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ef0a" w14:textId="30cef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9 желтоқсандағы № 129 бұйрығы. Қазақстан Республикасының Әділет министрлігінде 2025 жылғы 11 желтоқсанда № 37582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10194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Хабарламаларды қабылдауды жүзеге асыратын мемлекеттік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18-жол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қаржы мониторингі субъектісі болып табылатын тұлға қызметінің басталуы немесе тоқтатылуы туралы хабарлама</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Кәсіпкерлікті дамыту саясаты департаменті заңнамада белгіленген тәртіппен осы бұйрықтың Қазақстан Республикасының Әділет министрлігінде мемлекеттік тіркелуін және оны алғашқы ресми жарияланған күнінен кейін Қазақстан Республикасы Ұлттық экономика министрлігінің интернет-ресурсында орналастыруды қамтамасыз етсін. </w:t>
      </w:r>
    </w:p>
    <w:bookmarkEnd w:id="6"/>
    <w:bookmarkStart w:name="z11"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12"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Республикасының</w:t>
      </w:r>
    </w:p>
    <w:bookmarkEnd w:id="10"/>
    <w:bookmarkStart w:name="z16" w:id="11"/>
    <w:p>
      <w:pPr>
        <w:spacing w:after="0"/>
        <w:ind w:left="0"/>
        <w:jc w:val="both"/>
      </w:pPr>
      <w:r>
        <w:rPr>
          <w:rFonts w:ascii="Times New Roman"/>
          <w:b w:val="false"/>
          <w:i w:val="false"/>
          <w:color w:val="000000"/>
          <w:sz w:val="28"/>
        </w:rPr>
        <w:t>
      Қаржылық мониторинг агенттігі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