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ebf5" w14:textId="3dfe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 желтоқсандағы № 93 қаулысы. Қазақстан Республикасының Әділет министрлігінде 2025 жылғы 9 желтоқсанда № 37561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42)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қолма-қол шетел валютасымен айырбастау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xml:space="preserve">
      "1. Осы Қазақстан Республикасында қолма-қол шетел валютасымен айырбастау операцияларын жүзеге асыру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42) тармақшасына, "Мемлекеттік статистика туралы" Қазақстан Республикасының заңына сәйкес әзірленді және қойылатын біліктілік талаптарын қоса алғанда, уәкілетті ұйымдарды лицензиялау, уәкілетті банктің айырбастау пункттері қызметінің басталуы немесе тоқтатылуы туралы хабарлау тәртібін, қолма-қол шетел валютасымен айырбастау операцияларын жүзеге асыру жөніндегі қызметке қойылатын талаптарды, айырбастау пункттерінің жұмыс істеу талаптарын және Қазақстан Республикасының Ұлттық Банкі (бұдан әрі – Ұлттық Банк) шығарған аффинирленген құйма алтынды сатып алу және (немесе) сату бойынша операциялар жүргізу тәртібін, сондай-ақ уәкілетті банктердің және уәкілетті ұйымдардың есептерді ұсыну нысандары мен мерзімдерін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7) тармақша мынадай редакцияда жазылсын:</w:t>
      </w:r>
    </w:p>
    <w:bookmarkEnd w:id="5"/>
    <w:bookmarkStart w:name="z13" w:id="6"/>
    <w:p>
      <w:pPr>
        <w:spacing w:after="0"/>
        <w:ind w:left="0"/>
        <w:jc w:val="both"/>
      </w:pPr>
      <w:r>
        <w:rPr>
          <w:rFonts w:ascii="Times New Roman"/>
          <w:b w:val="false"/>
          <w:i w:val="false"/>
          <w:color w:val="000000"/>
          <w:sz w:val="28"/>
        </w:rPr>
        <w:t>
      "7) бірыңғай байланыс орталығы – мемлекеттік қызметтер көрсету саласындағы уәкілетті орган айқындаған, көрсетілетін қызметті алушыларға мемлекеттік және өзге де қызметтер көрсету мәселелері бойынша ақпарат, сондай-ақ мемлекеттік органдарға – ақпараттық-коммуникациялық қызметтер көрсету мәселелері бойынша ақпарат беру жөніндегі ақпараттық-анықтамалық қызмет функцияларын орындайтын заңды тұлға;";</w:t>
      </w:r>
    </w:p>
    <w:bookmarkEnd w:id="6"/>
    <w:bookmarkStart w:name="z14" w:id="7"/>
    <w:p>
      <w:pPr>
        <w:spacing w:after="0"/>
        <w:ind w:left="0"/>
        <w:jc w:val="both"/>
      </w:pPr>
      <w:r>
        <w:rPr>
          <w:rFonts w:ascii="Times New Roman"/>
          <w:b w:val="false"/>
          <w:i w:val="false"/>
          <w:color w:val="000000"/>
          <w:sz w:val="28"/>
        </w:rPr>
        <w:t>
      21) тармақша мынадай редакцияда жазылсын:</w:t>
      </w:r>
    </w:p>
    <w:bookmarkEnd w:id="7"/>
    <w:bookmarkStart w:name="z15" w:id="8"/>
    <w:p>
      <w:pPr>
        <w:spacing w:after="0"/>
        <w:ind w:left="0"/>
        <w:jc w:val="both"/>
      </w:pPr>
      <w:r>
        <w:rPr>
          <w:rFonts w:ascii="Times New Roman"/>
          <w:b w:val="false"/>
          <w:i w:val="false"/>
          <w:color w:val="000000"/>
          <w:sz w:val="28"/>
        </w:rPr>
        <w:t>
      "21)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өтелмеген соттылығының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"4. Қолма-қол шетел валютасымен айырбастау операцияларын жүзеге асыруға құқығы бар заңды тұлға айырбастау операцияларын жүргізгенге, аффинирленген құйма алтынды сатып алғанға және (немесе) сатқанға дейін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КЖ/ТҚ/ЖҚҚТҚІ туралы заң) </w:t>
      </w:r>
      <w:r>
        <w:rPr>
          <w:rFonts w:ascii="Times New Roman"/>
          <w:b w:val="false"/>
          <w:i w:val="false"/>
          <w:color w:val="000000"/>
          <w:sz w:val="28"/>
        </w:rPr>
        <w:t>5-бабына</w:t>
      </w:r>
      <w:r>
        <w:rPr>
          <w:rFonts w:ascii="Times New Roman"/>
          <w:b w:val="false"/>
          <w:i w:val="false"/>
          <w:color w:val="000000"/>
          <w:sz w:val="28"/>
        </w:rPr>
        <w:t xml:space="preserve"> сәйкес клиенттерді тиісінше тексеру бойынша шаралар қабылдайды.";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4), 5) және 6) тармақшалары мынадай редакцияда жазылсын:</w:t>
      </w:r>
    </w:p>
    <w:bookmarkStart w:name="z19" w:id="10"/>
    <w:p>
      <w:pPr>
        <w:spacing w:after="0"/>
        <w:ind w:left="0"/>
        <w:jc w:val="both"/>
      </w:pPr>
      <w:r>
        <w:rPr>
          <w:rFonts w:ascii="Times New Roman"/>
          <w:b w:val="false"/>
          <w:i w:val="false"/>
          <w:color w:val="000000"/>
          <w:sz w:val="28"/>
        </w:rPr>
        <w:t xml:space="preserve">
      "3) КЖ/ТҚ/ЖҚҚТҚІ туралы </w:t>
      </w:r>
      <w:r>
        <w:rPr>
          <w:rFonts w:ascii="Times New Roman"/>
          <w:b w:val="false"/>
          <w:i w:val="false"/>
          <w:color w:val="000000"/>
          <w:sz w:val="28"/>
        </w:rPr>
        <w:t>заңға</w:t>
      </w:r>
      <w:r>
        <w:rPr>
          <w:rFonts w:ascii="Times New Roman"/>
          <w:b w:val="false"/>
          <w:i w:val="false"/>
          <w:color w:val="000000"/>
          <w:sz w:val="28"/>
        </w:rPr>
        <w:t xml:space="preserve">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тізбесіндегі тұлғаларды;</w:t>
      </w:r>
    </w:p>
    <w:bookmarkEnd w:id="10"/>
    <w:bookmarkStart w:name="z20" w:id="11"/>
    <w:p>
      <w:pPr>
        <w:spacing w:after="0"/>
        <w:ind w:left="0"/>
        <w:jc w:val="both"/>
      </w:pPr>
      <w:r>
        <w:rPr>
          <w:rFonts w:ascii="Times New Roman"/>
          <w:b w:val="false"/>
          <w:i w:val="false"/>
          <w:color w:val="000000"/>
          <w:sz w:val="28"/>
        </w:rPr>
        <w:t xml:space="preserve">
      4)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2022 жылғы 28 ақпандағы № 20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27113 болып тіркелген)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талаптардың (бұдан әрі – Талаптар) 16-тармағының 3) тармақшасында көрсетілген тізбеге сәйкес оффшорлық аймақтар ретінде сипатталатын шет мемлекеттердің бірінде және (немесе) шет мемлекеттер аумақтарының бөліктерінде тіркелген (тұратын) тұлғаларды;</w:t>
      </w:r>
    </w:p>
    <w:bookmarkEnd w:id="11"/>
    <w:bookmarkStart w:name="z21" w:id="12"/>
    <w:p>
      <w:pPr>
        <w:spacing w:after="0"/>
        <w:ind w:left="0"/>
        <w:jc w:val="both"/>
      </w:pPr>
      <w:r>
        <w:rPr>
          <w:rFonts w:ascii="Times New Roman"/>
          <w:b w:val="false"/>
          <w:i w:val="false"/>
          <w:color w:val="000000"/>
          <w:sz w:val="28"/>
        </w:rPr>
        <w:t>
      5) Ақшаны жылыстатуға қарсы күрестің қаржылық шараларын әзірлеу тобының (ФАТФ) ұсынымдарын орындамайтын не жеткілікті орындамайтын мемлекетте (аумақта) тіркелген (тұратын) тұлғаларды.</w:t>
      </w:r>
    </w:p>
    <w:bookmarkEnd w:id="12"/>
    <w:bookmarkStart w:name="z22" w:id="13"/>
    <w:p>
      <w:pPr>
        <w:spacing w:after="0"/>
        <w:ind w:left="0"/>
        <w:jc w:val="both"/>
      </w:pPr>
      <w:r>
        <w:rPr>
          <w:rFonts w:ascii="Times New Roman"/>
          <w:b w:val="false"/>
          <w:i w:val="false"/>
          <w:color w:val="000000"/>
          <w:sz w:val="28"/>
        </w:rPr>
        <w:t xml:space="preserve">
      Осы тармақшаның мақсаты үшін Ақшаны жылыстатуға қарсы күрестің қаржылық шараларын әзірлеу тобының (ФАТФ) ұсынымдарын орындамайтын не жеткілікті орындамайтын мемлекет (аумақ) деп қаржы мониторингі жөніндегі уәкілетті орган КЖ/ТҚ/ЖҚҚТҚІ туралы заңның </w:t>
      </w:r>
      <w:r>
        <w:rPr>
          <w:rFonts w:ascii="Times New Roman"/>
          <w:b w:val="false"/>
          <w:i w:val="false"/>
          <w:color w:val="000000"/>
          <w:sz w:val="28"/>
        </w:rPr>
        <w:t>4-бабы</w:t>
      </w:r>
      <w:r>
        <w:rPr>
          <w:rFonts w:ascii="Times New Roman"/>
          <w:b w:val="false"/>
          <w:i w:val="false"/>
          <w:color w:val="000000"/>
          <w:sz w:val="28"/>
        </w:rPr>
        <w:t xml:space="preserve"> 4-тармағының екінші бөлігіне сәйкес жасаған Тізбеге енгізілген мемлекет (аумақ) түсініледі;</w:t>
      </w:r>
    </w:p>
    <w:bookmarkEnd w:id="13"/>
    <w:bookmarkStart w:name="z23" w:id="14"/>
    <w:p>
      <w:pPr>
        <w:spacing w:after="0"/>
        <w:ind w:left="0"/>
        <w:jc w:val="both"/>
      </w:pPr>
      <w:r>
        <w:rPr>
          <w:rFonts w:ascii="Times New Roman"/>
          <w:b w:val="false"/>
          <w:i w:val="false"/>
          <w:color w:val="000000"/>
          <w:sz w:val="28"/>
        </w:rPr>
        <w:t>
      6) құрылтайшылары, қатысушылары (құрылтайшыларының, қатысушыларының бірі) Талаптардың 16-тармағының 3) тармақшасында көрсетілген тізбеге сәйкес оффшорлық аймақтар ретінде сипатталатын шет мемлекеттердің бірінің аумағында және (немесе) шет мемлекеттер аумақтарының бөліктерінде тіркелген (тұратын) тұлғалар болып табылатын заңды тұлғаларды, сондай-ақ құрылтайшылары, қатысушылары (құрылтайшыларының, қатысушыларының бірі) Ақшаны жылыстатуға қарсы күрестің қаржылық шараларын әзірлеу тобының (ФАТФ) ұсынымдарын орындамайтын не жеткілікті орындамайтын мемлекетте (аумақта) тіркелген (тұратын) тұлғалар болып табылатын заңды тұлғаларды.</w:t>
      </w:r>
    </w:p>
    <w:bookmarkEnd w:id="14"/>
    <w:bookmarkStart w:name="z24" w:id="15"/>
    <w:p>
      <w:pPr>
        <w:spacing w:after="0"/>
        <w:ind w:left="0"/>
        <w:jc w:val="both"/>
      </w:pPr>
      <w:r>
        <w:rPr>
          <w:rFonts w:ascii="Times New Roman"/>
          <w:b w:val="false"/>
          <w:i w:val="false"/>
          <w:color w:val="000000"/>
          <w:sz w:val="28"/>
        </w:rPr>
        <w:t xml:space="preserve">
      Осы тармақшаның мақсаты үшін Ақшаны жылыстатуға қарсы күрестің қаржылық шараларын әзірлеу тобының (ФАТФ) ұсынымдарын орындамайтын не жеткілікті орындамайтын мемлекет (аумақ) деп қаржы мониторингі жөніндегі уәкілетті орган КЖ/ТҚ/ЖҚҚТҚІ туралы заңның </w:t>
      </w:r>
      <w:r>
        <w:rPr>
          <w:rFonts w:ascii="Times New Roman"/>
          <w:b w:val="false"/>
          <w:i w:val="false"/>
          <w:color w:val="000000"/>
          <w:sz w:val="28"/>
        </w:rPr>
        <w:t>4-бабы</w:t>
      </w:r>
      <w:r>
        <w:rPr>
          <w:rFonts w:ascii="Times New Roman"/>
          <w:b w:val="false"/>
          <w:i w:val="false"/>
          <w:color w:val="000000"/>
          <w:sz w:val="28"/>
        </w:rPr>
        <w:t xml:space="preserve"> 4-тармағының екінші бөлігіне сәйкес жасаған Тізбеге енгізілген мемлекет (аумақ) түсініледі;";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2) тармақшасы мынадай редакцияда жазылсын:</w:t>
      </w:r>
    </w:p>
    <w:bookmarkStart w:name="z26" w:id="16"/>
    <w:p>
      <w:pPr>
        <w:spacing w:after="0"/>
        <w:ind w:left="0"/>
        <w:jc w:val="both"/>
      </w:pPr>
      <w:r>
        <w:rPr>
          <w:rFonts w:ascii="Times New Roman"/>
          <w:b w:val="false"/>
          <w:i w:val="false"/>
          <w:color w:val="000000"/>
          <w:sz w:val="28"/>
        </w:rPr>
        <w:t>
      "2) КЖ/ТҚ/ЖҚҚТҚІ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тізбесіндегі;";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19-4-тармақтың</w:t>
      </w:r>
      <w:r>
        <w:rPr>
          <w:rFonts w:ascii="Times New Roman"/>
          <w:b w:val="false"/>
          <w:i w:val="false"/>
          <w:color w:val="000000"/>
          <w:sz w:val="28"/>
        </w:rPr>
        <w:t xml:space="preserve"> 1) тармақшасы мынадай редакцияда жазылсын:</w:t>
      </w:r>
    </w:p>
    <w:bookmarkStart w:name="z28" w:id="17"/>
    <w:p>
      <w:pPr>
        <w:spacing w:after="0"/>
        <w:ind w:left="0"/>
        <w:jc w:val="both"/>
      </w:pPr>
      <w:r>
        <w:rPr>
          <w:rFonts w:ascii="Times New Roman"/>
          <w:b w:val="false"/>
          <w:i w:val="false"/>
          <w:color w:val="000000"/>
          <w:sz w:val="28"/>
        </w:rPr>
        <w:t xml:space="preserve">
      "1) "Валюталық реттеу және валюталық бақылау туралы" Қазақстан Республикасы Заңының (бұдан әрі – Валюталық реттеу туралы заң) 12-бабының </w:t>
      </w:r>
      <w:r>
        <w:rPr>
          <w:rFonts w:ascii="Times New Roman"/>
          <w:b w:val="false"/>
          <w:i w:val="false"/>
          <w:color w:val="000000"/>
          <w:sz w:val="28"/>
        </w:rPr>
        <w:t>4-тармағында</w:t>
      </w:r>
      <w:r>
        <w:rPr>
          <w:rFonts w:ascii="Times New Roman"/>
          <w:b w:val="false"/>
          <w:i w:val="false"/>
          <w:color w:val="000000"/>
          <w:sz w:val="28"/>
        </w:rPr>
        <w:t xml:space="preserve">, "Рұқсаттар және хабарламалар туралы" Қазақстан Республикасы Заңының (бұдан әрі – Рұқсаттар туралы заң) </w:t>
      </w:r>
      <w:r>
        <w:rPr>
          <w:rFonts w:ascii="Times New Roman"/>
          <w:b w:val="false"/>
          <w:i w:val="false"/>
          <w:color w:val="000000"/>
          <w:sz w:val="28"/>
        </w:rPr>
        <w:t>29-бабында</w:t>
      </w:r>
      <w:r>
        <w:rPr>
          <w:rFonts w:ascii="Times New Roman"/>
          <w:b w:val="false"/>
          <w:i w:val="false"/>
          <w:color w:val="000000"/>
          <w:sz w:val="28"/>
        </w:rPr>
        <w:t xml:space="preserve">, Қағидаларға 4-1-қосымшаның 8-тармағында көзделген құжаттарды және (немесе) мәліметтерді ұсынбау, сондай-ақ Рұқсаттар туралы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жағдайлар;";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1) тармақшасы мынадай редакцияда жазылсын:</w:t>
      </w:r>
    </w:p>
    <w:bookmarkStart w:name="z30" w:id="18"/>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30-бабы</w:t>
      </w:r>
      <w:r>
        <w:rPr>
          <w:rFonts w:ascii="Times New Roman"/>
          <w:b w:val="false"/>
          <w:i w:val="false"/>
          <w:color w:val="000000"/>
          <w:sz w:val="28"/>
        </w:rPr>
        <w:t xml:space="preserve"> 5-тармағының екінші бөлігіне сәйкес лицензияны алу талап етілмейтін жағдайларды қоспағанда, қазақ және орыс тілдеріндегі қолма-қол шетел валютасымен айырбастау операцияларына арналған лицензияның көшірмесі;";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4) тармақшасы мынадай редакцияда жазылсын:</w:t>
      </w:r>
    </w:p>
    <w:bookmarkStart w:name="z32" w:id="19"/>
    <w:p>
      <w:pPr>
        <w:spacing w:after="0"/>
        <w:ind w:left="0"/>
        <w:jc w:val="both"/>
      </w:pPr>
      <w:r>
        <w:rPr>
          <w:rFonts w:ascii="Times New Roman"/>
          <w:b w:val="false"/>
          <w:i w:val="false"/>
          <w:color w:val="000000"/>
          <w:sz w:val="28"/>
        </w:rPr>
        <w:t xml:space="preserve">
      "4) айырбастау пункті кассирінің осы қағидалармен танысу туралы белгісі бар, КЖ/ТҚ/ЖҚҚТҚІ туралы заңның </w:t>
      </w:r>
      <w:r>
        <w:rPr>
          <w:rFonts w:ascii="Times New Roman"/>
          <w:b w:val="false"/>
          <w:i w:val="false"/>
          <w:color w:val="000000"/>
          <w:sz w:val="28"/>
        </w:rPr>
        <w:t>11-бабының</w:t>
      </w:r>
      <w:r>
        <w:rPr>
          <w:rFonts w:ascii="Times New Roman"/>
          <w:b w:val="false"/>
          <w:i w:val="false"/>
          <w:color w:val="000000"/>
          <w:sz w:val="28"/>
        </w:rPr>
        <w:t xml:space="preserve"> талаптарына сәйкес әзірленген және қабылданған, қолма-қол шетел валютасымен айырбастау операцияларын жүзеге асыруға құқығы бар заңды тұлғаның ішкі бақылау қағидаларының көшірмесі.";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"41. Айырбастау пункттерінің операциялық кассаларының үй-жайларында бөгде адамдардың болуына рұқсат етілмейді. Қолма-қол шетел валютасымен айырбастау операцияларын жүзеге асыруға құқығы бар заңды тұлғаның қызметіне жатпайтын ақша арнайы бөлінген бөлмеде немесе айырбастау пунктінің операциялық кассасының үй-жайынан тыс орналасқан шкафтарда сақталады.";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"50. Айырбастау пунктінің жұмыс күні аяқталғаннан кейін бір жұмыс күні ішінде жүргізілген операциялар бойынша қорытындылар тізілімдер журналында көрсетіледі.";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xml:space="preserve">
      "51. Айырбастау пункттері (оның ішінде автоматтандырылған айырбастау пункттері) арқылы жүргізілген айырбастау операциялары бойынша клиенттің заңды мекенжайын қоспағанда, клиенттің деректерін тізілімдер журналында тіркеу "Жеке басты куәландыратын құжаттар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2), 3), 4), 9) және 11) тармақшаларында көзделген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деректері негізінде жүзеге асырылады.</w:t>
      </w:r>
    </w:p>
    <w:bookmarkEnd w:id="22"/>
    <w:bookmarkStart w:name="z39" w:id="23"/>
    <w:p>
      <w:pPr>
        <w:spacing w:after="0"/>
        <w:ind w:left="0"/>
        <w:jc w:val="both"/>
      </w:pPr>
      <w:r>
        <w:rPr>
          <w:rFonts w:ascii="Times New Roman"/>
          <w:b w:val="false"/>
          <w:i w:val="false"/>
          <w:color w:val="000000"/>
          <w:sz w:val="28"/>
        </w:rPr>
        <w:t>
      Айырбастау операцияларын жүргізу бағамы бойынша 500 000 (бес жүз мың) теңге баламасынан асатын сомада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w:t>
      </w:r>
    </w:p>
    <w:bookmarkEnd w:id="23"/>
    <w:bookmarkStart w:name="z40" w:id="24"/>
    <w:p>
      <w:pPr>
        <w:spacing w:after="0"/>
        <w:ind w:left="0"/>
        <w:jc w:val="both"/>
      </w:pPr>
      <w:r>
        <w:rPr>
          <w:rFonts w:ascii="Times New Roman"/>
          <w:b w:val="false"/>
          <w:i w:val="false"/>
          <w:color w:val="000000"/>
          <w:sz w:val="28"/>
        </w:rPr>
        <w:t>
      клиенттің жеке сәйкестендіру нөмірі;</w:t>
      </w:r>
    </w:p>
    <w:bookmarkEnd w:id="24"/>
    <w:bookmarkStart w:name="z41" w:id="25"/>
    <w:p>
      <w:pPr>
        <w:spacing w:after="0"/>
        <w:ind w:left="0"/>
        <w:jc w:val="both"/>
      </w:pPr>
      <w:r>
        <w:rPr>
          <w:rFonts w:ascii="Times New Roman"/>
          <w:b w:val="false"/>
          <w:i w:val="false"/>
          <w:color w:val="000000"/>
          <w:sz w:val="28"/>
        </w:rPr>
        <w:t>
      клиенттің жеке басын куәландыратын құжаттың деректері – құжаттың түрі, берілген күні, құжаттың нөмірі, қолданылу мерзімі (Қазақстан Республикасының заңнамасына сәйкес жеке сәйкестендіру нөмірі берілмеген жағдайда);</w:t>
      </w:r>
    </w:p>
    <w:bookmarkEnd w:id="25"/>
    <w:bookmarkStart w:name="z42" w:id="26"/>
    <w:p>
      <w:pPr>
        <w:spacing w:after="0"/>
        <w:ind w:left="0"/>
        <w:jc w:val="both"/>
      </w:pPr>
      <w:r>
        <w:rPr>
          <w:rFonts w:ascii="Times New Roman"/>
          <w:b w:val="false"/>
          <w:i w:val="false"/>
          <w:color w:val="000000"/>
          <w:sz w:val="28"/>
        </w:rPr>
        <w:t>
      клиенттің заңды мекенжайы (мемлекет, елді мекен, көше, үйдің нөмірі, пәтердің нөмірі (бар болса);</w:t>
      </w:r>
    </w:p>
    <w:bookmarkEnd w:id="26"/>
    <w:bookmarkStart w:name="z43" w:id="27"/>
    <w:p>
      <w:pPr>
        <w:spacing w:after="0"/>
        <w:ind w:left="0"/>
        <w:jc w:val="both"/>
      </w:pPr>
      <w:r>
        <w:rPr>
          <w:rFonts w:ascii="Times New Roman"/>
          <w:b w:val="false"/>
          <w:i w:val="false"/>
          <w:color w:val="000000"/>
          <w:sz w:val="28"/>
        </w:rPr>
        <w:t>
      клиенттің тегі, аты және әкесінің аты (ол болған жағдайда) (аты және әкесінің аты толық көрсетіледі) тіркеледі.</w:t>
      </w:r>
    </w:p>
    <w:bookmarkEnd w:id="27"/>
    <w:bookmarkStart w:name="z44" w:id="28"/>
    <w:p>
      <w:pPr>
        <w:spacing w:after="0"/>
        <w:ind w:left="0"/>
        <w:jc w:val="both"/>
      </w:pPr>
      <w:r>
        <w:rPr>
          <w:rFonts w:ascii="Times New Roman"/>
          <w:b w:val="false"/>
          <w:i w:val="false"/>
          <w:color w:val="000000"/>
          <w:sz w:val="28"/>
        </w:rPr>
        <w:t>
      Айырбастау операцияларын жүргізу бағамы бойынша 500 000 (бес жүз мың) теңге баламасынан аспайтын сомада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 клиенттің тегі, аты және әкесінің аты (ол болған жағдайда) (аты және әкесінің аты толық көрсетіледі) және жеке сәйкестендіру нөмірі (бар болса) тіркеледі.";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46" w:id="29"/>
    <w:p>
      <w:pPr>
        <w:spacing w:after="0"/>
        <w:ind w:left="0"/>
        <w:jc w:val="both"/>
      </w:pPr>
      <w:r>
        <w:rPr>
          <w:rFonts w:ascii="Times New Roman"/>
          <w:b w:val="false"/>
          <w:i w:val="false"/>
          <w:color w:val="000000"/>
          <w:sz w:val="28"/>
        </w:rPr>
        <w:t xml:space="preserve">
      "53. КЖ/ТҚ/ЖҚҚТҚІ туралы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немесе Қағидалардың </w:t>
      </w:r>
      <w:r>
        <w:rPr>
          <w:rFonts w:ascii="Times New Roman"/>
          <w:b w:val="false"/>
          <w:i w:val="false"/>
          <w:color w:val="000000"/>
          <w:sz w:val="28"/>
        </w:rPr>
        <w:t>51-тармағының</w:t>
      </w:r>
      <w:r>
        <w:rPr>
          <w:rFonts w:ascii="Times New Roman"/>
          <w:b w:val="false"/>
          <w:i w:val="false"/>
          <w:color w:val="000000"/>
          <w:sz w:val="28"/>
        </w:rPr>
        <w:t xml:space="preserve"> үшінші бөлігіне сәйкес клиенттің жеке басын куәландыратын құжат не цифрлық құжаттар сервисі арқылы алынған клиенттің жеке басын растайтын (сәйкестендіретін) деректер ұсынылмаған жағдайларды қоспағанда, айырбастау операцияларын жүргізу кезінде айналыстағы ақша белгілерін номиналы және эмиссия жылдары бойынша қабылдауда шектеулер белгіленбейді, сондай-ақ айырбастау пунктінде айырбастау операциясын жүргізу үшін қажет сомада қолма-қол шетел валютасы және қолма-қол ұлттық валюта болған кезде жеке тұлғаларға айырбастау операциясын жүргізуден бас тартылмайды.</w:t>
      </w:r>
    </w:p>
    <w:bookmarkEnd w:id="29"/>
    <w:bookmarkStart w:name="z47" w:id="30"/>
    <w:p>
      <w:pPr>
        <w:spacing w:after="0"/>
        <w:ind w:left="0"/>
        <w:jc w:val="both"/>
      </w:pPr>
      <w:r>
        <w:rPr>
          <w:rFonts w:ascii="Times New Roman"/>
          <w:b w:val="false"/>
          <w:i w:val="false"/>
          <w:color w:val="000000"/>
          <w:sz w:val="28"/>
        </w:rPr>
        <w:t>
      Жеке тұлғаға айырбастау пунктінде сатып алу және (немесе) сату бағамдары белгіленген қолма-қол ұлттық немесе қолма-қол шетел валютасының болмауы себебінен айырбастау операциясын жүргізуден бас тартылған кезде, айырбастау пунктінің кассирі жеке тұлғаның талабы бойынша айырбастау пунктінде жоқ валютаның түрі мен сомасын, анықтама берілген күнді және уақытын көрсете отырып, еркін нысандағы анықтаманы береді. Анықтамаға айырбастау пунктінің кассирі қол қояды және қолма-қол шетел валютасымен айырбастау операцияларын жүзеге асыруға құқығы бар заңды тұлғаның (оның филиалының) ішкі қағидаларында белгіленген тәртіппен тіркеледі.";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xml:space="preserve">
      "54. Айырбастау пункті (автоматтандырылған айырбастау пункті) Қазақстан Республикасы Салық кодексінің (бұдан әрі – Салық кодексі) </w:t>
      </w:r>
      <w:r>
        <w:rPr>
          <w:rFonts w:ascii="Times New Roman"/>
          <w:b w:val="false"/>
          <w:i w:val="false"/>
          <w:color w:val="000000"/>
          <w:sz w:val="28"/>
        </w:rPr>
        <w:t>111-бабы</w:t>
      </w:r>
      <w:r>
        <w:rPr>
          <w:rFonts w:ascii="Times New Roman"/>
          <w:b w:val="false"/>
          <w:i w:val="false"/>
          <w:color w:val="000000"/>
          <w:sz w:val="28"/>
        </w:rPr>
        <w:t xml:space="preserve"> 1-тармағының 2) тармақшасына сәйкес бақылау чегін беру арқылы айырбастау операциясын жүргізуді растайды.";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51" w:id="32"/>
    <w:p>
      <w:pPr>
        <w:spacing w:after="0"/>
        <w:ind w:left="0"/>
        <w:jc w:val="both"/>
      </w:pPr>
      <w:r>
        <w:rPr>
          <w:rFonts w:ascii="Times New Roman"/>
          <w:b w:val="false"/>
          <w:i w:val="false"/>
          <w:color w:val="000000"/>
          <w:sz w:val="28"/>
        </w:rPr>
        <w:t xml:space="preserve">
      "70. КЖ/ТҚ/ЖҚҚТҚІ туралы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немесе Қағидалардың </w:t>
      </w:r>
      <w:r>
        <w:rPr>
          <w:rFonts w:ascii="Times New Roman"/>
          <w:b w:val="false"/>
          <w:i w:val="false"/>
          <w:color w:val="000000"/>
          <w:sz w:val="28"/>
        </w:rPr>
        <w:t>73-тармағының</w:t>
      </w:r>
      <w:r>
        <w:rPr>
          <w:rFonts w:ascii="Times New Roman"/>
          <w:b w:val="false"/>
          <w:i w:val="false"/>
          <w:color w:val="000000"/>
          <w:sz w:val="28"/>
        </w:rPr>
        <w:t xml:space="preserve"> бесінші бөлігіне сәйкес клиенттің жеке басын куәландыратын құжат не цифрлық құжаттар сервисі арқылы алынған клиенттің жеке басын растайтын (сәйкестендіретін) деректер ұсынылмаған жағдайларды қоспағанда, түрлері бойынша аффинирленген құйма алтынды қабылдауда шектеулер белгіленбейді, сондай-ақ айырбастау пунктінде осындай операцияны жүргізу үшін қажет сомада қолма-қол ұлттық валюта және (немесе) осындай операцияны жүргізу үшін қажет көлемде аффинирленген құйма алтын болған кезде жеке тұлғаларға мұндай құймаларды сатып алу және (немесе) сату операцияларын жүргізуден бас тартылмайды.";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53" w:id="33"/>
    <w:p>
      <w:pPr>
        <w:spacing w:after="0"/>
        <w:ind w:left="0"/>
        <w:jc w:val="both"/>
      </w:pPr>
      <w:r>
        <w:rPr>
          <w:rFonts w:ascii="Times New Roman"/>
          <w:b w:val="false"/>
          <w:i w:val="false"/>
          <w:color w:val="000000"/>
          <w:sz w:val="28"/>
        </w:rPr>
        <w:t xml:space="preserve">
      "72. Уәкілетті ұйымның айырбастау пункті Салық кодексінің </w:t>
      </w:r>
      <w:r>
        <w:rPr>
          <w:rFonts w:ascii="Times New Roman"/>
          <w:b w:val="false"/>
          <w:i w:val="false"/>
          <w:color w:val="000000"/>
          <w:sz w:val="28"/>
        </w:rPr>
        <w:t>111-бабы</w:t>
      </w:r>
      <w:r>
        <w:rPr>
          <w:rFonts w:ascii="Times New Roman"/>
          <w:b w:val="false"/>
          <w:i w:val="false"/>
          <w:color w:val="000000"/>
          <w:sz w:val="28"/>
        </w:rPr>
        <w:t xml:space="preserve"> 1-тармағының 2) тармақшасына сәйкес аффинирленген құйма алтынды сатып алу және (немесе) сату операциясының жүргізілгенін бақылау чегін бере отырып растайды.";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55" w:id="34"/>
    <w:p>
      <w:pPr>
        <w:spacing w:after="0"/>
        <w:ind w:left="0"/>
        <w:jc w:val="both"/>
      </w:pPr>
      <w:r>
        <w:rPr>
          <w:rFonts w:ascii="Times New Roman"/>
          <w:b w:val="false"/>
          <w:i w:val="false"/>
          <w:color w:val="000000"/>
          <w:sz w:val="28"/>
        </w:rPr>
        <w:t xml:space="preserve">
      "73. Уәкілетті ұйымның айырбастау пунктінде аффинирленген құйма алтынды сатып алу және (немесе) сату бойынша жүргізілетін әрбір операция </w:t>
      </w:r>
      <w:r>
        <w:rPr>
          <w:rFonts w:ascii="Times New Roman"/>
          <w:b w:val="false"/>
          <w:i w:val="false"/>
          <w:color w:val="000000"/>
          <w:sz w:val="28"/>
        </w:rPr>
        <w:t>Қағидаларға</w:t>
      </w:r>
      <w:r>
        <w:rPr>
          <w:rFonts w:ascii="Times New Roman"/>
          <w:b w:val="false"/>
          <w:i w:val="false"/>
          <w:color w:val="000000"/>
          <w:sz w:val="28"/>
        </w:rPr>
        <w:t xml:space="preserve"> 15-қосымшаға сәйкес нысан бойынша Қазақстан Республикасының Ұлттық Банкі шығарған аффинирленген құйма алтынды сатып алу және (немесе) сату операцияларын есепке алудың электрондық журналында (бұдан әрі – аффинирленген құйма алтынмен операцияларды есепке алу журналы) есепке алынады.</w:t>
      </w:r>
    </w:p>
    <w:bookmarkEnd w:id="34"/>
    <w:bookmarkStart w:name="z56" w:id="35"/>
    <w:p>
      <w:pPr>
        <w:spacing w:after="0"/>
        <w:ind w:left="0"/>
        <w:jc w:val="both"/>
      </w:pPr>
      <w:r>
        <w:rPr>
          <w:rFonts w:ascii="Times New Roman"/>
          <w:b w:val="false"/>
          <w:i w:val="false"/>
          <w:color w:val="000000"/>
          <w:sz w:val="28"/>
        </w:rPr>
        <w:t>
      Аффинирленген құйма алтынмен операцияларды есепке алу журналы уәкілетті ұйымның айырбастау пунктінің әрбір операциялық кассасында аппараттық-бағдарламалық кешенде жеке жүргізіледі. Уәкілетті ұйым аффинирленген құйма алтынмен операцияларды есепке алу журналында көрсетілген аффинирленген құйма алтынды сатып алу және (немесе) сату бойынша жасалған операциялар жөніндегі ақпаратты олар жасалған күннен бастап 5 (бес) жыл бойы аппараттық-бағдарламалық кешенде сақтауды қамтамасыз етеді.</w:t>
      </w:r>
    </w:p>
    <w:bookmarkEnd w:id="35"/>
    <w:bookmarkStart w:name="z57" w:id="36"/>
    <w:p>
      <w:pPr>
        <w:spacing w:after="0"/>
        <w:ind w:left="0"/>
        <w:jc w:val="both"/>
      </w:pPr>
      <w:r>
        <w:rPr>
          <w:rFonts w:ascii="Times New Roman"/>
          <w:b w:val="false"/>
          <w:i w:val="false"/>
          <w:color w:val="000000"/>
          <w:sz w:val="28"/>
        </w:rPr>
        <w:t xml:space="preserve">
      Аффинирленген құйма алтынмен операциялар бойынша клиенттің заңды мекенжайын қоспағанда, клиенттің деректерін аффинирленген құйма алтынмен операцияларды есепке алу журналында тіркеу "Жеке басты куәландыратын құжаттар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2), 3), 4), 9) және 11) тармақшаларында көзделген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 негізінде жүзеге асырылады.</w:t>
      </w:r>
    </w:p>
    <w:bookmarkEnd w:id="36"/>
    <w:bookmarkStart w:name="z58" w:id="37"/>
    <w:p>
      <w:pPr>
        <w:spacing w:after="0"/>
        <w:ind w:left="0"/>
        <w:jc w:val="both"/>
      </w:pPr>
      <w:r>
        <w:rPr>
          <w:rFonts w:ascii="Times New Roman"/>
          <w:b w:val="false"/>
          <w:i w:val="false"/>
          <w:color w:val="000000"/>
          <w:sz w:val="28"/>
        </w:rPr>
        <w:t>
      Аффинирленген құйма алтынмен 500 000 (бес жүз мың) теңгеден асатын сомадағы операциялар бойынша аффинирленген құйма алтынмен операцияларды есепке алу журналында мыналар:</w:t>
      </w:r>
    </w:p>
    <w:bookmarkEnd w:id="37"/>
    <w:bookmarkStart w:name="z59" w:id="38"/>
    <w:p>
      <w:pPr>
        <w:spacing w:after="0"/>
        <w:ind w:left="0"/>
        <w:jc w:val="both"/>
      </w:pPr>
      <w:r>
        <w:rPr>
          <w:rFonts w:ascii="Times New Roman"/>
          <w:b w:val="false"/>
          <w:i w:val="false"/>
          <w:color w:val="000000"/>
          <w:sz w:val="28"/>
        </w:rPr>
        <w:t>
      клиенттің жеке сәйкестендіру нөмірі;</w:t>
      </w:r>
    </w:p>
    <w:bookmarkEnd w:id="38"/>
    <w:bookmarkStart w:name="z60" w:id="39"/>
    <w:p>
      <w:pPr>
        <w:spacing w:after="0"/>
        <w:ind w:left="0"/>
        <w:jc w:val="both"/>
      </w:pPr>
      <w:r>
        <w:rPr>
          <w:rFonts w:ascii="Times New Roman"/>
          <w:b w:val="false"/>
          <w:i w:val="false"/>
          <w:color w:val="000000"/>
          <w:sz w:val="28"/>
        </w:rPr>
        <w:t>
      клиенттің жеке басын куәландыратын құжаттың деректері – құжаттың түрі, берілген күні, құжаттың нөмірі, қолданылу мерзімі (Қазақстан Республикасының заңнамасына сәйкес жеке сәйкестендіру нөмірі берілмеген жағдайда);</w:t>
      </w:r>
    </w:p>
    <w:bookmarkEnd w:id="39"/>
    <w:bookmarkStart w:name="z61" w:id="40"/>
    <w:p>
      <w:pPr>
        <w:spacing w:after="0"/>
        <w:ind w:left="0"/>
        <w:jc w:val="both"/>
      </w:pPr>
      <w:r>
        <w:rPr>
          <w:rFonts w:ascii="Times New Roman"/>
          <w:b w:val="false"/>
          <w:i w:val="false"/>
          <w:color w:val="000000"/>
          <w:sz w:val="28"/>
        </w:rPr>
        <w:t>
      клиенттің заңды мекенжайы (мемлекет, елді мекен, көше, үйдің нөмірі, пәтердің нөмірі (бар болса);</w:t>
      </w:r>
    </w:p>
    <w:bookmarkEnd w:id="40"/>
    <w:bookmarkStart w:name="z62" w:id="41"/>
    <w:p>
      <w:pPr>
        <w:spacing w:after="0"/>
        <w:ind w:left="0"/>
        <w:jc w:val="both"/>
      </w:pPr>
      <w:r>
        <w:rPr>
          <w:rFonts w:ascii="Times New Roman"/>
          <w:b w:val="false"/>
          <w:i w:val="false"/>
          <w:color w:val="000000"/>
          <w:sz w:val="28"/>
        </w:rPr>
        <w:t>
      клиенттің тегі, аты және әкесінің аты (ол болған жағдайда) (аты және әкесінің аты толық көрсетіледі) тіркеледі.</w:t>
      </w:r>
    </w:p>
    <w:bookmarkEnd w:id="41"/>
    <w:bookmarkStart w:name="z63" w:id="42"/>
    <w:p>
      <w:pPr>
        <w:spacing w:after="0"/>
        <w:ind w:left="0"/>
        <w:jc w:val="both"/>
      </w:pPr>
      <w:r>
        <w:rPr>
          <w:rFonts w:ascii="Times New Roman"/>
          <w:b w:val="false"/>
          <w:i w:val="false"/>
          <w:color w:val="000000"/>
          <w:sz w:val="28"/>
        </w:rPr>
        <w:t>
      Аффинирленген құйма алтынмен 500 000 (бес жүз мың) теңгеден аспайтын сомаға операциялар бойынша аффинирленген құйма алтынмен операцияларды есепке алу журналында клиенттің тегі, аты және әкесінің аты (ол болған жағдайда) (аты, әкесінің аты толық көрсетіледі) және жеке сәйкестендіру нөмірі (бар болса) тіркеледі.";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70" w:id="43"/>
    <w:p>
      <w:pPr>
        <w:spacing w:after="0"/>
        <w:ind w:left="0"/>
        <w:jc w:val="both"/>
      </w:pPr>
      <w:r>
        <w:rPr>
          <w:rFonts w:ascii="Times New Roman"/>
          <w:b w:val="false"/>
          <w:i w:val="false"/>
          <w:color w:val="000000"/>
          <w:sz w:val="28"/>
        </w:rPr>
        <w:t>
      2. Қазақстан Республикасы Ұлттық Банкінің Қолма-қол ақша айналысы департаменті Қазақстан Республикасының заңнамасында белгіленген тәртіппен:</w:t>
      </w:r>
    </w:p>
    <w:bookmarkEnd w:id="43"/>
    <w:bookmarkStart w:name="z71" w:id="4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4"/>
    <w:bookmarkStart w:name="z72" w:id="4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5"/>
    <w:bookmarkStart w:name="z73" w:id="4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46"/>
    <w:bookmarkStart w:name="z74" w:id="47"/>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47"/>
    <w:bookmarkStart w:name="z75" w:id="48"/>
    <w:p>
      <w:pPr>
        <w:spacing w:after="0"/>
        <w:ind w:left="0"/>
        <w:jc w:val="both"/>
      </w:pPr>
      <w:r>
        <w:rPr>
          <w:rFonts w:ascii="Times New Roman"/>
          <w:b w:val="false"/>
          <w:i w:val="false"/>
          <w:color w:val="000000"/>
          <w:sz w:val="28"/>
        </w:rPr>
        <w:t xml:space="preserve">
      4. Осы қаулы, 2026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қырық төртінші, қырық бесінші, қырық сегізінші және қырық тоғызыншы абзацтарын және 2026 жылғы 1 сәуірден бастап қолданысқа енгізілетін осы қаулыға </w:t>
      </w:r>
      <w:r>
        <w:rPr>
          <w:rFonts w:ascii="Times New Roman"/>
          <w:b w:val="false"/>
          <w:i w:val="false"/>
          <w:color w:val="000000"/>
          <w:sz w:val="28"/>
        </w:rPr>
        <w:t>3-қосымшаны</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77" w:id="49"/>
    <w:p>
      <w:pPr>
        <w:spacing w:after="0"/>
        <w:ind w:left="0"/>
        <w:jc w:val="both"/>
      </w:pPr>
      <w:r>
        <w:rPr>
          <w:rFonts w:ascii="Times New Roman"/>
          <w:b w:val="false"/>
          <w:i w:val="false"/>
          <w:color w:val="000000"/>
          <w:sz w:val="28"/>
        </w:rPr>
        <w:t>
      КЕЛІСІЛДІ</w:t>
      </w:r>
    </w:p>
    <w:bookmarkEnd w:id="49"/>
    <w:bookmarkStart w:name="z78" w:id="50"/>
    <w:p>
      <w:pPr>
        <w:spacing w:after="0"/>
        <w:ind w:left="0"/>
        <w:jc w:val="both"/>
      </w:pPr>
      <w:r>
        <w:rPr>
          <w:rFonts w:ascii="Times New Roman"/>
          <w:b w:val="false"/>
          <w:i w:val="false"/>
          <w:color w:val="000000"/>
          <w:sz w:val="28"/>
        </w:rPr>
        <w:t>
      Қазақстан Республикасы</w:t>
      </w:r>
    </w:p>
    <w:bookmarkEnd w:id="50"/>
    <w:bookmarkStart w:name="z79" w:id="51"/>
    <w:p>
      <w:pPr>
        <w:spacing w:after="0"/>
        <w:ind w:left="0"/>
        <w:jc w:val="both"/>
      </w:pPr>
      <w:r>
        <w:rPr>
          <w:rFonts w:ascii="Times New Roman"/>
          <w:b w:val="false"/>
          <w:i w:val="false"/>
          <w:color w:val="000000"/>
          <w:sz w:val="28"/>
        </w:rPr>
        <w:t>
      Өнеркәсіп және құрылыс министрлігі</w:t>
      </w:r>
    </w:p>
    <w:bookmarkEnd w:id="51"/>
    <w:bookmarkStart w:name="z80" w:id="52"/>
    <w:p>
      <w:pPr>
        <w:spacing w:after="0"/>
        <w:ind w:left="0"/>
        <w:jc w:val="both"/>
      </w:pPr>
      <w:r>
        <w:rPr>
          <w:rFonts w:ascii="Times New Roman"/>
          <w:b w:val="false"/>
          <w:i w:val="false"/>
          <w:color w:val="000000"/>
          <w:sz w:val="28"/>
        </w:rPr>
        <w:t>
      КЕЛІСІЛДІ</w:t>
      </w:r>
    </w:p>
    <w:bookmarkEnd w:id="52"/>
    <w:bookmarkStart w:name="z81" w:id="53"/>
    <w:p>
      <w:pPr>
        <w:spacing w:after="0"/>
        <w:ind w:left="0"/>
        <w:jc w:val="both"/>
      </w:pPr>
      <w:r>
        <w:rPr>
          <w:rFonts w:ascii="Times New Roman"/>
          <w:b w:val="false"/>
          <w:i w:val="false"/>
          <w:color w:val="000000"/>
          <w:sz w:val="28"/>
        </w:rPr>
        <w:t>
      Қазақстан Республикасы</w:t>
      </w:r>
    </w:p>
    <w:bookmarkEnd w:id="53"/>
    <w:bookmarkStart w:name="z82" w:id="54"/>
    <w:p>
      <w:pPr>
        <w:spacing w:after="0"/>
        <w:ind w:left="0"/>
        <w:jc w:val="both"/>
      </w:pPr>
      <w:r>
        <w:rPr>
          <w:rFonts w:ascii="Times New Roman"/>
          <w:b w:val="false"/>
          <w:i w:val="false"/>
          <w:color w:val="000000"/>
          <w:sz w:val="28"/>
        </w:rPr>
        <w:t>
      Қаржы министрлігі</w:t>
      </w:r>
    </w:p>
    <w:bookmarkEnd w:id="54"/>
    <w:bookmarkStart w:name="z83" w:id="55"/>
    <w:p>
      <w:pPr>
        <w:spacing w:after="0"/>
        <w:ind w:left="0"/>
        <w:jc w:val="both"/>
      </w:pPr>
      <w:r>
        <w:rPr>
          <w:rFonts w:ascii="Times New Roman"/>
          <w:b w:val="false"/>
          <w:i w:val="false"/>
          <w:color w:val="000000"/>
          <w:sz w:val="28"/>
        </w:rPr>
        <w:t>
      КЕЛІСІЛДІ</w:t>
      </w:r>
    </w:p>
    <w:bookmarkEnd w:id="55"/>
    <w:bookmarkStart w:name="z84" w:id="56"/>
    <w:p>
      <w:pPr>
        <w:spacing w:after="0"/>
        <w:ind w:left="0"/>
        <w:jc w:val="both"/>
      </w:pPr>
      <w:r>
        <w:rPr>
          <w:rFonts w:ascii="Times New Roman"/>
          <w:b w:val="false"/>
          <w:i w:val="false"/>
          <w:color w:val="000000"/>
          <w:sz w:val="28"/>
        </w:rPr>
        <w:t>
      Қазақстан Республикасы</w:t>
      </w:r>
    </w:p>
    <w:bookmarkEnd w:id="56"/>
    <w:bookmarkStart w:name="z85" w:id="57"/>
    <w:p>
      <w:pPr>
        <w:spacing w:after="0"/>
        <w:ind w:left="0"/>
        <w:jc w:val="both"/>
      </w:pPr>
      <w:r>
        <w:rPr>
          <w:rFonts w:ascii="Times New Roman"/>
          <w:b w:val="false"/>
          <w:i w:val="false"/>
          <w:color w:val="000000"/>
          <w:sz w:val="28"/>
        </w:rPr>
        <w:t>
      Қаржылық мониторинг агенттігі</w:t>
      </w:r>
    </w:p>
    <w:bookmarkEnd w:id="57"/>
    <w:bookmarkStart w:name="z86" w:id="58"/>
    <w:p>
      <w:pPr>
        <w:spacing w:after="0"/>
        <w:ind w:left="0"/>
        <w:jc w:val="both"/>
      </w:pPr>
      <w:r>
        <w:rPr>
          <w:rFonts w:ascii="Times New Roman"/>
          <w:b w:val="false"/>
          <w:i w:val="false"/>
          <w:color w:val="000000"/>
          <w:sz w:val="28"/>
        </w:rPr>
        <w:t>
      КЕЛІСІЛДІ</w:t>
      </w:r>
    </w:p>
    <w:bookmarkEnd w:id="58"/>
    <w:bookmarkStart w:name="z87" w:id="59"/>
    <w:p>
      <w:pPr>
        <w:spacing w:after="0"/>
        <w:ind w:left="0"/>
        <w:jc w:val="both"/>
      </w:pPr>
      <w:r>
        <w:rPr>
          <w:rFonts w:ascii="Times New Roman"/>
          <w:b w:val="false"/>
          <w:i w:val="false"/>
          <w:color w:val="000000"/>
          <w:sz w:val="28"/>
        </w:rPr>
        <w:t>
      Қазақстан Республикасы</w:t>
      </w:r>
    </w:p>
    <w:bookmarkEnd w:id="59"/>
    <w:bookmarkStart w:name="z88" w:id="60"/>
    <w:p>
      <w:pPr>
        <w:spacing w:after="0"/>
        <w:ind w:left="0"/>
        <w:jc w:val="both"/>
      </w:pPr>
      <w:r>
        <w:rPr>
          <w:rFonts w:ascii="Times New Roman"/>
          <w:b w:val="false"/>
          <w:i w:val="false"/>
          <w:color w:val="000000"/>
          <w:sz w:val="28"/>
        </w:rPr>
        <w:t>
      Туризм және спорт министрлігі</w:t>
      </w:r>
    </w:p>
    <w:bookmarkEnd w:id="60"/>
    <w:bookmarkStart w:name="z89" w:id="61"/>
    <w:p>
      <w:pPr>
        <w:spacing w:after="0"/>
        <w:ind w:left="0"/>
        <w:jc w:val="both"/>
      </w:pPr>
      <w:r>
        <w:rPr>
          <w:rFonts w:ascii="Times New Roman"/>
          <w:b w:val="false"/>
          <w:i w:val="false"/>
          <w:color w:val="000000"/>
          <w:sz w:val="28"/>
        </w:rPr>
        <w:t>
      КЕЛІСІЛДІ</w:t>
      </w:r>
    </w:p>
    <w:bookmarkEnd w:id="61"/>
    <w:bookmarkStart w:name="z90" w:id="62"/>
    <w:p>
      <w:pPr>
        <w:spacing w:after="0"/>
        <w:ind w:left="0"/>
        <w:jc w:val="both"/>
      </w:pPr>
      <w:r>
        <w:rPr>
          <w:rFonts w:ascii="Times New Roman"/>
          <w:b w:val="false"/>
          <w:i w:val="false"/>
          <w:color w:val="000000"/>
          <w:sz w:val="28"/>
        </w:rPr>
        <w:t>
      Қазақстан Республикасы</w:t>
      </w:r>
    </w:p>
    <w:bookmarkEnd w:id="62"/>
    <w:bookmarkStart w:name="z91" w:id="63"/>
    <w:p>
      <w:pPr>
        <w:spacing w:after="0"/>
        <w:ind w:left="0"/>
        <w:jc w:val="both"/>
      </w:pPr>
      <w:r>
        <w:rPr>
          <w:rFonts w:ascii="Times New Roman"/>
          <w:b w:val="false"/>
          <w:i w:val="false"/>
          <w:color w:val="000000"/>
          <w:sz w:val="28"/>
        </w:rPr>
        <w:t>
      Сауда және интеграция министрлігі</w:t>
      </w:r>
    </w:p>
    <w:bookmarkEnd w:id="63"/>
    <w:bookmarkStart w:name="z92" w:id="64"/>
    <w:p>
      <w:pPr>
        <w:spacing w:after="0"/>
        <w:ind w:left="0"/>
        <w:jc w:val="both"/>
      </w:pPr>
      <w:r>
        <w:rPr>
          <w:rFonts w:ascii="Times New Roman"/>
          <w:b w:val="false"/>
          <w:i w:val="false"/>
          <w:color w:val="000000"/>
          <w:sz w:val="28"/>
        </w:rPr>
        <w:t>
      КЕЛІСІЛДІ</w:t>
      </w:r>
    </w:p>
    <w:bookmarkEnd w:id="64"/>
    <w:bookmarkStart w:name="z93" w:id="65"/>
    <w:p>
      <w:pPr>
        <w:spacing w:after="0"/>
        <w:ind w:left="0"/>
        <w:jc w:val="both"/>
      </w:pPr>
      <w:r>
        <w:rPr>
          <w:rFonts w:ascii="Times New Roman"/>
          <w:b w:val="false"/>
          <w:i w:val="false"/>
          <w:color w:val="000000"/>
          <w:sz w:val="28"/>
        </w:rPr>
        <w:t>
      Қазақстан Республикасы</w:t>
      </w:r>
    </w:p>
    <w:bookmarkEnd w:id="65"/>
    <w:bookmarkStart w:name="z94" w:id="66"/>
    <w:p>
      <w:pPr>
        <w:spacing w:after="0"/>
        <w:ind w:left="0"/>
        <w:jc w:val="both"/>
      </w:pPr>
      <w:r>
        <w:rPr>
          <w:rFonts w:ascii="Times New Roman"/>
          <w:b w:val="false"/>
          <w:i w:val="false"/>
          <w:color w:val="000000"/>
          <w:sz w:val="28"/>
        </w:rPr>
        <w:t>
      Стратегиялық жоспарлау және</w:t>
      </w:r>
    </w:p>
    <w:bookmarkEnd w:id="66"/>
    <w:bookmarkStart w:name="z95" w:id="67"/>
    <w:p>
      <w:pPr>
        <w:spacing w:after="0"/>
        <w:ind w:left="0"/>
        <w:jc w:val="both"/>
      </w:pPr>
      <w:r>
        <w:rPr>
          <w:rFonts w:ascii="Times New Roman"/>
          <w:b w:val="false"/>
          <w:i w:val="false"/>
          <w:color w:val="000000"/>
          <w:sz w:val="28"/>
        </w:rPr>
        <w:t>
      реформалар агенттігінің</w:t>
      </w:r>
    </w:p>
    <w:bookmarkEnd w:id="67"/>
    <w:bookmarkStart w:name="z96" w:id="68"/>
    <w:p>
      <w:pPr>
        <w:spacing w:after="0"/>
        <w:ind w:left="0"/>
        <w:jc w:val="both"/>
      </w:pPr>
      <w:r>
        <w:rPr>
          <w:rFonts w:ascii="Times New Roman"/>
          <w:b w:val="false"/>
          <w:i w:val="false"/>
          <w:color w:val="000000"/>
          <w:sz w:val="28"/>
        </w:rPr>
        <w:t>
      Ұлттық статистика бюросы</w:t>
      </w:r>
    </w:p>
    <w:bookmarkEnd w:id="68"/>
    <w:bookmarkStart w:name="z97" w:id="69"/>
    <w:p>
      <w:pPr>
        <w:spacing w:after="0"/>
        <w:ind w:left="0"/>
        <w:jc w:val="both"/>
      </w:pPr>
      <w:r>
        <w:rPr>
          <w:rFonts w:ascii="Times New Roman"/>
          <w:b w:val="false"/>
          <w:i w:val="false"/>
          <w:color w:val="000000"/>
          <w:sz w:val="28"/>
        </w:rPr>
        <w:t>
      КЕЛІСІЛДІ</w:t>
      </w:r>
    </w:p>
    <w:bookmarkEnd w:id="69"/>
    <w:bookmarkStart w:name="z98" w:id="70"/>
    <w:p>
      <w:pPr>
        <w:spacing w:after="0"/>
        <w:ind w:left="0"/>
        <w:jc w:val="both"/>
      </w:pPr>
      <w:r>
        <w:rPr>
          <w:rFonts w:ascii="Times New Roman"/>
          <w:b w:val="false"/>
          <w:i w:val="false"/>
          <w:color w:val="000000"/>
          <w:sz w:val="28"/>
        </w:rPr>
        <w:t>
      Қазақстан Республикасы</w:t>
      </w:r>
    </w:p>
    <w:bookmarkEnd w:id="70"/>
    <w:bookmarkStart w:name="z99" w:id="71"/>
    <w:p>
      <w:pPr>
        <w:spacing w:after="0"/>
        <w:ind w:left="0"/>
        <w:jc w:val="both"/>
      </w:pPr>
      <w:r>
        <w:rPr>
          <w:rFonts w:ascii="Times New Roman"/>
          <w:b w:val="false"/>
          <w:i w:val="false"/>
          <w:color w:val="000000"/>
          <w:sz w:val="28"/>
        </w:rPr>
        <w:t>
      Ұлттық қауіпсіздік комитеті</w:t>
      </w:r>
    </w:p>
    <w:bookmarkEnd w:id="71"/>
    <w:bookmarkStart w:name="z100" w:id="72"/>
    <w:p>
      <w:pPr>
        <w:spacing w:after="0"/>
        <w:ind w:left="0"/>
        <w:jc w:val="both"/>
      </w:pPr>
      <w:r>
        <w:rPr>
          <w:rFonts w:ascii="Times New Roman"/>
          <w:b w:val="false"/>
          <w:i w:val="false"/>
          <w:color w:val="000000"/>
          <w:sz w:val="28"/>
        </w:rPr>
        <w:t>
      КЕЛІСІЛДІ</w:t>
      </w:r>
    </w:p>
    <w:bookmarkEnd w:id="72"/>
    <w:bookmarkStart w:name="z101" w:id="73"/>
    <w:p>
      <w:pPr>
        <w:spacing w:after="0"/>
        <w:ind w:left="0"/>
        <w:jc w:val="both"/>
      </w:pPr>
      <w:r>
        <w:rPr>
          <w:rFonts w:ascii="Times New Roman"/>
          <w:b w:val="false"/>
          <w:i w:val="false"/>
          <w:color w:val="000000"/>
          <w:sz w:val="28"/>
        </w:rPr>
        <w:t>
      Қазақстан Республикасы</w:t>
      </w:r>
    </w:p>
    <w:bookmarkEnd w:id="73"/>
    <w:bookmarkStart w:name="z102" w:id="74"/>
    <w:p>
      <w:pPr>
        <w:spacing w:after="0"/>
        <w:ind w:left="0"/>
        <w:jc w:val="both"/>
      </w:pPr>
      <w:r>
        <w:rPr>
          <w:rFonts w:ascii="Times New Roman"/>
          <w:b w:val="false"/>
          <w:i w:val="false"/>
          <w:color w:val="000000"/>
          <w:sz w:val="28"/>
        </w:rPr>
        <w:t>
      Ұлттық экономика министрлігі</w:t>
      </w:r>
    </w:p>
    <w:bookmarkEnd w:id="74"/>
    <w:bookmarkStart w:name="z103" w:id="75"/>
    <w:p>
      <w:pPr>
        <w:spacing w:after="0"/>
        <w:ind w:left="0"/>
        <w:jc w:val="both"/>
      </w:pPr>
      <w:r>
        <w:rPr>
          <w:rFonts w:ascii="Times New Roman"/>
          <w:b w:val="false"/>
          <w:i w:val="false"/>
          <w:color w:val="000000"/>
          <w:sz w:val="28"/>
        </w:rPr>
        <w:t>
      КЕЛІСІЛДІ</w:t>
      </w:r>
    </w:p>
    <w:bookmarkEnd w:id="75"/>
    <w:bookmarkStart w:name="z104" w:id="76"/>
    <w:p>
      <w:pPr>
        <w:spacing w:after="0"/>
        <w:ind w:left="0"/>
        <w:jc w:val="both"/>
      </w:pPr>
      <w:r>
        <w:rPr>
          <w:rFonts w:ascii="Times New Roman"/>
          <w:b w:val="false"/>
          <w:i w:val="false"/>
          <w:color w:val="000000"/>
          <w:sz w:val="28"/>
        </w:rPr>
        <w:t>
      Қазақстан Республикасының</w:t>
      </w:r>
    </w:p>
    <w:bookmarkEnd w:id="76"/>
    <w:bookmarkStart w:name="z105" w:id="77"/>
    <w:p>
      <w:pPr>
        <w:spacing w:after="0"/>
        <w:ind w:left="0"/>
        <w:jc w:val="both"/>
      </w:pPr>
      <w:r>
        <w:rPr>
          <w:rFonts w:ascii="Times New Roman"/>
          <w:b w:val="false"/>
          <w:i w:val="false"/>
          <w:color w:val="000000"/>
          <w:sz w:val="28"/>
        </w:rPr>
        <w:t>
      Жасанды интеллект және цифрлық</w:t>
      </w:r>
    </w:p>
    <w:bookmarkEnd w:id="77"/>
    <w:bookmarkStart w:name="z106" w:id="78"/>
    <w:p>
      <w:pPr>
        <w:spacing w:after="0"/>
        <w:ind w:left="0"/>
        <w:jc w:val="both"/>
      </w:pPr>
      <w:r>
        <w:rPr>
          <w:rFonts w:ascii="Times New Roman"/>
          <w:b w:val="false"/>
          <w:i w:val="false"/>
          <w:color w:val="000000"/>
          <w:sz w:val="28"/>
        </w:rPr>
        <w:t xml:space="preserve">
      даму министрлігі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93 Қаулыға 1-қосымша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108" w:id="79"/>
    <w:p>
      <w:pPr>
        <w:spacing w:after="0"/>
        <w:ind w:left="0"/>
        <w:jc w:val="both"/>
      </w:pPr>
      <w:r>
        <w:rPr>
          <w:rFonts w:ascii="Times New Roman"/>
          <w:b w:val="false"/>
          <w:i w:val="false"/>
          <w:color w:val="000000"/>
          <w:sz w:val="28"/>
        </w:rPr>
        <w:t>
      Нысан</w:t>
      </w:r>
    </w:p>
    <w:bookmarkEnd w:id="79"/>
    <w:bookmarkStart w:name="z109" w:id="80"/>
    <w:p>
      <w:pPr>
        <w:spacing w:after="0"/>
        <w:ind w:left="0"/>
        <w:jc w:val="left"/>
      </w:pPr>
      <w:r>
        <w:rPr>
          <w:rFonts w:ascii="Times New Roman"/>
          <w:b/>
          <w:i w:val="false"/>
          <w:color w:val="000000"/>
        </w:rPr>
        <w:t xml:space="preserve"> Қолма-қол шетел валютасымен айырбастау операцияларына  арналған лицензияны және лицензияға  қосымшаны алуға арналған өтініш</w:t>
      </w:r>
    </w:p>
    <w:bookmarkEnd w:id="80"/>
    <w:bookmarkStart w:name="z110" w:id="81"/>
    <w:p>
      <w:pPr>
        <w:spacing w:after="0"/>
        <w:ind w:left="0"/>
        <w:jc w:val="both"/>
      </w:pPr>
      <w:r>
        <w:rPr>
          <w:rFonts w:ascii="Times New Roman"/>
          <w:b w:val="false"/>
          <w:i w:val="false"/>
          <w:color w:val="000000"/>
          <w:sz w:val="28"/>
        </w:rPr>
        <w:t>
      Қайда_______________________________________________________________</w:t>
      </w:r>
    </w:p>
    <w:bookmarkEnd w:id="81"/>
    <w:bookmarkStart w:name="z111" w:id="82"/>
    <w:p>
      <w:pPr>
        <w:spacing w:after="0"/>
        <w:ind w:left="0"/>
        <w:jc w:val="both"/>
      </w:pPr>
      <w:r>
        <w:rPr>
          <w:rFonts w:ascii="Times New Roman"/>
          <w:b w:val="false"/>
          <w:i w:val="false"/>
          <w:color w:val="000000"/>
          <w:sz w:val="28"/>
        </w:rPr>
        <w:t>
      (Қазақстан Республикасы Ұлттық Банкінің аумақтық   филиалының атауы)</w:t>
      </w:r>
    </w:p>
    <w:bookmarkEnd w:id="82"/>
    <w:bookmarkStart w:name="z112" w:id="83"/>
    <w:p>
      <w:pPr>
        <w:spacing w:after="0"/>
        <w:ind w:left="0"/>
        <w:jc w:val="both"/>
      </w:pPr>
      <w:r>
        <w:rPr>
          <w:rFonts w:ascii="Times New Roman"/>
          <w:b w:val="false"/>
          <w:i w:val="false"/>
          <w:color w:val="000000"/>
          <w:sz w:val="28"/>
        </w:rPr>
        <w:t>
      Кімнен______________________________________________________________</w:t>
      </w:r>
    </w:p>
    <w:bookmarkEnd w:id="83"/>
    <w:bookmarkStart w:name="z113" w:id="84"/>
    <w:p>
      <w:pPr>
        <w:spacing w:after="0"/>
        <w:ind w:left="0"/>
        <w:jc w:val="both"/>
      </w:pPr>
      <w:r>
        <w:rPr>
          <w:rFonts w:ascii="Times New Roman"/>
          <w:b w:val="false"/>
          <w:i w:val="false"/>
          <w:color w:val="000000"/>
          <w:sz w:val="28"/>
        </w:rPr>
        <w:t>
      (заңды тұлғаның атауы, бизнес-сәйкестендіру   нөмірі, орналасқан жері)</w:t>
      </w:r>
    </w:p>
    <w:bookmarkEnd w:id="84"/>
    <w:bookmarkStart w:name="z114" w:id="85"/>
    <w:p>
      <w:pPr>
        <w:spacing w:after="0"/>
        <w:ind w:left="0"/>
        <w:jc w:val="both"/>
      </w:pPr>
      <w:r>
        <w:rPr>
          <w:rFonts w:ascii="Times New Roman"/>
          <w:b w:val="false"/>
          <w:i w:val="false"/>
          <w:color w:val="000000"/>
          <w:sz w:val="28"/>
        </w:rPr>
        <w:t>
      Мына мекенжай бойынша орналасқан айырбастау пунктін (автоматтандырылған</w:t>
      </w:r>
    </w:p>
    <w:bookmarkEnd w:id="85"/>
    <w:p>
      <w:pPr>
        <w:spacing w:after="0"/>
        <w:ind w:left="0"/>
        <w:jc w:val="both"/>
      </w:pPr>
      <w:r>
        <w:rPr>
          <w:rFonts w:ascii="Times New Roman"/>
          <w:b w:val="false"/>
          <w:i w:val="false"/>
          <w:color w:val="000000"/>
          <w:sz w:val="28"/>
        </w:rPr>
        <w:t>
      айырбастау пунктін) (қажеттісі көрсетілсін) ашу үшін қолма-қол шетел валютасымен</w:t>
      </w:r>
    </w:p>
    <w:p>
      <w:pPr>
        <w:spacing w:after="0"/>
        <w:ind w:left="0"/>
        <w:jc w:val="both"/>
      </w:pPr>
      <w:r>
        <w:rPr>
          <w:rFonts w:ascii="Times New Roman"/>
          <w:b w:val="false"/>
          <w:i w:val="false"/>
          <w:color w:val="000000"/>
          <w:sz w:val="28"/>
        </w:rPr>
        <w:t xml:space="preserve">
      айырбастау операцияларына арналған лицензияны және лицензияға қосымшаны </w:t>
      </w:r>
    </w:p>
    <w:p>
      <w:pPr>
        <w:spacing w:after="0"/>
        <w:ind w:left="0"/>
        <w:jc w:val="both"/>
      </w:pPr>
      <w:r>
        <w:rPr>
          <w:rFonts w:ascii="Times New Roman"/>
          <w:b w:val="false"/>
          <w:i w:val="false"/>
          <w:color w:val="000000"/>
          <w:sz w:val="28"/>
        </w:rPr>
        <w:t>
      беруді сұраймын:</w:t>
      </w:r>
    </w:p>
    <w:bookmarkStart w:name="z115" w:id="86"/>
    <w:p>
      <w:pPr>
        <w:spacing w:after="0"/>
        <w:ind w:left="0"/>
        <w:jc w:val="both"/>
      </w:pPr>
      <w:r>
        <w:rPr>
          <w:rFonts w:ascii="Times New Roman"/>
          <w:b w:val="false"/>
          <w:i w:val="false"/>
          <w:color w:val="000000"/>
          <w:sz w:val="28"/>
        </w:rPr>
        <w:t>
      _____________________________________________________________________</w:t>
      </w:r>
    </w:p>
    <w:bookmarkEnd w:id="86"/>
    <w:bookmarkStart w:name="z116" w:id="87"/>
    <w:p>
      <w:pPr>
        <w:spacing w:after="0"/>
        <w:ind w:left="0"/>
        <w:jc w:val="both"/>
      </w:pPr>
      <w:r>
        <w:rPr>
          <w:rFonts w:ascii="Times New Roman"/>
          <w:b w:val="false"/>
          <w:i w:val="false"/>
          <w:color w:val="000000"/>
          <w:sz w:val="28"/>
        </w:rPr>
        <w:t>
      (пошта индексі, облысы, қаласы, ауданы, елді мекені, көшесінің аты, үйінің</w:t>
      </w:r>
    </w:p>
    <w:bookmarkEnd w:id="87"/>
    <w:bookmarkStart w:name="z117" w:id="88"/>
    <w:p>
      <w:pPr>
        <w:spacing w:after="0"/>
        <w:ind w:left="0"/>
        <w:jc w:val="both"/>
      </w:pPr>
      <w:r>
        <w:rPr>
          <w:rFonts w:ascii="Times New Roman"/>
          <w:b w:val="false"/>
          <w:i w:val="false"/>
          <w:color w:val="000000"/>
          <w:sz w:val="28"/>
        </w:rPr>
        <w:t>
      (ғимаратының) (стационарлық үй-жайының) нөмірі, сондай-ақ қабаты, секторы,</w:t>
      </w:r>
    </w:p>
    <w:bookmarkEnd w:id="88"/>
    <w:bookmarkStart w:name="z118" w:id="89"/>
    <w:p>
      <w:pPr>
        <w:spacing w:after="0"/>
        <w:ind w:left="0"/>
        <w:jc w:val="both"/>
      </w:pPr>
      <w:r>
        <w:rPr>
          <w:rFonts w:ascii="Times New Roman"/>
          <w:b w:val="false"/>
          <w:i w:val="false"/>
          <w:color w:val="000000"/>
          <w:sz w:val="28"/>
        </w:rPr>
        <w:t>
      блогы және басқалары (ол бар болса)</w:t>
      </w:r>
    </w:p>
    <w:bookmarkEnd w:id="89"/>
    <w:bookmarkStart w:name="z119" w:id="90"/>
    <w:p>
      <w:pPr>
        <w:spacing w:after="0"/>
        <w:ind w:left="0"/>
        <w:jc w:val="both"/>
      </w:pPr>
      <w:r>
        <w:rPr>
          <w:rFonts w:ascii="Times New Roman"/>
          <w:b w:val="false"/>
          <w:i w:val="false"/>
          <w:color w:val="000000"/>
          <w:sz w:val="28"/>
        </w:rPr>
        <w:t>
      Біліктілік талаптарына сәйкестігі туралы мәліметтер:</w:t>
      </w:r>
    </w:p>
    <w:bookmarkEnd w:id="90"/>
    <w:bookmarkStart w:name="z120" w:id="91"/>
    <w:p>
      <w:pPr>
        <w:spacing w:after="0"/>
        <w:ind w:left="0"/>
        <w:jc w:val="both"/>
      </w:pPr>
      <w:r>
        <w:rPr>
          <w:rFonts w:ascii="Times New Roman"/>
          <w:b w:val="false"/>
          <w:i w:val="false"/>
          <w:color w:val="000000"/>
          <w:sz w:val="28"/>
        </w:rPr>
        <w:t>
      1. Уәкілетті ұйымның жарғылық капиталында құрылтайшылардың (қатысушылардың)</w:t>
      </w:r>
    </w:p>
    <w:bookmarkEnd w:id="91"/>
    <w:bookmarkStart w:name="z121" w:id="92"/>
    <w:p>
      <w:pPr>
        <w:spacing w:after="0"/>
        <w:ind w:left="0"/>
        <w:jc w:val="both"/>
      </w:pPr>
      <w:r>
        <w:rPr>
          <w:rFonts w:ascii="Times New Roman"/>
          <w:b w:val="false"/>
          <w:i w:val="false"/>
          <w:color w:val="000000"/>
          <w:sz w:val="28"/>
        </w:rPr>
        <w:t>
      қатысу үлесі:</w:t>
      </w:r>
    </w:p>
    <w:bookmarkEnd w:id="92"/>
    <w:p>
      <w:pPr>
        <w:spacing w:after="0"/>
        <w:ind w:left="0"/>
        <w:jc w:val="both"/>
      </w:pPr>
      <w:r>
        <w:rPr>
          <w:rFonts w:ascii="Times New Roman"/>
          <w:b w:val="false"/>
          <w:i w:val="false"/>
          <w:color w:val="000000"/>
          <w:sz w:val="28"/>
        </w:rPr>
        <w:t>
      1) жеке тұлғалар:</w:t>
      </w:r>
    </w:p>
    <w:bookmarkStart w:name="z122" w:id="93"/>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(ол</w:t>
      </w:r>
    </w:p>
    <w:bookmarkEnd w:id="93"/>
    <w:bookmarkStart w:name="z123" w:id="94"/>
    <w:p>
      <w:pPr>
        <w:spacing w:after="0"/>
        <w:ind w:left="0"/>
        <w:jc w:val="both"/>
      </w:pPr>
      <w:r>
        <w:rPr>
          <w:rFonts w:ascii="Times New Roman"/>
          <w:b w:val="false"/>
          <w:i w:val="false"/>
          <w:color w:val="000000"/>
          <w:sz w:val="28"/>
        </w:rPr>
        <w:t>
      болған жағдайда), туған күні);</w:t>
      </w:r>
    </w:p>
    <w:bookmarkEnd w:id="94"/>
    <w:p>
      <w:pPr>
        <w:spacing w:after="0"/>
        <w:ind w:left="0"/>
        <w:jc w:val="both"/>
      </w:pPr>
      <w:r>
        <w:rPr>
          <w:rFonts w:ascii="Times New Roman"/>
          <w:b w:val="false"/>
          <w:i w:val="false"/>
          <w:color w:val="000000"/>
          <w:sz w:val="28"/>
        </w:rPr>
        <w:t>
      жеке сәйкестендіру нөмірі (резиденттер үшін);</w:t>
      </w:r>
    </w:p>
    <w:bookmarkStart w:name="z124" w:id="95"/>
    <w:p>
      <w:pPr>
        <w:spacing w:after="0"/>
        <w:ind w:left="0"/>
        <w:jc w:val="both"/>
      </w:pPr>
      <w:r>
        <w:rPr>
          <w:rFonts w:ascii="Times New Roman"/>
          <w:b w:val="false"/>
          <w:i w:val="false"/>
          <w:color w:val="000000"/>
          <w:sz w:val="28"/>
        </w:rPr>
        <w:t>
      тұрғылықты жері;</w:t>
      </w:r>
    </w:p>
    <w:bookmarkEnd w:id="95"/>
    <w:bookmarkStart w:name="z125" w:id="96"/>
    <w:p>
      <w:pPr>
        <w:spacing w:after="0"/>
        <w:ind w:left="0"/>
        <w:jc w:val="both"/>
      </w:pPr>
      <w:r>
        <w:rPr>
          <w:rFonts w:ascii="Times New Roman"/>
          <w:b w:val="false"/>
          <w:i w:val="false"/>
          <w:color w:val="000000"/>
          <w:sz w:val="28"/>
        </w:rPr>
        <w:t>
      жарғылық капиталдағы үлесі (% (сомасы);</w:t>
      </w:r>
    </w:p>
    <w:bookmarkEnd w:id="96"/>
    <w:bookmarkStart w:name="z126" w:id="97"/>
    <w:p>
      <w:pPr>
        <w:spacing w:after="0"/>
        <w:ind w:left="0"/>
        <w:jc w:val="both"/>
      </w:pPr>
      <w:r>
        <w:rPr>
          <w:rFonts w:ascii="Times New Roman"/>
          <w:b w:val="false"/>
          <w:i w:val="false"/>
          <w:color w:val="000000"/>
          <w:sz w:val="28"/>
        </w:rPr>
        <w:t>
      2) заңды тұлғалар:</w:t>
      </w:r>
    </w:p>
    <w:bookmarkEnd w:id="97"/>
    <w:bookmarkStart w:name="z127" w:id="98"/>
    <w:p>
      <w:pPr>
        <w:spacing w:after="0"/>
        <w:ind w:left="0"/>
        <w:jc w:val="both"/>
      </w:pPr>
      <w:r>
        <w:rPr>
          <w:rFonts w:ascii="Times New Roman"/>
          <w:b w:val="false"/>
          <w:i w:val="false"/>
          <w:color w:val="000000"/>
          <w:sz w:val="28"/>
        </w:rPr>
        <w:t>
      заңды тұлғаның атауы;</w:t>
      </w:r>
    </w:p>
    <w:bookmarkEnd w:id="98"/>
    <w:bookmarkStart w:name="z128" w:id="99"/>
    <w:p>
      <w:pPr>
        <w:spacing w:after="0"/>
        <w:ind w:left="0"/>
        <w:jc w:val="both"/>
      </w:pPr>
      <w:r>
        <w:rPr>
          <w:rFonts w:ascii="Times New Roman"/>
          <w:b w:val="false"/>
          <w:i w:val="false"/>
          <w:color w:val="000000"/>
          <w:sz w:val="28"/>
        </w:rPr>
        <w:t>
      бизнес-сәйкестендіру нөмірі (резиденттер үшін);</w:t>
      </w:r>
    </w:p>
    <w:bookmarkEnd w:id="99"/>
    <w:bookmarkStart w:name="z129" w:id="100"/>
    <w:p>
      <w:pPr>
        <w:spacing w:after="0"/>
        <w:ind w:left="0"/>
        <w:jc w:val="both"/>
      </w:pPr>
      <w:r>
        <w:rPr>
          <w:rFonts w:ascii="Times New Roman"/>
          <w:b w:val="false"/>
          <w:i w:val="false"/>
          <w:color w:val="000000"/>
          <w:sz w:val="28"/>
        </w:rPr>
        <w:t>
      орналасқан жері;</w:t>
      </w:r>
    </w:p>
    <w:bookmarkEnd w:id="100"/>
    <w:bookmarkStart w:name="z130" w:id="101"/>
    <w:p>
      <w:pPr>
        <w:spacing w:after="0"/>
        <w:ind w:left="0"/>
        <w:jc w:val="both"/>
      </w:pPr>
      <w:r>
        <w:rPr>
          <w:rFonts w:ascii="Times New Roman"/>
          <w:b w:val="false"/>
          <w:i w:val="false"/>
          <w:color w:val="000000"/>
          <w:sz w:val="28"/>
        </w:rPr>
        <w:t>
      жарғылық капиталдағы үлесі (% (сомасы).</w:t>
      </w:r>
    </w:p>
    <w:bookmarkEnd w:id="101"/>
    <w:bookmarkStart w:name="z131" w:id="102"/>
    <w:p>
      <w:pPr>
        <w:spacing w:after="0"/>
        <w:ind w:left="0"/>
        <w:jc w:val="both"/>
      </w:pPr>
      <w:r>
        <w:rPr>
          <w:rFonts w:ascii="Times New Roman"/>
          <w:b w:val="false"/>
          <w:i w:val="false"/>
          <w:color w:val="000000"/>
          <w:sz w:val="28"/>
        </w:rPr>
        <w:t>
      2. Уәкілетті ұйымның құрылтайшыларының (қатысушыларының) біліктілік</w:t>
      </w:r>
    </w:p>
    <w:bookmarkEnd w:id="102"/>
    <w:p>
      <w:pPr>
        <w:spacing w:after="0"/>
        <w:ind w:left="0"/>
        <w:jc w:val="both"/>
      </w:pPr>
      <w:r>
        <w:rPr>
          <w:rFonts w:ascii="Times New Roman"/>
          <w:b w:val="false"/>
          <w:i w:val="false"/>
          <w:color w:val="000000"/>
          <w:sz w:val="28"/>
        </w:rPr>
        <w:t>
      талаптарына сәйкестігі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қолма-қол шетел валютасымен айырбастау операцияларына арналған лицензиядан айыру туралы шешім қабылданған күннен бастап үш жыл өтпеген уақытта уәкілетті ұйымның бұрын құрылтайшылары, қатысушылары (құрылтайшылардың, қатысушылардың бірі)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мінсіз іскерлік беделі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КЖ/ТҚ/ЖҚҚТҚ туралы заң)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2022 жылғы 28 ақпандағы № 20 </w:t>
            </w:r>
            <w:r>
              <w:rPr>
                <w:rFonts w:ascii="Times New Roman"/>
                <w:b w:val="false"/>
                <w:i w:val="false"/>
                <w:color w:val="000000"/>
                <w:sz w:val="20"/>
              </w:rPr>
              <w:t>қаулысымен</w:t>
            </w:r>
            <w:r>
              <w:rPr>
                <w:rFonts w:ascii="Times New Roman"/>
                <w:b w:val="false"/>
                <w:i w:val="false"/>
                <w:color w:val="000000"/>
                <w:sz w:val="20"/>
              </w:rPr>
              <w:t xml:space="preserve"> (Нормативтік құқықтық актілерді мемлекеттік тіркеу тізілімінде № 27113 болып тіркелген)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талаптардың (бұдан әрі – Талаптар) 16-тармағының 3) тармақшасында көрсетілген тізбеге сәйкес оффшорлық аймақтар ретінде сипатталатын шет мемлекеттердің бірінде және (немесе) шет мемлекеттер аумақтарының бөліктерінде тіркелген бе (тұрады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3"/>
          <w:p>
            <w:pPr>
              <w:spacing w:after="20"/>
              <w:ind w:left="20"/>
              <w:jc w:val="both"/>
            </w:pPr>
            <w:r>
              <w:rPr>
                <w:rFonts w:ascii="Times New Roman"/>
                <w:b w:val="false"/>
                <w:i w:val="false"/>
                <w:color w:val="000000"/>
                <w:sz w:val="20"/>
              </w:rPr>
              <w:t>
Тұлғалар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bookmarkEnd w:id="103"/>
          <w:p>
            <w:pPr>
              <w:spacing w:after="20"/>
              <w:ind w:left="20"/>
              <w:jc w:val="both"/>
            </w:pPr>
            <w:r>
              <w:rPr>
                <w:rFonts w:ascii="Times New Roman"/>
                <w:b w:val="false"/>
                <w:i w:val="false"/>
                <w:color w:val="000000"/>
                <w:sz w:val="20"/>
              </w:rPr>
              <w:t xml:space="preserve">
Ақшаны жылыстатуға қарсы күрестің қаржылық шараларын әзірлеу тобының (ФАТФ) ұсынымдарын орындамайтын не жеткіліксіз орындайтын мемлекет (аумақ) деген КЖ/ТҚ/ЖҚҚТҚ туралы заңның </w:t>
            </w:r>
            <w:r>
              <w:rPr>
                <w:rFonts w:ascii="Times New Roman"/>
                <w:b w:val="false"/>
                <w:i w:val="false"/>
                <w:color w:val="000000"/>
                <w:sz w:val="20"/>
              </w:rPr>
              <w:t>4-бабы</w:t>
            </w:r>
            <w:r>
              <w:rPr>
                <w:rFonts w:ascii="Times New Roman"/>
                <w:b w:val="false"/>
                <w:i w:val="false"/>
                <w:color w:val="000000"/>
                <w:sz w:val="20"/>
              </w:rPr>
              <w:t xml:space="preserve">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4"/>
          <w:p>
            <w:pPr>
              <w:spacing w:after="20"/>
              <w:ind w:left="20"/>
              <w:jc w:val="both"/>
            </w:pPr>
            <w:r>
              <w:rPr>
                <w:rFonts w:ascii="Times New Roman"/>
                <w:b w:val="false"/>
                <w:i w:val="false"/>
                <w:color w:val="000000"/>
                <w:sz w:val="20"/>
              </w:rPr>
              <w:t>
Заңды тұлғалардың құрылтайшылары, қатысушылары (құрылтайшылардың, қатысушылардың бірі) Талаптардың 16-тармағының 3) тармақшасында көрсетілген тізбеге сәйкес оффшорлық аймақтар ретінде сипатталатын шетел мемлекеттердің бірінде және (немесе) шет мемлекеттер аумақтарының бөліктерінде тіркелген бе (тұрады ма), заңды тұлғалардың құрылтайшылары, қатысушылары (құрылтайшылардың, қатысушылардың бірі)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bookmarkEnd w:id="104"/>
          <w:p>
            <w:pPr>
              <w:spacing w:after="20"/>
              <w:ind w:left="20"/>
              <w:jc w:val="both"/>
            </w:pPr>
            <w:r>
              <w:rPr>
                <w:rFonts w:ascii="Times New Roman"/>
                <w:b w:val="false"/>
                <w:i w:val="false"/>
                <w:color w:val="000000"/>
                <w:sz w:val="20"/>
              </w:rPr>
              <w:t xml:space="preserve">
Ақшаны жылыстатуға қарсы күрестің қаржылық шараларын әзірлеу тобының (ФАТФ) ұсынымдарын орындамайтын не жеткіліксіз орындайтын мемлекет (аумақ) деген КЖ/ТҚ/ЖҚҚТҚ туралы заңның </w:t>
            </w:r>
            <w:r>
              <w:rPr>
                <w:rFonts w:ascii="Times New Roman"/>
                <w:b w:val="false"/>
                <w:i w:val="false"/>
                <w:color w:val="000000"/>
                <w:sz w:val="20"/>
              </w:rPr>
              <w:t>4-бабы</w:t>
            </w:r>
            <w:r>
              <w:rPr>
                <w:rFonts w:ascii="Times New Roman"/>
                <w:b w:val="false"/>
                <w:i w:val="false"/>
                <w:color w:val="000000"/>
                <w:sz w:val="20"/>
              </w:rPr>
              <w:t xml:space="preserve">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Қазақстан Республикасының Ұлттық Банкі бастаған тексеру жарамды лицензияны және лицензияға жарамды қосымшаны (жарамды қосымшаларды) ерікті түрде қайтару себебінен аяқталмаған күннен үш жыл өтпеген уақытта уәкілетті ұйымның бұрын құрылтайшылары, қатысушылары (құрылтайшыларының, қатысушыларының бірі)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bookmarkStart w:name="z134" w:id="105"/>
    <w:p>
      <w:pPr>
        <w:spacing w:after="0"/>
        <w:ind w:left="0"/>
        <w:jc w:val="both"/>
      </w:pPr>
      <w:r>
        <w:rPr>
          <w:rFonts w:ascii="Times New Roman"/>
          <w:b w:val="false"/>
          <w:i w:val="false"/>
          <w:color w:val="000000"/>
          <w:sz w:val="28"/>
        </w:rPr>
        <w:t>
      3. Заңды тұлға (оның филиалы) басшысының біліктілік талаптарына сәйкестігі туралы мәліметтер: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басшысының жоғары білімі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КЖ/ТҚ/ЖҚҚТҚ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мінсіз іскерлік беделі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bookmarkStart w:name="z135" w:id="106"/>
    <w:p>
      <w:pPr>
        <w:spacing w:after="0"/>
        <w:ind w:left="0"/>
        <w:jc w:val="both"/>
      </w:pPr>
      <w:r>
        <w:rPr>
          <w:rFonts w:ascii="Times New Roman"/>
          <w:b w:val="false"/>
          <w:i w:val="false"/>
          <w:color w:val="000000"/>
          <w:sz w:val="28"/>
        </w:rPr>
        <w:t>
      4. Ақша белгілерінің түпнұсқалығын айқындауға арналған техникалық құралдардың сипаттамалары*: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36" w:id="107"/>
    <w:p>
      <w:pPr>
        <w:spacing w:after="0"/>
        <w:ind w:left="0"/>
        <w:jc w:val="both"/>
      </w:pPr>
      <w:r>
        <w:rPr>
          <w:rFonts w:ascii="Times New Roman"/>
          <w:b w:val="false"/>
          <w:i w:val="false"/>
          <w:color w:val="000000"/>
          <w:sz w:val="28"/>
        </w:rPr>
        <w:t>
      5. Аппараттық-бағдарламалық кешеннің техникалық сипаттамалары*: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тіркеудің түзетілмеуі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37" w:id="108"/>
    <w:p>
      <w:pPr>
        <w:spacing w:after="0"/>
        <w:ind w:left="0"/>
        <w:jc w:val="both"/>
      </w:pPr>
      <w:r>
        <w:rPr>
          <w:rFonts w:ascii="Times New Roman"/>
          <w:b w:val="false"/>
          <w:i w:val="false"/>
          <w:color w:val="000000"/>
          <w:sz w:val="28"/>
        </w:rPr>
        <w:t>
      6. Бағдарламалық қамтылымның техникалық сипаттамалары*: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тіркеудің түзетілмеуі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38" w:id="109"/>
    <w:p>
      <w:pPr>
        <w:spacing w:after="0"/>
        <w:ind w:left="0"/>
        <w:jc w:val="both"/>
      </w:pPr>
      <w:r>
        <w:rPr>
          <w:rFonts w:ascii="Times New Roman"/>
          <w:b w:val="false"/>
          <w:i w:val="false"/>
          <w:color w:val="000000"/>
          <w:sz w:val="28"/>
        </w:rPr>
        <w:t>
      7. Бейнебақылау жүйесінің техникалық сипаттамалары*: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 қызметін жүзеге асыру процесінің ақпаратын бейне деректер архивінің резервтік көшірмесін және архивті жоюдан және редакциялаудан қорғауды қамтамасыз ететін техникалық құрылғыларда күнтізбелік 90 (тоқсан) күн ішінде жазу мен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 бейнебақылауды қамтамасыз ету, сондай-ақ бейнебақылау үшін кедергілердің болмауын және ұлттық және шетел валютасын көзбен шолып сәйкестендіру мүмкіндігін қамтамасыз ететін орындарда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39" w:id="110"/>
    <w:p>
      <w:pPr>
        <w:spacing w:after="0"/>
        <w:ind w:left="0"/>
        <w:jc w:val="both"/>
      </w:pPr>
      <w:r>
        <w:rPr>
          <w:rFonts w:ascii="Times New Roman"/>
          <w:b w:val="false"/>
          <w:i w:val="false"/>
          <w:color w:val="000000"/>
          <w:sz w:val="28"/>
        </w:rPr>
        <w:t>
      Қоса берілген құжаттар:</w:t>
      </w:r>
    </w:p>
    <w:bookmarkEnd w:id="110"/>
    <w:bookmarkStart w:name="z140" w:id="111"/>
    <w:p>
      <w:pPr>
        <w:spacing w:after="0"/>
        <w:ind w:left="0"/>
        <w:jc w:val="both"/>
      </w:pPr>
      <w:r>
        <w:rPr>
          <w:rFonts w:ascii="Times New Roman"/>
          <w:b w:val="false"/>
          <w:i w:val="false"/>
          <w:color w:val="000000"/>
          <w:sz w:val="28"/>
        </w:rPr>
        <w:t>
      1.</w:t>
      </w:r>
    </w:p>
    <w:bookmarkEnd w:id="111"/>
    <w:bookmarkStart w:name="z141" w:id="112"/>
    <w:p>
      <w:pPr>
        <w:spacing w:after="0"/>
        <w:ind w:left="0"/>
        <w:jc w:val="both"/>
      </w:pPr>
      <w:r>
        <w:rPr>
          <w:rFonts w:ascii="Times New Roman"/>
          <w:b w:val="false"/>
          <w:i w:val="false"/>
          <w:color w:val="000000"/>
          <w:sz w:val="28"/>
        </w:rPr>
        <w:t>
      2.</w:t>
      </w:r>
    </w:p>
    <w:bookmarkEnd w:id="112"/>
    <w:bookmarkStart w:name="z142" w:id="113"/>
    <w:p>
      <w:pPr>
        <w:spacing w:after="0"/>
        <w:ind w:left="0"/>
        <w:jc w:val="both"/>
      </w:pPr>
      <w:r>
        <w:rPr>
          <w:rFonts w:ascii="Times New Roman"/>
          <w:b w:val="false"/>
          <w:i w:val="false"/>
          <w:color w:val="000000"/>
          <w:sz w:val="28"/>
        </w:rPr>
        <w:t>
      Электрондық пошта ___________________________________________</w:t>
      </w:r>
    </w:p>
    <w:bookmarkEnd w:id="113"/>
    <w:bookmarkStart w:name="z143" w:id="114"/>
    <w:p>
      <w:pPr>
        <w:spacing w:after="0"/>
        <w:ind w:left="0"/>
        <w:jc w:val="both"/>
      </w:pPr>
      <w:r>
        <w:rPr>
          <w:rFonts w:ascii="Times New Roman"/>
          <w:b w:val="false"/>
          <w:i w:val="false"/>
          <w:color w:val="000000"/>
          <w:sz w:val="28"/>
        </w:rPr>
        <w:t>
      Телефондар __________________________________________________</w:t>
      </w:r>
    </w:p>
    <w:bookmarkEnd w:id="114"/>
    <w:bookmarkStart w:name="z144" w:id="115"/>
    <w:p>
      <w:pPr>
        <w:spacing w:after="0"/>
        <w:ind w:left="0"/>
        <w:jc w:val="both"/>
      </w:pPr>
      <w:r>
        <w:rPr>
          <w:rFonts w:ascii="Times New Roman"/>
          <w:b w:val="false"/>
          <w:i w:val="false"/>
          <w:color w:val="000000"/>
          <w:sz w:val="28"/>
        </w:rPr>
        <w:t>
      Факс _________________________________________________________</w:t>
      </w:r>
    </w:p>
    <w:bookmarkEnd w:id="115"/>
    <w:bookmarkStart w:name="z145" w:id="116"/>
    <w:p>
      <w:pPr>
        <w:spacing w:after="0"/>
        <w:ind w:left="0"/>
        <w:jc w:val="both"/>
      </w:pPr>
      <w:r>
        <w:rPr>
          <w:rFonts w:ascii="Times New Roman"/>
          <w:b w:val="false"/>
          <w:i w:val="false"/>
          <w:color w:val="000000"/>
          <w:sz w:val="28"/>
        </w:rPr>
        <w:t>
      Теңгедегі банктік шот __________________________________________</w:t>
      </w:r>
    </w:p>
    <w:bookmarkEnd w:id="116"/>
    <w:bookmarkStart w:name="z146" w:id="117"/>
    <w:p>
      <w:pPr>
        <w:spacing w:after="0"/>
        <w:ind w:left="0"/>
        <w:jc w:val="both"/>
      </w:pPr>
      <w:r>
        <w:rPr>
          <w:rFonts w:ascii="Times New Roman"/>
          <w:b w:val="false"/>
          <w:i w:val="false"/>
          <w:color w:val="000000"/>
          <w:sz w:val="28"/>
        </w:rPr>
        <w:t>
      (шоттың нөмірі, уәкілетті банктің атауы)</w:t>
      </w:r>
    </w:p>
    <w:bookmarkEnd w:id="117"/>
    <w:bookmarkStart w:name="z147" w:id="118"/>
    <w:p>
      <w:pPr>
        <w:spacing w:after="0"/>
        <w:ind w:left="0"/>
        <w:jc w:val="both"/>
      </w:pPr>
      <w:r>
        <w:rPr>
          <w:rFonts w:ascii="Times New Roman"/>
          <w:b w:val="false"/>
          <w:i w:val="false"/>
          <w:color w:val="000000"/>
          <w:sz w:val="28"/>
        </w:rPr>
        <w:t>
      Осы арқылы мыналар:</w:t>
      </w:r>
    </w:p>
    <w:bookmarkEnd w:id="118"/>
    <w:bookmarkStart w:name="z148" w:id="119"/>
    <w:p>
      <w:pPr>
        <w:spacing w:after="0"/>
        <w:ind w:left="0"/>
        <w:jc w:val="both"/>
      </w:pPr>
      <w:r>
        <w:rPr>
          <w:rFonts w:ascii="Times New Roman"/>
          <w:b w:val="false"/>
          <w:i w:val="false"/>
          <w:color w:val="000000"/>
          <w:sz w:val="28"/>
        </w:rPr>
        <w:t>
      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bookmarkEnd w:id="119"/>
    <w:bookmarkStart w:name="z149" w:id="120"/>
    <w:p>
      <w:pPr>
        <w:spacing w:after="0"/>
        <w:ind w:left="0"/>
        <w:jc w:val="both"/>
      </w:pPr>
      <w:r>
        <w:rPr>
          <w:rFonts w:ascii="Times New Roman"/>
          <w:b w:val="false"/>
          <w:i w:val="false"/>
          <w:color w:val="000000"/>
          <w:sz w:val="28"/>
        </w:rPr>
        <w:t>
      өтініш берушіге лицензияланатын қызмет түрімен айналысуға сотта тыйым салынбағаны;</w:t>
      </w:r>
    </w:p>
    <w:bookmarkEnd w:id="120"/>
    <w:bookmarkStart w:name="z150" w:id="121"/>
    <w:p>
      <w:pPr>
        <w:spacing w:after="0"/>
        <w:ind w:left="0"/>
        <w:jc w:val="both"/>
      </w:pPr>
      <w:r>
        <w:rPr>
          <w:rFonts w:ascii="Times New Roman"/>
          <w:b w:val="false"/>
          <w:i w:val="false"/>
          <w:color w:val="000000"/>
          <w:sz w:val="28"/>
        </w:rPr>
        <w:t>
      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2049 ҚР СТ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уәкілетті ұйымның басқа айырбастау пунктінің орналасқан орны болып табылатын үй-жайда орналаспайтыны;</w:t>
      </w:r>
    </w:p>
    <w:bookmarkEnd w:id="121"/>
    <w:bookmarkStart w:name="z151" w:id="122"/>
    <w:p>
      <w:pPr>
        <w:spacing w:after="0"/>
        <w:ind w:left="0"/>
        <w:jc w:val="both"/>
      </w:pPr>
      <w:r>
        <w:rPr>
          <w:rFonts w:ascii="Times New Roman"/>
          <w:b w:val="false"/>
          <w:i w:val="false"/>
          <w:color w:val="000000"/>
          <w:sz w:val="28"/>
        </w:rPr>
        <w:t>
      барлық қоса берілген құжаттар (мәліметтер) шындыққа сәйкес келетіні расталады.</w:t>
      </w:r>
    </w:p>
    <w:bookmarkEnd w:id="122"/>
    <w:bookmarkStart w:name="z152" w:id="123"/>
    <w:p>
      <w:pPr>
        <w:spacing w:after="0"/>
        <w:ind w:left="0"/>
        <w:jc w:val="both"/>
      </w:pPr>
      <w:r>
        <w:rPr>
          <w:rFonts w:ascii="Times New Roman"/>
          <w:b w:val="false"/>
          <w:i w:val="false"/>
          <w:color w:val="000000"/>
          <w:sz w:val="28"/>
        </w:rPr>
        <w:t>
      Өтініш берушінің уәкілетті адамы:</w:t>
      </w:r>
    </w:p>
    <w:bookmarkEnd w:id="123"/>
    <w:bookmarkStart w:name="z153" w:id="124"/>
    <w:p>
      <w:pPr>
        <w:spacing w:after="0"/>
        <w:ind w:left="0"/>
        <w:jc w:val="both"/>
      </w:pPr>
      <w:r>
        <w:rPr>
          <w:rFonts w:ascii="Times New Roman"/>
          <w:b w:val="false"/>
          <w:i w:val="false"/>
          <w:color w:val="000000"/>
          <w:sz w:val="28"/>
        </w:rPr>
        <w:t>
      ____________ ______________________________________</w:t>
      </w:r>
    </w:p>
    <w:bookmarkEnd w:id="124"/>
    <w:bookmarkStart w:name="z154" w:id="125"/>
    <w:p>
      <w:pPr>
        <w:spacing w:after="0"/>
        <w:ind w:left="0"/>
        <w:jc w:val="both"/>
      </w:pPr>
      <w:r>
        <w:rPr>
          <w:rFonts w:ascii="Times New Roman"/>
          <w:b w:val="false"/>
          <w:i w:val="false"/>
          <w:color w:val="000000"/>
          <w:sz w:val="28"/>
        </w:rPr>
        <w:t>
      (лауазымы) (тегі, аты және әкесінің аты (ол болған жағдайда)</w:t>
      </w:r>
    </w:p>
    <w:bookmarkEnd w:id="125"/>
    <w:bookmarkStart w:name="z155" w:id="126"/>
    <w:p>
      <w:pPr>
        <w:spacing w:after="0"/>
        <w:ind w:left="0"/>
        <w:jc w:val="both"/>
      </w:pPr>
      <w:r>
        <w:rPr>
          <w:rFonts w:ascii="Times New Roman"/>
          <w:b w:val="false"/>
          <w:i w:val="false"/>
          <w:color w:val="000000"/>
          <w:sz w:val="28"/>
        </w:rPr>
        <w:t>
      * автоматтандырылған айырбастау пункті ашылған жағдайда толтырылмайды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93 Қаулыға 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157" w:id="127"/>
    <w:p>
      <w:pPr>
        <w:spacing w:after="0"/>
        <w:ind w:left="0"/>
        <w:jc w:val="both"/>
      </w:pPr>
      <w:r>
        <w:rPr>
          <w:rFonts w:ascii="Times New Roman"/>
          <w:b w:val="false"/>
          <w:i w:val="false"/>
          <w:color w:val="000000"/>
          <w:sz w:val="28"/>
        </w:rPr>
        <w:t>
      Нысан</w:t>
      </w:r>
    </w:p>
    <w:bookmarkEnd w:id="127"/>
    <w:bookmarkStart w:name="z158" w:id="128"/>
    <w:p>
      <w:pPr>
        <w:spacing w:after="0"/>
        <w:ind w:left="0"/>
        <w:jc w:val="both"/>
      </w:pPr>
      <w:r>
        <w:rPr>
          <w:rFonts w:ascii="Times New Roman"/>
          <w:b w:val="false"/>
          <w:i w:val="false"/>
          <w:color w:val="000000"/>
          <w:sz w:val="28"/>
        </w:rPr>
        <w:t>
      ____________________________________</w:t>
      </w:r>
    </w:p>
    <w:bookmarkEnd w:id="128"/>
    <w:bookmarkStart w:name="z159" w:id="129"/>
    <w:p>
      <w:pPr>
        <w:spacing w:after="0"/>
        <w:ind w:left="0"/>
        <w:jc w:val="both"/>
      </w:pPr>
      <w:r>
        <w:rPr>
          <w:rFonts w:ascii="Times New Roman"/>
          <w:b w:val="false"/>
          <w:i w:val="false"/>
          <w:color w:val="000000"/>
          <w:sz w:val="28"/>
        </w:rPr>
        <w:t>
      (Қазақстан Республикасы Ұлттық</w:t>
      </w:r>
    </w:p>
    <w:bookmarkEnd w:id="129"/>
    <w:bookmarkStart w:name="z160" w:id="130"/>
    <w:p>
      <w:pPr>
        <w:spacing w:after="0"/>
        <w:ind w:left="0"/>
        <w:jc w:val="both"/>
      </w:pPr>
      <w:r>
        <w:rPr>
          <w:rFonts w:ascii="Times New Roman"/>
          <w:b w:val="false"/>
          <w:i w:val="false"/>
          <w:color w:val="000000"/>
          <w:sz w:val="28"/>
        </w:rPr>
        <w:t>
      Банкінің аумақтық филиалының атауы)</w:t>
      </w:r>
    </w:p>
    <w:bookmarkEnd w:id="130"/>
    <w:bookmarkStart w:name="z161" w:id="131"/>
    <w:p>
      <w:pPr>
        <w:spacing w:after="0"/>
        <w:ind w:left="0"/>
        <w:jc w:val="both"/>
      </w:pPr>
      <w:r>
        <w:rPr>
          <w:rFonts w:ascii="Times New Roman"/>
          <w:b w:val="false"/>
          <w:i w:val="false"/>
          <w:color w:val="000000"/>
          <w:sz w:val="28"/>
        </w:rPr>
        <w:t>
      ____________________________________</w:t>
      </w:r>
    </w:p>
    <w:bookmarkEnd w:id="131"/>
    <w:bookmarkStart w:name="z162" w:id="132"/>
    <w:p>
      <w:pPr>
        <w:spacing w:after="0"/>
        <w:ind w:left="0"/>
        <w:jc w:val="both"/>
      </w:pPr>
      <w:r>
        <w:rPr>
          <w:rFonts w:ascii="Times New Roman"/>
          <w:b w:val="false"/>
          <w:i w:val="false"/>
          <w:color w:val="000000"/>
          <w:sz w:val="28"/>
        </w:rPr>
        <w:t>
      (басшының тегі, аты және әкесінің аты (ол болған жағдайда)</w:t>
      </w:r>
    </w:p>
    <w:bookmarkEnd w:id="132"/>
    <w:bookmarkStart w:name="z163" w:id="133"/>
    <w:p>
      <w:pPr>
        <w:spacing w:after="0"/>
        <w:ind w:left="0"/>
        <w:jc w:val="left"/>
      </w:pPr>
      <w:r>
        <w:rPr>
          <w:rFonts w:ascii="Times New Roman"/>
          <w:b/>
          <w:i w:val="false"/>
          <w:color w:val="000000"/>
        </w:rPr>
        <w:t xml:space="preserve"> Қосымша ашылатын айырбастау пункті үшін қолма-қол шетел валютасымен айырбастау операцияларына арналған қолданыстағы лицензияға қосымшаны алуға  өтініш</w:t>
      </w:r>
    </w:p>
    <w:bookmarkEnd w:id="133"/>
    <w:bookmarkStart w:name="z164" w:id="134"/>
    <w:p>
      <w:pPr>
        <w:spacing w:after="0"/>
        <w:ind w:left="0"/>
        <w:jc w:val="both"/>
      </w:pPr>
      <w:r>
        <w:rPr>
          <w:rFonts w:ascii="Times New Roman"/>
          <w:b w:val="false"/>
          <w:i w:val="false"/>
          <w:color w:val="000000"/>
          <w:sz w:val="28"/>
        </w:rPr>
        <w:t>
      Лицензиат: _____________________________________________________</w:t>
      </w:r>
    </w:p>
    <w:bookmarkEnd w:id="134"/>
    <w:bookmarkStart w:name="z165" w:id="135"/>
    <w:p>
      <w:pPr>
        <w:spacing w:after="0"/>
        <w:ind w:left="0"/>
        <w:jc w:val="both"/>
      </w:pPr>
      <w:r>
        <w:rPr>
          <w:rFonts w:ascii="Times New Roman"/>
          <w:b w:val="false"/>
          <w:i w:val="false"/>
          <w:color w:val="000000"/>
          <w:sz w:val="28"/>
        </w:rPr>
        <w:t>
      (заңды тұлғаның толық атауы, мемлекеттік тіркеу орны, бизнес-сәйкестендіру нөмірі)</w:t>
      </w:r>
    </w:p>
    <w:bookmarkEnd w:id="135"/>
    <w:bookmarkStart w:name="z166" w:id="136"/>
    <w:p>
      <w:pPr>
        <w:spacing w:after="0"/>
        <w:ind w:left="0"/>
        <w:jc w:val="both"/>
      </w:pPr>
      <w:r>
        <w:rPr>
          <w:rFonts w:ascii="Times New Roman"/>
          <w:b w:val="false"/>
          <w:i w:val="false"/>
          <w:color w:val="000000"/>
          <w:sz w:val="28"/>
        </w:rPr>
        <w:t>
      Лицензиаттың филиалы*: _________________________________________</w:t>
      </w:r>
    </w:p>
    <w:bookmarkEnd w:id="136"/>
    <w:bookmarkStart w:name="z167" w:id="137"/>
    <w:p>
      <w:pPr>
        <w:spacing w:after="0"/>
        <w:ind w:left="0"/>
        <w:jc w:val="both"/>
      </w:pPr>
      <w:r>
        <w:rPr>
          <w:rFonts w:ascii="Times New Roman"/>
          <w:b w:val="false"/>
          <w:i w:val="false"/>
          <w:color w:val="000000"/>
          <w:sz w:val="28"/>
        </w:rPr>
        <w:t>
      (филиалдың атауы, филиалдың орналасқан жері, бизнес-сәйкестендіру нөмірі)</w:t>
      </w:r>
    </w:p>
    <w:bookmarkEnd w:id="137"/>
    <w:bookmarkStart w:name="z168" w:id="138"/>
    <w:p>
      <w:pPr>
        <w:spacing w:after="0"/>
        <w:ind w:left="0"/>
        <w:jc w:val="both"/>
      </w:pPr>
      <w:r>
        <w:rPr>
          <w:rFonts w:ascii="Times New Roman"/>
          <w:b w:val="false"/>
          <w:i w:val="false"/>
          <w:color w:val="000000"/>
          <w:sz w:val="28"/>
        </w:rPr>
        <w:t>
      Қолма-қол шетел валютасымен айырбастау операцияларына арналған лицензияның</w:t>
      </w:r>
    </w:p>
    <w:bookmarkEnd w:id="138"/>
    <w:p>
      <w:pPr>
        <w:spacing w:after="0"/>
        <w:ind w:left="0"/>
        <w:jc w:val="both"/>
      </w:pPr>
      <w:r>
        <w:rPr>
          <w:rFonts w:ascii="Times New Roman"/>
          <w:b w:val="false"/>
          <w:i w:val="false"/>
          <w:color w:val="000000"/>
          <w:sz w:val="28"/>
        </w:rPr>
        <w:t>
      нөмірі мен берілген күні:</w:t>
      </w:r>
    </w:p>
    <w:bookmarkStart w:name="z169" w:id="139"/>
    <w:p>
      <w:pPr>
        <w:spacing w:after="0"/>
        <w:ind w:left="0"/>
        <w:jc w:val="both"/>
      </w:pPr>
      <w:r>
        <w:rPr>
          <w:rFonts w:ascii="Times New Roman"/>
          <w:b w:val="false"/>
          <w:i w:val="false"/>
          <w:color w:val="000000"/>
          <w:sz w:val="28"/>
        </w:rPr>
        <w:t>
      ____________________________________________________________________</w:t>
      </w:r>
    </w:p>
    <w:bookmarkEnd w:id="139"/>
    <w:bookmarkStart w:name="z170" w:id="140"/>
    <w:p>
      <w:pPr>
        <w:spacing w:after="0"/>
        <w:ind w:left="0"/>
        <w:jc w:val="both"/>
      </w:pPr>
      <w:r>
        <w:rPr>
          <w:rFonts w:ascii="Times New Roman"/>
          <w:b w:val="false"/>
          <w:i w:val="false"/>
          <w:color w:val="000000"/>
          <w:sz w:val="28"/>
        </w:rPr>
        <w:t>
      мына: __________________________________________________________</w:t>
      </w:r>
    </w:p>
    <w:bookmarkEnd w:id="140"/>
    <w:bookmarkStart w:name="z171" w:id="141"/>
    <w:p>
      <w:pPr>
        <w:spacing w:after="0"/>
        <w:ind w:left="0"/>
        <w:jc w:val="both"/>
      </w:pPr>
      <w:r>
        <w:rPr>
          <w:rFonts w:ascii="Times New Roman"/>
          <w:b w:val="false"/>
          <w:i w:val="false"/>
          <w:color w:val="000000"/>
          <w:sz w:val="28"/>
        </w:rPr>
        <w:t>
      мекенжайы** бойынша орналасқан айырбастау пунктіне (автоматтандырылған</w:t>
      </w:r>
    </w:p>
    <w:bookmarkEnd w:id="141"/>
    <w:bookmarkStart w:name="z172" w:id="142"/>
    <w:p>
      <w:pPr>
        <w:spacing w:after="0"/>
        <w:ind w:left="0"/>
        <w:jc w:val="both"/>
      </w:pPr>
      <w:r>
        <w:rPr>
          <w:rFonts w:ascii="Times New Roman"/>
          <w:b w:val="false"/>
          <w:i w:val="false"/>
          <w:color w:val="000000"/>
          <w:sz w:val="28"/>
        </w:rPr>
        <w:t xml:space="preserve">
      айырбастау пункті) (қажеттісін көрсету) қолма-қол шетел валютасымен айырбастау </w:t>
      </w:r>
    </w:p>
    <w:bookmarkEnd w:id="142"/>
    <w:bookmarkStart w:name="z173" w:id="143"/>
    <w:p>
      <w:pPr>
        <w:spacing w:after="0"/>
        <w:ind w:left="0"/>
        <w:jc w:val="both"/>
      </w:pPr>
      <w:r>
        <w:rPr>
          <w:rFonts w:ascii="Times New Roman"/>
          <w:b w:val="false"/>
          <w:i w:val="false"/>
          <w:color w:val="000000"/>
          <w:sz w:val="28"/>
        </w:rPr>
        <w:t>
      операцияларына жарамды лицензияға қосымша беруді сұраймын</w:t>
      </w:r>
    </w:p>
    <w:bookmarkEnd w:id="143"/>
    <w:bookmarkStart w:name="z174" w:id="144"/>
    <w:p>
      <w:pPr>
        <w:spacing w:after="0"/>
        <w:ind w:left="0"/>
        <w:jc w:val="both"/>
      </w:pPr>
      <w:r>
        <w:rPr>
          <w:rFonts w:ascii="Times New Roman"/>
          <w:b w:val="false"/>
          <w:i w:val="false"/>
          <w:color w:val="000000"/>
          <w:sz w:val="28"/>
        </w:rPr>
        <w:t>
      Біліктілік талаптарына сәйкестігі туралы мәліметтер:</w:t>
      </w:r>
    </w:p>
    <w:bookmarkEnd w:id="144"/>
    <w:bookmarkStart w:name="z175" w:id="145"/>
    <w:p>
      <w:pPr>
        <w:spacing w:after="0"/>
        <w:ind w:left="0"/>
        <w:jc w:val="both"/>
      </w:pPr>
      <w:r>
        <w:rPr>
          <w:rFonts w:ascii="Times New Roman"/>
          <w:b w:val="false"/>
          <w:i w:val="false"/>
          <w:color w:val="000000"/>
          <w:sz w:val="28"/>
        </w:rPr>
        <w:t xml:space="preserve">
      1. Уәкілетті ұйымның жарғылық капиталына құрылтайшылардың (қатысушылардың) </w:t>
      </w:r>
    </w:p>
    <w:bookmarkEnd w:id="145"/>
    <w:bookmarkStart w:name="z176" w:id="146"/>
    <w:p>
      <w:pPr>
        <w:spacing w:after="0"/>
        <w:ind w:left="0"/>
        <w:jc w:val="both"/>
      </w:pPr>
      <w:r>
        <w:rPr>
          <w:rFonts w:ascii="Times New Roman"/>
          <w:b w:val="false"/>
          <w:i w:val="false"/>
          <w:color w:val="000000"/>
          <w:sz w:val="28"/>
        </w:rPr>
        <w:t>
      қатысу үлесі:</w:t>
      </w:r>
    </w:p>
    <w:bookmarkEnd w:id="146"/>
    <w:bookmarkStart w:name="z177" w:id="147"/>
    <w:p>
      <w:pPr>
        <w:spacing w:after="0"/>
        <w:ind w:left="0"/>
        <w:jc w:val="both"/>
      </w:pPr>
      <w:r>
        <w:rPr>
          <w:rFonts w:ascii="Times New Roman"/>
          <w:b w:val="false"/>
          <w:i w:val="false"/>
          <w:color w:val="000000"/>
          <w:sz w:val="28"/>
        </w:rPr>
        <w:t>
      1) жеке тұлғалар:</w:t>
      </w:r>
    </w:p>
    <w:bookmarkEnd w:id="147"/>
    <w:bookmarkStart w:name="z178" w:id="148"/>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(ол бар</w:t>
      </w:r>
    </w:p>
    <w:bookmarkEnd w:id="148"/>
    <w:bookmarkStart w:name="z179" w:id="149"/>
    <w:p>
      <w:pPr>
        <w:spacing w:after="0"/>
        <w:ind w:left="0"/>
        <w:jc w:val="both"/>
      </w:pPr>
      <w:r>
        <w:rPr>
          <w:rFonts w:ascii="Times New Roman"/>
          <w:b w:val="false"/>
          <w:i w:val="false"/>
          <w:color w:val="000000"/>
          <w:sz w:val="28"/>
        </w:rPr>
        <w:t>
      болса), туған күні);</w:t>
      </w:r>
    </w:p>
    <w:bookmarkEnd w:id="149"/>
    <w:bookmarkStart w:name="z180" w:id="150"/>
    <w:p>
      <w:pPr>
        <w:spacing w:after="0"/>
        <w:ind w:left="0"/>
        <w:jc w:val="both"/>
      </w:pPr>
      <w:r>
        <w:rPr>
          <w:rFonts w:ascii="Times New Roman"/>
          <w:b w:val="false"/>
          <w:i w:val="false"/>
          <w:color w:val="000000"/>
          <w:sz w:val="28"/>
        </w:rPr>
        <w:t>
      жеке сәйкестендіру нөмірі (резиденттер үшін);</w:t>
      </w:r>
    </w:p>
    <w:bookmarkEnd w:id="150"/>
    <w:bookmarkStart w:name="z181" w:id="151"/>
    <w:p>
      <w:pPr>
        <w:spacing w:after="0"/>
        <w:ind w:left="0"/>
        <w:jc w:val="both"/>
      </w:pPr>
      <w:r>
        <w:rPr>
          <w:rFonts w:ascii="Times New Roman"/>
          <w:b w:val="false"/>
          <w:i w:val="false"/>
          <w:color w:val="000000"/>
          <w:sz w:val="28"/>
        </w:rPr>
        <w:t>
      тұрғылықты жері;</w:t>
      </w:r>
    </w:p>
    <w:bookmarkEnd w:id="151"/>
    <w:bookmarkStart w:name="z182" w:id="152"/>
    <w:p>
      <w:pPr>
        <w:spacing w:after="0"/>
        <w:ind w:left="0"/>
        <w:jc w:val="both"/>
      </w:pPr>
      <w:r>
        <w:rPr>
          <w:rFonts w:ascii="Times New Roman"/>
          <w:b w:val="false"/>
          <w:i w:val="false"/>
          <w:color w:val="000000"/>
          <w:sz w:val="28"/>
        </w:rPr>
        <w:t>
      жарғылық капиталдағы үлесі (% (сомасы)).</w:t>
      </w:r>
    </w:p>
    <w:bookmarkEnd w:id="152"/>
    <w:bookmarkStart w:name="z183" w:id="153"/>
    <w:p>
      <w:pPr>
        <w:spacing w:after="0"/>
        <w:ind w:left="0"/>
        <w:jc w:val="both"/>
      </w:pPr>
      <w:r>
        <w:rPr>
          <w:rFonts w:ascii="Times New Roman"/>
          <w:b w:val="false"/>
          <w:i w:val="false"/>
          <w:color w:val="000000"/>
          <w:sz w:val="28"/>
        </w:rPr>
        <w:t>
      2) заңды тұлғалар:</w:t>
      </w:r>
    </w:p>
    <w:bookmarkEnd w:id="153"/>
    <w:bookmarkStart w:name="z184" w:id="154"/>
    <w:p>
      <w:pPr>
        <w:spacing w:after="0"/>
        <w:ind w:left="0"/>
        <w:jc w:val="both"/>
      </w:pPr>
      <w:r>
        <w:rPr>
          <w:rFonts w:ascii="Times New Roman"/>
          <w:b w:val="false"/>
          <w:i w:val="false"/>
          <w:color w:val="000000"/>
          <w:sz w:val="28"/>
        </w:rPr>
        <w:t>
      заңды тұлғаның атауы;</w:t>
      </w:r>
    </w:p>
    <w:bookmarkEnd w:id="154"/>
    <w:bookmarkStart w:name="z185" w:id="155"/>
    <w:p>
      <w:pPr>
        <w:spacing w:after="0"/>
        <w:ind w:left="0"/>
        <w:jc w:val="both"/>
      </w:pPr>
      <w:r>
        <w:rPr>
          <w:rFonts w:ascii="Times New Roman"/>
          <w:b w:val="false"/>
          <w:i w:val="false"/>
          <w:color w:val="000000"/>
          <w:sz w:val="28"/>
        </w:rPr>
        <w:t>
      орналасқан жері;</w:t>
      </w:r>
    </w:p>
    <w:bookmarkEnd w:id="155"/>
    <w:bookmarkStart w:name="z186" w:id="156"/>
    <w:p>
      <w:pPr>
        <w:spacing w:after="0"/>
        <w:ind w:left="0"/>
        <w:jc w:val="both"/>
      </w:pPr>
      <w:r>
        <w:rPr>
          <w:rFonts w:ascii="Times New Roman"/>
          <w:b w:val="false"/>
          <w:i w:val="false"/>
          <w:color w:val="000000"/>
          <w:sz w:val="28"/>
        </w:rPr>
        <w:t>
      бизнес-сәйкестендіру нөмірі (резиденттер үшін);</w:t>
      </w:r>
    </w:p>
    <w:bookmarkEnd w:id="156"/>
    <w:bookmarkStart w:name="z187" w:id="157"/>
    <w:p>
      <w:pPr>
        <w:spacing w:after="0"/>
        <w:ind w:left="0"/>
        <w:jc w:val="both"/>
      </w:pPr>
      <w:r>
        <w:rPr>
          <w:rFonts w:ascii="Times New Roman"/>
          <w:b w:val="false"/>
          <w:i w:val="false"/>
          <w:color w:val="000000"/>
          <w:sz w:val="28"/>
        </w:rPr>
        <w:t>
      жарғылық капиталдағы үлесі (% (сомасы).</w:t>
      </w:r>
    </w:p>
    <w:bookmarkEnd w:id="157"/>
    <w:bookmarkStart w:name="z188" w:id="158"/>
    <w:p>
      <w:pPr>
        <w:spacing w:after="0"/>
        <w:ind w:left="0"/>
        <w:jc w:val="both"/>
      </w:pPr>
      <w:r>
        <w:rPr>
          <w:rFonts w:ascii="Times New Roman"/>
          <w:b w:val="false"/>
          <w:i w:val="false"/>
          <w:color w:val="000000"/>
          <w:sz w:val="28"/>
        </w:rPr>
        <w:t>
      2. Уәкілетті ұйымның құрылтайшыларының (қатысушыларының) біліктілік</w:t>
      </w:r>
    </w:p>
    <w:bookmarkEnd w:id="158"/>
    <w:p>
      <w:pPr>
        <w:spacing w:after="0"/>
        <w:ind w:left="0"/>
        <w:jc w:val="both"/>
      </w:pPr>
      <w:r>
        <w:rPr>
          <w:rFonts w:ascii="Times New Roman"/>
          <w:b w:val="false"/>
          <w:i w:val="false"/>
          <w:color w:val="000000"/>
          <w:sz w:val="28"/>
        </w:rPr>
        <w:t>
      талаптарына сәйкестігі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қолма-қол шетел валютасымен айырбастау операцияларына арналған лицензиядан айыру туралы шешім қабылданған күннен бастап үш жыл өтпеген уақытта уәкілетті ұйымның бұрын құрылтайшылары, қатысушылары (құрылтайшылардың, қатысушылардың бірі)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мінсіз іскерлік беделі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КЖ/ТҚ/ЖҚҚТҚ туралы заң)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 Қазақстан Республикасы Ұлттық Банкі Басқармасының 2022 жылғы 28 ақпандағы № 20 қаулысымен (Нормативтік құқықтық актілерді мемлекеттік тіркеу тізілімінде № 27113 болып тіркелген)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талаптардың </w:t>
            </w:r>
            <w:r>
              <w:rPr>
                <w:rFonts w:ascii="Times New Roman"/>
                <w:b w:val="false"/>
                <w:i w:val="false"/>
                <w:color w:val="000000"/>
                <w:sz w:val="20"/>
              </w:rPr>
              <w:t xml:space="preserve">16-тармағының </w:t>
            </w:r>
            <w:r>
              <w:rPr>
                <w:rFonts w:ascii="Times New Roman"/>
                <w:b w:val="false"/>
                <w:i w:val="false"/>
                <w:color w:val="000000"/>
                <w:sz w:val="20"/>
              </w:rPr>
              <w:t xml:space="preserve"> 3) тармақшасында көрсетілген тізімге сәйкес оффшорлық аймақтар ретінде сипатталатын мына шет мемлекеттердің бірінде және (немесе) шет мемлекеттер аумақтарының бөліктерінде тіркелген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9"/>
          <w:p>
            <w:pPr>
              <w:spacing w:after="20"/>
              <w:ind w:left="20"/>
              <w:jc w:val="both"/>
            </w:pPr>
            <w:r>
              <w:rPr>
                <w:rFonts w:ascii="Times New Roman"/>
                <w:b w:val="false"/>
                <w:i w:val="false"/>
                <w:color w:val="000000"/>
                <w:sz w:val="20"/>
              </w:rPr>
              <w:t>
Тұлғалар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bookmarkEnd w:id="159"/>
          <w:p>
            <w:pPr>
              <w:spacing w:after="20"/>
              <w:ind w:left="20"/>
              <w:jc w:val="both"/>
            </w:pPr>
            <w:r>
              <w:rPr>
                <w:rFonts w:ascii="Times New Roman"/>
                <w:b w:val="false"/>
                <w:i w:val="false"/>
                <w:color w:val="000000"/>
                <w:sz w:val="20"/>
              </w:rPr>
              <w:t xml:space="preserve">
Ақшаны жылыстатуға қарсы күрестің қаржылық шараларын әзірлеу тобының (ФАТФ) ұсынымдарын орындамайтын не жеткіліксіз орындайтын мемлекет (аумақ) деген КЖ/ТҚ/ЖҚҚТҚ туралы заңның </w:t>
            </w:r>
            <w:r>
              <w:rPr>
                <w:rFonts w:ascii="Times New Roman"/>
                <w:b w:val="false"/>
                <w:i w:val="false"/>
                <w:color w:val="000000"/>
                <w:sz w:val="20"/>
              </w:rPr>
              <w:t>4-бабы</w:t>
            </w:r>
            <w:r>
              <w:rPr>
                <w:rFonts w:ascii="Times New Roman"/>
                <w:b w:val="false"/>
                <w:i w:val="false"/>
                <w:color w:val="000000"/>
                <w:sz w:val="20"/>
              </w:rPr>
              <w:t xml:space="preserve">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0"/>
          <w:p>
            <w:pPr>
              <w:spacing w:after="20"/>
              <w:ind w:left="20"/>
              <w:jc w:val="both"/>
            </w:pPr>
            <w:r>
              <w:rPr>
                <w:rFonts w:ascii="Times New Roman"/>
                <w:b w:val="false"/>
                <w:i w:val="false"/>
                <w:color w:val="000000"/>
                <w:sz w:val="20"/>
              </w:rPr>
              <w:t>
Заңды тұлғалардың құрылтайшылары, қатысушылары (құрылтайшылардың, қатысушылардың бірі) Қағидалардың 6-тармағының 4) тармақшасында көрсетілген оффшорлық аймақтар ретінде сипатталатын шетел мемлекеттердің бірінде және (немесе) шет мемлекеттер аумақтарының бөліктерінде тіркелген бе (тұрады ма), заңды тұлғалардың құрылтайшылары, қатысушылары (құрылтайшылардың, қатысушылардың бірі)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bookmarkEnd w:id="160"/>
          <w:p>
            <w:pPr>
              <w:spacing w:after="20"/>
              <w:ind w:left="20"/>
              <w:jc w:val="both"/>
            </w:pPr>
            <w:r>
              <w:rPr>
                <w:rFonts w:ascii="Times New Roman"/>
                <w:b w:val="false"/>
                <w:i w:val="false"/>
                <w:color w:val="000000"/>
                <w:sz w:val="20"/>
              </w:rPr>
              <w:t xml:space="preserve">
Ақшаны жылыстатуға қарсы күрестің қаржылық шараларын әзірлеу тобының (ФАТФ) ұсынымдарын орындамайтын не жеткіліксіз орындайтын мемлекет (аумақ) деген КЖ/ТҚ/ЖҚҚТҚ туралы заңның </w:t>
            </w:r>
            <w:r>
              <w:rPr>
                <w:rFonts w:ascii="Times New Roman"/>
                <w:b w:val="false"/>
                <w:i w:val="false"/>
                <w:color w:val="000000"/>
                <w:sz w:val="20"/>
              </w:rPr>
              <w:t>4-бабы</w:t>
            </w:r>
            <w:r>
              <w:rPr>
                <w:rFonts w:ascii="Times New Roman"/>
                <w:b w:val="false"/>
                <w:i w:val="false"/>
                <w:color w:val="000000"/>
                <w:sz w:val="20"/>
              </w:rPr>
              <w:t xml:space="preserve">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Қазақстан Республикасының Ұлттық Банкі бастаған тексеру жарамды лицензияны және лицензияға жарамды қосымшаны (жарамды қосымшаларды) ерікті түрде қайтару себебінен аяқталмаған күннен үш жыл өтпеген уақытта уәкілетті ұйымның бұрын құрылтайшылары, қатысушылары (құрылтайшыларының, қатысушыларының бірі)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bookmarkStart w:name="z191" w:id="161"/>
    <w:p>
      <w:pPr>
        <w:spacing w:after="0"/>
        <w:ind w:left="0"/>
        <w:jc w:val="both"/>
      </w:pPr>
      <w:r>
        <w:rPr>
          <w:rFonts w:ascii="Times New Roman"/>
          <w:b w:val="false"/>
          <w:i w:val="false"/>
          <w:color w:val="000000"/>
          <w:sz w:val="28"/>
        </w:rPr>
        <w:t>
      3. Заңды тұлға (оның филиалы) басшысының біліктілік талаптарына сәйкестігі туралы мәліметтер*:</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басшысының жоғары білімі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басшысы КЖ/ТҚ/ЖҚҚТҚ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мінсіз іскерлік беделі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bookmarkStart w:name="z192" w:id="162"/>
    <w:p>
      <w:pPr>
        <w:spacing w:after="0"/>
        <w:ind w:left="0"/>
        <w:jc w:val="both"/>
      </w:pPr>
      <w:r>
        <w:rPr>
          <w:rFonts w:ascii="Times New Roman"/>
          <w:b w:val="false"/>
          <w:i w:val="false"/>
          <w:color w:val="000000"/>
          <w:sz w:val="28"/>
        </w:rPr>
        <w:t>
      4. Ақша белгілерінің түпнұсқалығын айқындауға арналған техникалық құралдардың сипаттамалары***: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93" w:id="163"/>
    <w:p>
      <w:pPr>
        <w:spacing w:after="0"/>
        <w:ind w:left="0"/>
        <w:jc w:val="both"/>
      </w:pPr>
      <w:r>
        <w:rPr>
          <w:rFonts w:ascii="Times New Roman"/>
          <w:b w:val="false"/>
          <w:i w:val="false"/>
          <w:color w:val="000000"/>
          <w:sz w:val="28"/>
        </w:rPr>
        <w:t>
      5. Аппараттық-бағдарламалық кешеннің техникалық сипаттамалары***: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тіркеудің түзетілмеуі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94" w:id="164"/>
    <w:p>
      <w:pPr>
        <w:spacing w:after="0"/>
        <w:ind w:left="0"/>
        <w:jc w:val="both"/>
      </w:pPr>
      <w:r>
        <w:rPr>
          <w:rFonts w:ascii="Times New Roman"/>
          <w:b w:val="false"/>
          <w:i w:val="false"/>
          <w:color w:val="000000"/>
          <w:sz w:val="28"/>
        </w:rPr>
        <w:t>
      6. Бағдарламалық қамтылымның техникалық сипаттамалары***: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тіркеудің түзетілмеуі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95" w:id="165"/>
    <w:p>
      <w:pPr>
        <w:spacing w:after="0"/>
        <w:ind w:left="0"/>
        <w:jc w:val="both"/>
      </w:pPr>
      <w:r>
        <w:rPr>
          <w:rFonts w:ascii="Times New Roman"/>
          <w:b w:val="false"/>
          <w:i w:val="false"/>
          <w:color w:val="000000"/>
          <w:sz w:val="28"/>
        </w:rPr>
        <w:t>
      7. Бейнебақылау жүйесінің техникалық сипаттамалары***: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 қызметін жүзеге асыру процесінің ақпаратын бейне деректер архивінің резервтік көшірмесін және архивті жоюдан және редакциялаудан қорғауды қамтамасыз ететін техникалық құрылғыларда күнтізбелік 90 (тоқсан) күн ішінде жазу мен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 бейнебақылауды қамтамасыз ету, сондай-ақ бейнебақылау үшін кедергілердің болмауын және ұлттық және шетел валютасын көзбен шолып сәйкестендіру мүмкіндігін қамтамасыз ететін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96" w:id="166"/>
    <w:p>
      <w:pPr>
        <w:spacing w:after="0"/>
        <w:ind w:left="0"/>
        <w:jc w:val="both"/>
      </w:pPr>
      <w:r>
        <w:rPr>
          <w:rFonts w:ascii="Times New Roman"/>
          <w:b w:val="false"/>
          <w:i w:val="false"/>
          <w:color w:val="000000"/>
          <w:sz w:val="28"/>
        </w:rPr>
        <w:t>
      Қоса берілген құжаттар:</w:t>
      </w:r>
    </w:p>
    <w:bookmarkEnd w:id="166"/>
    <w:bookmarkStart w:name="z197" w:id="167"/>
    <w:p>
      <w:pPr>
        <w:spacing w:after="0"/>
        <w:ind w:left="0"/>
        <w:jc w:val="both"/>
      </w:pPr>
      <w:r>
        <w:rPr>
          <w:rFonts w:ascii="Times New Roman"/>
          <w:b w:val="false"/>
          <w:i w:val="false"/>
          <w:color w:val="000000"/>
          <w:sz w:val="28"/>
        </w:rPr>
        <w:t>
      1.</w:t>
      </w:r>
    </w:p>
    <w:bookmarkEnd w:id="167"/>
    <w:bookmarkStart w:name="z198" w:id="168"/>
    <w:p>
      <w:pPr>
        <w:spacing w:after="0"/>
        <w:ind w:left="0"/>
        <w:jc w:val="both"/>
      </w:pPr>
      <w:r>
        <w:rPr>
          <w:rFonts w:ascii="Times New Roman"/>
          <w:b w:val="false"/>
          <w:i w:val="false"/>
          <w:color w:val="000000"/>
          <w:sz w:val="28"/>
        </w:rPr>
        <w:t>
      2.</w:t>
      </w:r>
    </w:p>
    <w:bookmarkEnd w:id="168"/>
    <w:bookmarkStart w:name="z199" w:id="169"/>
    <w:p>
      <w:pPr>
        <w:spacing w:after="0"/>
        <w:ind w:left="0"/>
        <w:jc w:val="both"/>
      </w:pPr>
      <w:r>
        <w:rPr>
          <w:rFonts w:ascii="Times New Roman"/>
          <w:b w:val="false"/>
          <w:i w:val="false"/>
          <w:color w:val="000000"/>
          <w:sz w:val="28"/>
        </w:rPr>
        <w:t>
      Электрондық пошта ___________________________________________</w:t>
      </w:r>
    </w:p>
    <w:bookmarkEnd w:id="169"/>
    <w:bookmarkStart w:name="z200" w:id="170"/>
    <w:p>
      <w:pPr>
        <w:spacing w:after="0"/>
        <w:ind w:left="0"/>
        <w:jc w:val="both"/>
      </w:pPr>
      <w:r>
        <w:rPr>
          <w:rFonts w:ascii="Times New Roman"/>
          <w:b w:val="false"/>
          <w:i w:val="false"/>
          <w:color w:val="000000"/>
          <w:sz w:val="28"/>
        </w:rPr>
        <w:t>
      Телефондар __________________________________________________</w:t>
      </w:r>
    </w:p>
    <w:bookmarkEnd w:id="170"/>
    <w:bookmarkStart w:name="z201" w:id="171"/>
    <w:p>
      <w:pPr>
        <w:spacing w:after="0"/>
        <w:ind w:left="0"/>
        <w:jc w:val="both"/>
      </w:pPr>
      <w:r>
        <w:rPr>
          <w:rFonts w:ascii="Times New Roman"/>
          <w:b w:val="false"/>
          <w:i w:val="false"/>
          <w:color w:val="000000"/>
          <w:sz w:val="28"/>
        </w:rPr>
        <w:t>
      Факс _________________________________________________________</w:t>
      </w:r>
    </w:p>
    <w:bookmarkEnd w:id="171"/>
    <w:bookmarkStart w:name="z202" w:id="172"/>
    <w:p>
      <w:pPr>
        <w:spacing w:after="0"/>
        <w:ind w:left="0"/>
        <w:jc w:val="both"/>
      </w:pPr>
      <w:r>
        <w:rPr>
          <w:rFonts w:ascii="Times New Roman"/>
          <w:b w:val="false"/>
          <w:i w:val="false"/>
          <w:color w:val="000000"/>
          <w:sz w:val="28"/>
        </w:rPr>
        <w:t>
      Теңгедегі банктік шот __________________________________________</w:t>
      </w:r>
    </w:p>
    <w:bookmarkEnd w:id="172"/>
    <w:bookmarkStart w:name="z203" w:id="173"/>
    <w:p>
      <w:pPr>
        <w:spacing w:after="0"/>
        <w:ind w:left="0"/>
        <w:jc w:val="both"/>
      </w:pPr>
      <w:r>
        <w:rPr>
          <w:rFonts w:ascii="Times New Roman"/>
          <w:b w:val="false"/>
          <w:i w:val="false"/>
          <w:color w:val="000000"/>
          <w:sz w:val="28"/>
        </w:rPr>
        <w:t>
      (шоттың нөмірі, уәкілетті банк атауы)</w:t>
      </w:r>
    </w:p>
    <w:bookmarkEnd w:id="173"/>
    <w:bookmarkStart w:name="z204" w:id="174"/>
    <w:p>
      <w:pPr>
        <w:spacing w:after="0"/>
        <w:ind w:left="0"/>
        <w:jc w:val="both"/>
      </w:pPr>
      <w:r>
        <w:rPr>
          <w:rFonts w:ascii="Times New Roman"/>
          <w:b w:val="false"/>
          <w:i w:val="false"/>
          <w:color w:val="000000"/>
          <w:sz w:val="28"/>
        </w:rPr>
        <w:t>
      Осы арқылы мыналар:</w:t>
      </w:r>
    </w:p>
    <w:bookmarkEnd w:id="174"/>
    <w:bookmarkStart w:name="z205" w:id="175"/>
    <w:p>
      <w:pPr>
        <w:spacing w:after="0"/>
        <w:ind w:left="0"/>
        <w:jc w:val="both"/>
      </w:pPr>
      <w:r>
        <w:rPr>
          <w:rFonts w:ascii="Times New Roman"/>
          <w:b w:val="false"/>
          <w:i w:val="false"/>
          <w:color w:val="000000"/>
          <w:sz w:val="28"/>
        </w:rPr>
        <w:t>
      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bookmarkEnd w:id="175"/>
    <w:bookmarkStart w:name="z206" w:id="176"/>
    <w:p>
      <w:pPr>
        <w:spacing w:after="0"/>
        <w:ind w:left="0"/>
        <w:jc w:val="both"/>
      </w:pPr>
      <w:r>
        <w:rPr>
          <w:rFonts w:ascii="Times New Roman"/>
          <w:b w:val="false"/>
          <w:i w:val="false"/>
          <w:color w:val="000000"/>
          <w:sz w:val="28"/>
        </w:rPr>
        <w:t>
      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2049 ҚР СТ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уәкілетті ұйымның басқа айырбастау пунктінің орналасқан орны болып табылатын үй-жайда орналаспайтыны;</w:t>
      </w:r>
    </w:p>
    <w:bookmarkEnd w:id="176"/>
    <w:bookmarkStart w:name="z207" w:id="177"/>
    <w:p>
      <w:pPr>
        <w:spacing w:after="0"/>
        <w:ind w:left="0"/>
        <w:jc w:val="both"/>
      </w:pPr>
      <w:r>
        <w:rPr>
          <w:rFonts w:ascii="Times New Roman"/>
          <w:b w:val="false"/>
          <w:i w:val="false"/>
          <w:color w:val="000000"/>
          <w:sz w:val="28"/>
        </w:rPr>
        <w:t>
      барлық қоса берілген құжаттар (мәліметтер) шындыққа сәйкес келетіні расталады.</w:t>
      </w:r>
    </w:p>
    <w:bookmarkEnd w:id="177"/>
    <w:bookmarkStart w:name="z208" w:id="178"/>
    <w:p>
      <w:pPr>
        <w:spacing w:after="0"/>
        <w:ind w:left="0"/>
        <w:jc w:val="both"/>
      </w:pPr>
      <w:r>
        <w:rPr>
          <w:rFonts w:ascii="Times New Roman"/>
          <w:b w:val="false"/>
          <w:i w:val="false"/>
          <w:color w:val="000000"/>
          <w:sz w:val="28"/>
        </w:rPr>
        <w:t>
      Өтініш берушінің уәкілетті адамы:</w:t>
      </w:r>
    </w:p>
    <w:bookmarkEnd w:id="178"/>
    <w:bookmarkStart w:name="z209" w:id="179"/>
    <w:p>
      <w:pPr>
        <w:spacing w:after="0"/>
        <w:ind w:left="0"/>
        <w:jc w:val="both"/>
      </w:pPr>
      <w:r>
        <w:rPr>
          <w:rFonts w:ascii="Times New Roman"/>
          <w:b w:val="false"/>
          <w:i w:val="false"/>
          <w:color w:val="000000"/>
          <w:sz w:val="28"/>
        </w:rPr>
        <w:t>
      ____________ ______________________________________</w:t>
      </w:r>
    </w:p>
    <w:bookmarkEnd w:id="179"/>
    <w:bookmarkStart w:name="z210" w:id="180"/>
    <w:p>
      <w:pPr>
        <w:spacing w:after="0"/>
        <w:ind w:left="0"/>
        <w:jc w:val="both"/>
      </w:pPr>
      <w:r>
        <w:rPr>
          <w:rFonts w:ascii="Times New Roman"/>
          <w:b w:val="false"/>
          <w:i w:val="false"/>
          <w:color w:val="000000"/>
          <w:sz w:val="28"/>
        </w:rPr>
        <w:t>
      (лауазымы) (тегі, аты және әкесінің аты (ол болған жағдайда)</w:t>
      </w:r>
    </w:p>
    <w:bookmarkEnd w:id="180"/>
    <w:bookmarkStart w:name="z211" w:id="181"/>
    <w:p>
      <w:pPr>
        <w:spacing w:after="0"/>
        <w:ind w:left="0"/>
        <w:jc w:val="both"/>
      </w:pPr>
      <w:r>
        <w:rPr>
          <w:rFonts w:ascii="Times New Roman"/>
          <w:b w:val="false"/>
          <w:i w:val="false"/>
          <w:color w:val="000000"/>
          <w:sz w:val="28"/>
        </w:rPr>
        <w:t xml:space="preserve">
      *Ескертпе: лицензиат орналасқан өңірден тыс жерде қосымша айырбастау пункті ашылған кезде көрсетіледі </w:t>
      </w:r>
    </w:p>
    <w:bookmarkEnd w:id="181"/>
    <w:bookmarkStart w:name="z212" w:id="182"/>
    <w:p>
      <w:pPr>
        <w:spacing w:after="0"/>
        <w:ind w:left="0"/>
        <w:jc w:val="both"/>
      </w:pPr>
      <w:r>
        <w:rPr>
          <w:rFonts w:ascii="Times New Roman"/>
          <w:b w:val="false"/>
          <w:i w:val="false"/>
          <w:color w:val="000000"/>
          <w:sz w:val="28"/>
        </w:rPr>
        <w:t xml:space="preserve">
      **Ескертпе: айырбастау пункті көпфункционалды мақсаттағы ғимараттар мен құрылыстарда (оның ішінде іскерлік орталықтарда), теміржол вокзалдарының, казино ғимараттарында, халықаралық әуежайлардың аэровокзалдарының ішінде орналасқан жағдайда, айырбастау пунктінің орналасқан жерін нақтылайтын деректерді (мысалы, қабат, сектор, блок) көрсете отырып, айырбастау пунктінің үй-жайы орналасқан мекенжайы </w:t>
      </w:r>
    </w:p>
    <w:bookmarkEnd w:id="182"/>
    <w:bookmarkStart w:name="z213" w:id="183"/>
    <w:p>
      <w:pPr>
        <w:spacing w:after="0"/>
        <w:ind w:left="0"/>
        <w:jc w:val="both"/>
      </w:pPr>
      <w:r>
        <w:rPr>
          <w:rFonts w:ascii="Times New Roman"/>
          <w:b w:val="false"/>
          <w:i w:val="false"/>
          <w:color w:val="000000"/>
          <w:sz w:val="28"/>
        </w:rPr>
        <w:t>
      ***автоматтандырылған айырбастау пункті ашылған жағдайда толтырылмайды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93 Қаулыға 3-қосымша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84"/>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w:t>
      </w:r>
    </w:p>
    <w:bookmarkEnd w:id="184"/>
    <w:bookmarkStart w:name="z219" w:id="18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85"/>
    <w:bookmarkStart w:name="z220" w:id="186"/>
    <w:p>
      <w:pPr>
        <w:spacing w:after="0"/>
        <w:ind w:left="0"/>
        <w:jc w:val="both"/>
      </w:pPr>
      <w:r>
        <w:rPr>
          <w:rFonts w:ascii="Times New Roman"/>
          <w:b w:val="false"/>
          <w:i w:val="false"/>
          <w:color w:val="000000"/>
          <w:sz w:val="28"/>
        </w:rPr>
        <w:t>
      Әкімшілік нысанның атауы: айырбастау пункттері арқылы жүргізілген айырбастау операциялары туралы есеп</w:t>
      </w:r>
    </w:p>
    <w:bookmarkEnd w:id="186"/>
    <w:bookmarkStart w:name="z221" w:id="18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12-NIV_UB</w:t>
      </w:r>
    </w:p>
    <w:bookmarkEnd w:id="187"/>
    <w:bookmarkStart w:name="z222" w:id="188"/>
    <w:p>
      <w:pPr>
        <w:spacing w:after="0"/>
        <w:ind w:left="0"/>
        <w:jc w:val="both"/>
      </w:pPr>
      <w:r>
        <w:rPr>
          <w:rFonts w:ascii="Times New Roman"/>
          <w:b w:val="false"/>
          <w:i w:val="false"/>
          <w:color w:val="000000"/>
          <w:sz w:val="28"/>
        </w:rPr>
        <w:t>
      Кезеңділігі: ай сайын</w:t>
      </w:r>
    </w:p>
    <w:bookmarkEnd w:id="188"/>
    <w:bookmarkStart w:name="z223" w:id="189"/>
    <w:p>
      <w:pPr>
        <w:spacing w:after="0"/>
        <w:ind w:left="0"/>
        <w:jc w:val="both"/>
      </w:pPr>
      <w:r>
        <w:rPr>
          <w:rFonts w:ascii="Times New Roman"/>
          <w:b w:val="false"/>
          <w:i w:val="false"/>
          <w:color w:val="000000"/>
          <w:sz w:val="28"/>
        </w:rPr>
        <w:t>
      Есепті кезеңі: 20___жылғы "__" ________ жағдай бойынша</w:t>
      </w:r>
    </w:p>
    <w:bookmarkEnd w:id="189"/>
    <w:bookmarkStart w:name="z224" w:id="1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банк</w:t>
      </w:r>
    </w:p>
    <w:bookmarkEnd w:id="190"/>
    <w:bookmarkStart w:name="z225" w:id="1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(жетісіне) (қоса алғанда) дейін, ай сайын</w:t>
      </w:r>
    </w:p>
    <w:bookmarkEnd w:id="191"/>
    <w:bookmarkStart w:name="z226" w:id="192"/>
    <w:p>
      <w:pPr>
        <w:spacing w:after="0"/>
        <w:ind w:left="0"/>
        <w:jc w:val="both"/>
      </w:pPr>
      <w:r>
        <w:rPr>
          <w:rFonts w:ascii="Times New Roman"/>
          <w:b w:val="false"/>
          <w:i w:val="false"/>
          <w:color w:val="000000"/>
          <w:sz w:val="28"/>
        </w:rPr>
        <w:t>
      БСН: _______________________</w:t>
      </w:r>
    </w:p>
    <w:bookmarkEnd w:id="192"/>
    <w:bookmarkStart w:name="z227" w:id="193"/>
    <w:p>
      <w:pPr>
        <w:spacing w:after="0"/>
        <w:ind w:left="0"/>
        <w:jc w:val="both"/>
      </w:pPr>
      <w:r>
        <w:rPr>
          <w:rFonts w:ascii="Times New Roman"/>
          <w:b w:val="false"/>
          <w:i w:val="false"/>
          <w:color w:val="000000"/>
          <w:sz w:val="28"/>
        </w:rPr>
        <w:t xml:space="preserve">
      Жинау әдісі: электрондық түрде </w:t>
      </w:r>
    </w:p>
    <w:bookmarkEnd w:id="193"/>
    <w:bookmarkStart w:name="z228" w:id="194"/>
    <w:p>
      <w:pPr>
        <w:spacing w:after="0"/>
        <w:ind w:left="0"/>
        <w:jc w:val="both"/>
      </w:pPr>
      <w:r>
        <w:rPr>
          <w:rFonts w:ascii="Times New Roman"/>
          <w:b w:val="false"/>
          <w:i w:val="false"/>
          <w:color w:val="000000"/>
          <w:sz w:val="28"/>
        </w:rPr>
        <w:t>
      Нысан</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 (шетел валютасының түрі көрсетілсін)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жоғары он миллион теңгеге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ең төмен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ең жоғары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жоғары он миллион теңгеге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ең төмен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ең жоғары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Уәкілетті ұйымнан қолма-қол шетел валютасын сатып алу және уәкілетті ұйымдарға қолма-қол шетел валютасын сату бойынша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5"/>
          <w:p>
            <w:pPr>
              <w:spacing w:after="20"/>
              <w:ind w:left="20"/>
              <w:jc w:val="both"/>
            </w:pPr>
            <w:r>
              <w:rPr>
                <w:rFonts w:ascii="Times New Roman"/>
                <w:b w:val="false"/>
                <w:i w:val="false"/>
                <w:color w:val="000000"/>
                <w:sz w:val="20"/>
              </w:rPr>
              <w:t>
__________</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уәкілетті ұйымдарынан (уәкілетті ұйымдарды көрсету) сатып алынды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6"/>
          <w:p>
            <w:pPr>
              <w:spacing w:after="20"/>
              <w:ind w:left="20"/>
              <w:jc w:val="both"/>
            </w:pPr>
            <w:r>
              <w:rPr>
                <w:rFonts w:ascii="Times New Roman"/>
                <w:b w:val="false"/>
                <w:i w:val="false"/>
                <w:color w:val="000000"/>
                <w:sz w:val="20"/>
              </w:rPr>
              <w:t>
__________</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уәкілетті ұйымдарына (уәкілетті ұйымдарды көрсету) сатылды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97"/>
    <w:p>
      <w:pPr>
        <w:spacing w:after="0"/>
        <w:ind w:left="0"/>
        <w:jc w:val="both"/>
      </w:pPr>
      <w:r>
        <w:rPr>
          <w:rFonts w:ascii="Times New Roman"/>
          <w:b w:val="false"/>
          <w:i w:val="false"/>
          <w:color w:val="000000"/>
          <w:sz w:val="28"/>
        </w:rPr>
        <w:t>
      Уәкілетті банктің атауы _________________________________________</w:t>
      </w:r>
    </w:p>
    <w:bookmarkEnd w:id="197"/>
    <w:bookmarkStart w:name="z234" w:id="198"/>
    <w:p>
      <w:pPr>
        <w:spacing w:after="0"/>
        <w:ind w:left="0"/>
        <w:jc w:val="both"/>
      </w:pPr>
      <w:r>
        <w:rPr>
          <w:rFonts w:ascii="Times New Roman"/>
          <w:b w:val="false"/>
          <w:i w:val="false"/>
          <w:color w:val="000000"/>
          <w:sz w:val="28"/>
        </w:rPr>
        <w:t>
      Мекенжайы ____________________________________________________</w:t>
      </w:r>
    </w:p>
    <w:bookmarkEnd w:id="198"/>
    <w:bookmarkStart w:name="z235" w:id="199"/>
    <w:p>
      <w:pPr>
        <w:spacing w:after="0"/>
        <w:ind w:left="0"/>
        <w:jc w:val="both"/>
      </w:pPr>
      <w:r>
        <w:rPr>
          <w:rFonts w:ascii="Times New Roman"/>
          <w:b w:val="false"/>
          <w:i w:val="false"/>
          <w:color w:val="000000"/>
          <w:sz w:val="28"/>
        </w:rPr>
        <w:t>
      Телефоны ______________________________________________________</w:t>
      </w:r>
    </w:p>
    <w:bookmarkEnd w:id="199"/>
    <w:bookmarkStart w:name="z236" w:id="200"/>
    <w:p>
      <w:pPr>
        <w:spacing w:after="0"/>
        <w:ind w:left="0"/>
        <w:jc w:val="both"/>
      </w:pPr>
      <w:r>
        <w:rPr>
          <w:rFonts w:ascii="Times New Roman"/>
          <w:b w:val="false"/>
          <w:i w:val="false"/>
          <w:color w:val="000000"/>
          <w:sz w:val="28"/>
        </w:rPr>
        <w:t>
      Электрондық пошта мекенжайы ___________________________________</w:t>
      </w:r>
    </w:p>
    <w:bookmarkEnd w:id="200"/>
    <w:bookmarkStart w:name="z237" w:id="201"/>
    <w:p>
      <w:pPr>
        <w:spacing w:after="0"/>
        <w:ind w:left="0"/>
        <w:jc w:val="both"/>
      </w:pPr>
      <w:r>
        <w:rPr>
          <w:rFonts w:ascii="Times New Roman"/>
          <w:b w:val="false"/>
          <w:i w:val="false"/>
          <w:color w:val="000000"/>
          <w:sz w:val="28"/>
        </w:rPr>
        <w:t>
      Орындаушы ___________________________ ____________________</w:t>
      </w:r>
    </w:p>
    <w:bookmarkEnd w:id="201"/>
    <w:bookmarkStart w:name="z238" w:id="20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02"/>
    <w:bookmarkStart w:name="z239" w:id="20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03"/>
    <w:bookmarkStart w:name="z240" w:id="204"/>
    <w:p>
      <w:pPr>
        <w:spacing w:after="0"/>
        <w:ind w:left="0"/>
        <w:jc w:val="both"/>
      </w:pPr>
      <w:r>
        <w:rPr>
          <w:rFonts w:ascii="Times New Roman"/>
          <w:b w:val="false"/>
          <w:i w:val="false"/>
          <w:color w:val="000000"/>
          <w:sz w:val="28"/>
        </w:rPr>
        <w:t>
      _____________________________________ ____________________</w:t>
      </w:r>
    </w:p>
    <w:bookmarkEnd w:id="204"/>
    <w:bookmarkStart w:name="z241" w:id="205"/>
    <w:p>
      <w:pPr>
        <w:spacing w:after="0"/>
        <w:ind w:left="0"/>
        <w:jc w:val="both"/>
      </w:pPr>
      <w:r>
        <w:rPr>
          <w:rFonts w:ascii="Times New Roman"/>
          <w:b w:val="false"/>
          <w:i w:val="false"/>
          <w:color w:val="000000"/>
          <w:sz w:val="28"/>
        </w:rPr>
        <w:t>
      тегі, аты және әкесінің аты (ол болған жағдайда) қолы</w:t>
      </w:r>
    </w:p>
    <w:bookmarkEnd w:id="205"/>
    <w:bookmarkStart w:name="z242" w:id="206"/>
    <w:p>
      <w:pPr>
        <w:spacing w:after="0"/>
        <w:ind w:left="0"/>
        <w:jc w:val="both"/>
      </w:pPr>
      <w:r>
        <w:rPr>
          <w:rFonts w:ascii="Times New Roman"/>
          <w:b w:val="false"/>
          <w:i w:val="false"/>
          <w:color w:val="000000"/>
          <w:sz w:val="28"/>
        </w:rPr>
        <w:t>
      Күні 20__ жылғы "____" ______________</w:t>
      </w:r>
    </w:p>
    <w:bookmarkEnd w:id="206"/>
    <w:bookmarkStart w:name="z243" w:id="207"/>
    <w:p>
      <w:pPr>
        <w:spacing w:after="0"/>
        <w:ind w:left="0"/>
        <w:jc w:val="both"/>
      </w:pPr>
      <w:r>
        <w:rPr>
          <w:rFonts w:ascii="Times New Roman"/>
          <w:b w:val="false"/>
          <w:i w:val="false"/>
          <w:color w:val="000000"/>
          <w:sz w:val="28"/>
        </w:rPr>
        <w:t>
      Ескертпе: нысан "Айырбастау пункттері арқылы жүргізілген айырбастау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пункттері арқылы</w:t>
            </w:r>
            <w:r>
              <w:br/>
            </w:r>
            <w:r>
              <w:rPr>
                <w:rFonts w:ascii="Times New Roman"/>
                <w:b w:val="false"/>
                <w:i w:val="false"/>
                <w:color w:val="000000"/>
                <w:sz w:val="20"/>
              </w:rPr>
              <w:t>жүргізілген айырбастау</w:t>
            </w:r>
            <w:r>
              <w:br/>
            </w:r>
            <w:r>
              <w:rPr>
                <w:rFonts w:ascii="Times New Roman"/>
                <w:b w:val="false"/>
                <w:i w:val="false"/>
                <w:color w:val="000000"/>
                <w:sz w:val="20"/>
              </w:rPr>
              <w:t>операциялары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45" w:id="208"/>
    <w:p>
      <w:pPr>
        <w:spacing w:after="0"/>
        <w:ind w:left="0"/>
        <w:jc w:val="left"/>
      </w:pPr>
      <w:r>
        <w:rPr>
          <w:rFonts w:ascii="Times New Roman"/>
          <w:b/>
          <w:i w:val="false"/>
          <w:color w:val="000000"/>
        </w:rPr>
        <w:t xml:space="preserve"> "Айырбастау пункттері арқылы жүргізілген айырбастау операциялары туралы есеп" (индексі – 12-NIV_UB, кезеңділігі – ай сайын)</w:t>
      </w:r>
    </w:p>
    <w:bookmarkEnd w:id="208"/>
    <w:bookmarkStart w:name="z246" w:id="20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09"/>
    <w:bookmarkStart w:name="z247" w:id="210"/>
    <w:p>
      <w:pPr>
        <w:spacing w:after="0"/>
        <w:ind w:left="0"/>
        <w:jc w:val="left"/>
      </w:pPr>
      <w:r>
        <w:rPr>
          <w:rFonts w:ascii="Times New Roman"/>
          <w:b/>
          <w:i w:val="false"/>
          <w:color w:val="000000"/>
        </w:rPr>
        <w:t xml:space="preserve"> 1-тарау. Жалпы ережелер</w:t>
      </w:r>
    </w:p>
    <w:bookmarkEnd w:id="210"/>
    <w:bookmarkStart w:name="z248" w:id="211"/>
    <w:p>
      <w:pPr>
        <w:spacing w:after="0"/>
        <w:ind w:left="0"/>
        <w:jc w:val="both"/>
      </w:pPr>
      <w:r>
        <w:rPr>
          <w:rFonts w:ascii="Times New Roman"/>
          <w:b w:val="false"/>
          <w:i w:val="false"/>
          <w:color w:val="000000"/>
          <w:sz w:val="28"/>
        </w:rPr>
        <w:t>
      1. Осы түсіндірмеде "Айырбастау пункттері арқылы жүргізілген айырбастау операциялары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11"/>
    <w:bookmarkStart w:name="z249" w:id="212"/>
    <w:p>
      <w:pPr>
        <w:spacing w:after="0"/>
        <w:ind w:left="0"/>
        <w:jc w:val="both"/>
      </w:pPr>
      <w:r>
        <w:rPr>
          <w:rFonts w:ascii="Times New Roman"/>
          <w:b w:val="false"/>
          <w:i w:val="false"/>
          <w:color w:val="000000"/>
          <w:sz w:val="28"/>
        </w:rPr>
        <w:t xml:space="preserve">
      2. Нысанды уәкілетті банк Қазақстан Республикасы Ұлттық Банкі Басқармасының 2019 жылғы 4 сәуірдегі №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11-қосымшаға сәйкес толтырылатын Сатып алынған және сатылған қолма-қол шетел валютасы тізілімдерінің есепті айдағы деректері бойынша ай сайын жасайды.</w:t>
      </w:r>
    </w:p>
    <w:bookmarkEnd w:id="212"/>
    <w:bookmarkStart w:name="z250" w:id="213"/>
    <w:p>
      <w:pPr>
        <w:spacing w:after="0"/>
        <w:ind w:left="0"/>
        <w:jc w:val="both"/>
      </w:pPr>
      <w:r>
        <w:rPr>
          <w:rFonts w:ascii="Times New Roman"/>
          <w:b w:val="false"/>
          <w:i w:val="false"/>
          <w:color w:val="000000"/>
          <w:sz w:val="28"/>
        </w:rPr>
        <w:t>
      3. Уәкілетті банк Нысанды тиісті филиалдардың есепті айдағы деректеріне сәйкес облыстар, республикалық маңызы бар қалалар, астана бойынша бөле отырып жасайды.</w:t>
      </w:r>
    </w:p>
    <w:bookmarkEnd w:id="213"/>
    <w:bookmarkStart w:name="z251" w:id="214"/>
    <w:p>
      <w:pPr>
        <w:spacing w:after="0"/>
        <w:ind w:left="0"/>
        <w:jc w:val="both"/>
      </w:pPr>
      <w:r>
        <w:rPr>
          <w:rFonts w:ascii="Times New Roman"/>
          <w:b w:val="false"/>
          <w:i w:val="false"/>
          <w:color w:val="000000"/>
          <w:sz w:val="28"/>
        </w:rPr>
        <w:t>
      Уәкілетті банктің филиалында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bookmarkEnd w:id="214"/>
    <w:bookmarkStart w:name="z252" w:id="21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15"/>
    <w:bookmarkStart w:name="z253" w:id="216"/>
    <w:p>
      <w:pPr>
        <w:spacing w:after="0"/>
        <w:ind w:left="0"/>
        <w:jc w:val="left"/>
      </w:pPr>
      <w:r>
        <w:rPr>
          <w:rFonts w:ascii="Times New Roman"/>
          <w:b/>
          <w:i w:val="false"/>
          <w:color w:val="000000"/>
        </w:rPr>
        <w:t xml:space="preserve"> 2-тарау. Нысанды толтыру бойынша түсіндірме</w:t>
      </w:r>
    </w:p>
    <w:bookmarkEnd w:id="216"/>
    <w:bookmarkStart w:name="z254" w:id="217"/>
    <w:p>
      <w:pPr>
        <w:spacing w:after="0"/>
        <w:ind w:left="0"/>
        <w:jc w:val="both"/>
      </w:pPr>
      <w:r>
        <w:rPr>
          <w:rFonts w:ascii="Times New Roman"/>
          <w:b w:val="false"/>
          <w:i w:val="false"/>
          <w:color w:val="000000"/>
          <w:sz w:val="28"/>
        </w:rPr>
        <w:t>
      5. Есептің 1-бағанында уәкілетті банктің (оның филиалының) айырбастау пункттері есепті кезеңде айырбастау операцияларын жүзеге асырған шетел валюталарының барлық түрлері бойынша деректер ұсынылады. Айырбастау операцияларының көлемі бойынша жиынтық деректер теңгемен есептеледі.</w:t>
      </w:r>
    </w:p>
    <w:bookmarkEnd w:id="217"/>
    <w:bookmarkStart w:name="z255" w:id="218"/>
    <w:p>
      <w:pPr>
        <w:spacing w:after="0"/>
        <w:ind w:left="0"/>
        <w:jc w:val="both"/>
      </w:pPr>
      <w:r>
        <w:rPr>
          <w:rFonts w:ascii="Times New Roman"/>
          <w:b w:val="false"/>
          <w:i w:val="false"/>
          <w:color w:val="000000"/>
          <w:sz w:val="28"/>
        </w:rPr>
        <w:t>
      6. 1-бағанда 110, 111, 120 және 121 кодтары бар жолдар бойынша деректер бүтін мәнге дейін дөңгелектей отырып, мың теңгемен толтырылады (бес жүз теңгеден кем деректер нөлге дейін, бес жүзден бір мың теңгеге дейін – бірге дейін дөңгелектенеді).</w:t>
      </w:r>
    </w:p>
    <w:bookmarkEnd w:id="218"/>
    <w:bookmarkStart w:name="z256" w:id="219"/>
    <w:p>
      <w:pPr>
        <w:spacing w:after="0"/>
        <w:ind w:left="0"/>
        <w:jc w:val="both"/>
      </w:pPr>
      <w:r>
        <w:rPr>
          <w:rFonts w:ascii="Times New Roman"/>
          <w:b w:val="false"/>
          <w:i w:val="false"/>
          <w:color w:val="000000"/>
          <w:sz w:val="28"/>
        </w:rPr>
        <w:t>
      7. 2, 3, 4, 5 және 6-бағандарда деректер Америка Құрама Штаттары доллары (USD), еуро (EUR), Ресей рублі (RUB), Қытай юані (CNY), ағылшын фунт стерлингі (GBP) бойынша ұсынылады, ал одан әрі нөмірленген бағандарда уәкілетті банктің (оның филиалының) айырбастау пункттері есепті кезеңде айырбастау операцияларын жүзеге асырған валюталардың қалған түрлері бойынша деректер беріледі.</w:t>
      </w:r>
    </w:p>
    <w:bookmarkEnd w:id="219"/>
    <w:bookmarkStart w:name="z257" w:id="220"/>
    <w:p>
      <w:pPr>
        <w:spacing w:after="0"/>
        <w:ind w:left="0"/>
        <w:jc w:val="both"/>
      </w:pPr>
      <w:r>
        <w:rPr>
          <w:rFonts w:ascii="Times New Roman"/>
          <w:b w:val="false"/>
          <w:i w:val="false"/>
          <w:color w:val="000000"/>
          <w:sz w:val="28"/>
        </w:rPr>
        <w:t>
      8. 2, 3, 4, 5 және 6-бағандарда және одан әрі нөмірленген бағандарда 110, 111, 120 және 121-жолдар бойынша деректер тиісті валютаның бірлігінде ұсынылады.</w:t>
      </w:r>
    </w:p>
    <w:bookmarkEnd w:id="220"/>
    <w:bookmarkStart w:name="z258" w:id="221"/>
    <w:p>
      <w:pPr>
        <w:spacing w:after="0"/>
        <w:ind w:left="0"/>
        <w:jc w:val="both"/>
      </w:pPr>
      <w:r>
        <w:rPr>
          <w:rFonts w:ascii="Times New Roman"/>
          <w:b w:val="false"/>
          <w:i w:val="false"/>
          <w:color w:val="000000"/>
          <w:sz w:val="28"/>
        </w:rPr>
        <w:t>
      Егер айырбастау пункттері есепті кезеңде 2, 3, 4, 5 және 6-бағандарда көрсетілген қандай да бір валюталармен айырбастау операцияларын жүргізбесе, онда тиісті баған толтырылмайды.</w:t>
      </w:r>
    </w:p>
    <w:bookmarkEnd w:id="221"/>
    <w:bookmarkStart w:name="z259" w:id="222"/>
    <w:p>
      <w:pPr>
        <w:spacing w:after="0"/>
        <w:ind w:left="0"/>
        <w:jc w:val="both"/>
      </w:pPr>
      <w:r>
        <w:rPr>
          <w:rFonts w:ascii="Times New Roman"/>
          <w:b w:val="false"/>
          <w:i w:val="false"/>
          <w:color w:val="000000"/>
          <w:sz w:val="28"/>
        </w:rPr>
        <w:t>
      9. 210, 211, 212, 213, 220, 221, 222 және 223-жолдар есептеу бірлігінде толтырылады.</w:t>
      </w:r>
    </w:p>
    <w:bookmarkEnd w:id="222"/>
    <w:bookmarkStart w:name="z260" w:id="223"/>
    <w:p>
      <w:pPr>
        <w:spacing w:after="0"/>
        <w:ind w:left="0"/>
        <w:jc w:val="both"/>
      </w:pPr>
      <w:r>
        <w:rPr>
          <w:rFonts w:ascii="Times New Roman"/>
          <w:b w:val="false"/>
          <w:i w:val="false"/>
          <w:color w:val="000000"/>
          <w:sz w:val="28"/>
        </w:rPr>
        <w:t>
      10. 2, 3, 4, 5 және 6-бағандарда және одан әрі нөмірленген бағандарда 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312 (322) жол бойынша – уәкілетті банктің (оның филиалының) айырбастау пункттері үшін есепті айда теңгемен сатып алу (сату) үшін белгіленген осы шетел валютасы бағамдарының ең жоғарғысы көрсетіледі.</w:t>
      </w:r>
    </w:p>
    <w:bookmarkEnd w:id="223"/>
    <w:bookmarkStart w:name="z261" w:id="224"/>
    <w:p>
      <w:pPr>
        <w:spacing w:after="0"/>
        <w:ind w:left="0"/>
        <w:jc w:val="both"/>
      </w:pPr>
      <w:r>
        <w:rPr>
          <w:rFonts w:ascii="Times New Roman"/>
          <w:b w:val="false"/>
          <w:i w:val="false"/>
          <w:color w:val="000000"/>
          <w:sz w:val="28"/>
        </w:rPr>
        <w:t>
      11. Осы есепті толтыру кезінде барлық бағандар бойынша мынадай талаптарды орындау қамтамасыз етіледі:</w:t>
      </w:r>
    </w:p>
    <w:bookmarkEnd w:id="224"/>
    <w:bookmarkStart w:name="z262" w:id="225"/>
    <w:p>
      <w:pPr>
        <w:spacing w:after="0"/>
        <w:ind w:left="0"/>
        <w:jc w:val="both"/>
      </w:pPr>
      <w:r>
        <w:rPr>
          <w:rFonts w:ascii="Times New Roman"/>
          <w:b w:val="false"/>
          <w:i w:val="false"/>
          <w:color w:val="000000"/>
          <w:sz w:val="28"/>
        </w:rPr>
        <w:t>
      коды 111-жол ≤ коды 110-жол;</w:t>
      </w:r>
    </w:p>
    <w:bookmarkEnd w:id="225"/>
    <w:bookmarkStart w:name="z263" w:id="226"/>
    <w:p>
      <w:pPr>
        <w:spacing w:after="0"/>
        <w:ind w:left="0"/>
        <w:jc w:val="both"/>
      </w:pPr>
      <w:r>
        <w:rPr>
          <w:rFonts w:ascii="Times New Roman"/>
          <w:b w:val="false"/>
          <w:i w:val="false"/>
          <w:color w:val="000000"/>
          <w:sz w:val="28"/>
        </w:rPr>
        <w:t>
      коды 121-жол ≤ коды 120-жол;</w:t>
      </w:r>
    </w:p>
    <w:bookmarkEnd w:id="226"/>
    <w:bookmarkStart w:name="z264" w:id="227"/>
    <w:p>
      <w:pPr>
        <w:spacing w:after="0"/>
        <w:ind w:left="0"/>
        <w:jc w:val="both"/>
      </w:pPr>
      <w:r>
        <w:rPr>
          <w:rFonts w:ascii="Times New Roman"/>
          <w:b w:val="false"/>
          <w:i w:val="false"/>
          <w:color w:val="000000"/>
          <w:sz w:val="28"/>
        </w:rPr>
        <w:t>
      коды 210-жол ≥ коды 211-жол + коды 212-жол+ коды 213-жол;</w:t>
      </w:r>
    </w:p>
    <w:bookmarkEnd w:id="227"/>
    <w:bookmarkStart w:name="z265" w:id="228"/>
    <w:p>
      <w:pPr>
        <w:spacing w:after="0"/>
        <w:ind w:left="0"/>
        <w:jc w:val="both"/>
      </w:pPr>
      <w:r>
        <w:rPr>
          <w:rFonts w:ascii="Times New Roman"/>
          <w:b w:val="false"/>
          <w:i w:val="false"/>
          <w:color w:val="000000"/>
          <w:sz w:val="28"/>
        </w:rPr>
        <w:t>
      коды 220-жол ≥ коды 221-жол + коды 222-жол+ коды 223-жол.</w:t>
      </w:r>
    </w:p>
    <w:bookmarkEnd w:id="228"/>
    <w:bookmarkStart w:name="z266" w:id="229"/>
    <w:p>
      <w:pPr>
        <w:spacing w:after="0"/>
        <w:ind w:left="0"/>
        <w:jc w:val="both"/>
      </w:pPr>
      <w:r>
        <w:rPr>
          <w:rFonts w:ascii="Times New Roman"/>
          <w:b w:val="false"/>
          <w:i w:val="false"/>
          <w:color w:val="000000"/>
          <w:sz w:val="28"/>
        </w:rPr>
        <w:t>
      12. Нысанды жасау кезінде теңгемен берілген деректер үшін есеп айырысуларда Сатып алынған және сатылған қолма-қол шетел валютасы тізілімінің 8 және 10-бағандарына сәйкес көрсетілген теңгемен айырбастау операциясының сомасы пайдаланылады.</w:t>
      </w:r>
    </w:p>
    <w:bookmarkEnd w:id="229"/>
    <w:bookmarkStart w:name="z267" w:id="230"/>
    <w:p>
      <w:pPr>
        <w:spacing w:after="0"/>
        <w:ind w:left="0"/>
        <w:jc w:val="both"/>
      </w:pPr>
      <w:r>
        <w:rPr>
          <w:rFonts w:ascii="Times New Roman"/>
          <w:b w:val="false"/>
          <w:i w:val="false"/>
          <w:color w:val="000000"/>
          <w:sz w:val="28"/>
        </w:rPr>
        <w:t>
      13. Есепті кезеңде деректер болмаған кезде Нысан нөлдік мәндермен ұсынылады.</w:t>
      </w:r>
    </w:p>
    <w:bookmarkEnd w:id="230"/>
    <w:bookmarkStart w:name="z268" w:id="231"/>
    <w:p>
      <w:pPr>
        <w:spacing w:after="0"/>
        <w:ind w:left="0"/>
        <w:jc w:val="both"/>
      </w:pPr>
      <w:r>
        <w:rPr>
          <w:rFonts w:ascii="Times New Roman"/>
          <w:b w:val="false"/>
          <w:i w:val="false"/>
          <w:color w:val="000000"/>
          <w:sz w:val="28"/>
        </w:rPr>
        <w:t>
      14. Деректерді түзетулер (өзгерістер, толықтырулар) Нысанды ұсынуға белгіленген мерзім өткеннен кейін бір ай ішінде енгізіледі.</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93 Қаулыға 4-қосымша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bookmarkStart w:name="z270" w:id="232"/>
    <w:p>
      <w:pPr>
        <w:spacing w:after="0"/>
        <w:ind w:left="0"/>
        <w:jc w:val="both"/>
      </w:pPr>
      <w:r>
        <w:rPr>
          <w:rFonts w:ascii="Times New Roman"/>
          <w:b w:val="false"/>
          <w:i w:val="false"/>
          <w:color w:val="000000"/>
          <w:sz w:val="28"/>
        </w:rPr>
        <w:t xml:space="preserve">
      Әкімшілік деректерді </w:t>
      </w:r>
    </w:p>
    <w:bookmarkEnd w:id="232"/>
    <w:bookmarkStart w:name="z271" w:id="233"/>
    <w:p>
      <w:pPr>
        <w:spacing w:after="0"/>
        <w:ind w:left="0"/>
        <w:jc w:val="both"/>
      </w:pPr>
      <w:r>
        <w:rPr>
          <w:rFonts w:ascii="Times New Roman"/>
          <w:b w:val="false"/>
          <w:i w:val="false"/>
          <w:color w:val="000000"/>
          <w:sz w:val="28"/>
        </w:rPr>
        <w:t xml:space="preserve">
      жинауға арналған </w:t>
      </w:r>
    </w:p>
    <w:bookmarkEnd w:id="233"/>
    <w:bookmarkStart w:name="z272" w:id="234"/>
    <w:p>
      <w:pPr>
        <w:spacing w:after="0"/>
        <w:ind w:left="0"/>
        <w:jc w:val="both"/>
      </w:pPr>
      <w:r>
        <w:rPr>
          <w:rFonts w:ascii="Times New Roman"/>
          <w:b w:val="false"/>
          <w:i w:val="false"/>
          <w:color w:val="000000"/>
          <w:sz w:val="28"/>
        </w:rPr>
        <w:t>
      нысан</w:t>
      </w:r>
    </w:p>
    <w:bookmarkEnd w:id="234"/>
    <w:bookmarkStart w:name="z273" w:id="235"/>
    <w:p>
      <w:pPr>
        <w:spacing w:after="0"/>
        <w:ind w:left="0"/>
        <w:jc w:val="both"/>
      </w:pPr>
      <w:r>
        <w:rPr>
          <w:rFonts w:ascii="Times New Roman"/>
          <w:b w:val="false"/>
          <w:i w:val="false"/>
          <w:color w:val="000000"/>
          <w:sz w:val="28"/>
        </w:rPr>
        <w:t xml:space="preserve">
      Ұсынылады: Қазақстан Республикасы Ұлттық Банкінінің орталық аппаратына немесе аумақтық филиалына </w:t>
      </w:r>
    </w:p>
    <w:bookmarkEnd w:id="235"/>
    <w:bookmarkStart w:name="z274" w:id="23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36"/>
    <w:bookmarkStart w:name="z275" w:id="237"/>
    <w:p>
      <w:pPr>
        <w:spacing w:after="0"/>
        <w:ind w:left="0"/>
        <w:jc w:val="both"/>
      </w:pPr>
      <w:r>
        <w:rPr>
          <w:rFonts w:ascii="Times New Roman"/>
          <w:b w:val="false"/>
          <w:i w:val="false"/>
          <w:color w:val="000000"/>
          <w:sz w:val="28"/>
        </w:rPr>
        <w:t xml:space="preserve">
      Әкімшілік нысанның атауы: шетел валютасының қозғалысы және айырбастау пункттері арқылы жүргізілген айырбастау операциялары туралы есеп </w:t>
      </w:r>
    </w:p>
    <w:bookmarkEnd w:id="237"/>
    <w:bookmarkStart w:name="z276" w:id="23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13-NIV_UO</w:t>
      </w:r>
    </w:p>
    <w:bookmarkEnd w:id="238"/>
    <w:bookmarkStart w:name="z277" w:id="239"/>
    <w:p>
      <w:pPr>
        <w:spacing w:after="0"/>
        <w:ind w:left="0"/>
        <w:jc w:val="both"/>
      </w:pPr>
      <w:r>
        <w:rPr>
          <w:rFonts w:ascii="Times New Roman"/>
          <w:b w:val="false"/>
          <w:i w:val="false"/>
          <w:color w:val="000000"/>
          <w:sz w:val="28"/>
        </w:rPr>
        <w:t>
      Кезеңділігі: ай сайын</w:t>
      </w:r>
    </w:p>
    <w:bookmarkEnd w:id="239"/>
    <w:bookmarkStart w:name="z278" w:id="240"/>
    <w:p>
      <w:pPr>
        <w:spacing w:after="0"/>
        <w:ind w:left="0"/>
        <w:jc w:val="both"/>
      </w:pPr>
      <w:r>
        <w:rPr>
          <w:rFonts w:ascii="Times New Roman"/>
          <w:b w:val="false"/>
          <w:i w:val="false"/>
          <w:color w:val="000000"/>
          <w:sz w:val="28"/>
        </w:rPr>
        <w:t>
      Есепті кезеңі: 20___жылғы "__" ________ жағдай бойынша</w:t>
      </w:r>
    </w:p>
    <w:bookmarkEnd w:id="240"/>
    <w:bookmarkStart w:name="z279" w:id="2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ұйым (оның филиалы)</w:t>
      </w:r>
    </w:p>
    <w:bookmarkEnd w:id="241"/>
    <w:bookmarkStart w:name="z280" w:id="2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242"/>
    <w:bookmarkStart w:name="z281" w:id="243"/>
    <w:p>
      <w:pPr>
        <w:spacing w:after="0"/>
        <w:ind w:left="0"/>
        <w:jc w:val="both"/>
      </w:pPr>
      <w:r>
        <w:rPr>
          <w:rFonts w:ascii="Times New Roman"/>
          <w:b w:val="false"/>
          <w:i w:val="false"/>
          <w:color w:val="000000"/>
          <w:sz w:val="28"/>
        </w:rPr>
        <w:t>
      БСН: _____________________________</w:t>
      </w:r>
    </w:p>
    <w:bookmarkEnd w:id="243"/>
    <w:bookmarkStart w:name="z282" w:id="244"/>
    <w:p>
      <w:pPr>
        <w:spacing w:after="0"/>
        <w:ind w:left="0"/>
        <w:jc w:val="both"/>
      </w:pPr>
      <w:r>
        <w:rPr>
          <w:rFonts w:ascii="Times New Roman"/>
          <w:b w:val="false"/>
          <w:i w:val="false"/>
          <w:color w:val="000000"/>
          <w:sz w:val="28"/>
        </w:rPr>
        <w:t>
      Жинау әдісі: электрондық түрде</w:t>
      </w:r>
    </w:p>
    <w:bookmarkEnd w:id="244"/>
    <w:bookmarkStart w:name="z283" w:id="245"/>
    <w:p>
      <w:pPr>
        <w:spacing w:after="0"/>
        <w:ind w:left="0"/>
        <w:jc w:val="both"/>
      </w:pPr>
      <w:r>
        <w:rPr>
          <w:rFonts w:ascii="Times New Roman"/>
          <w:b w:val="false"/>
          <w:i w:val="false"/>
          <w:color w:val="000000"/>
          <w:sz w:val="28"/>
        </w:rPr>
        <w:t>
      Нысан</w:t>
      </w:r>
    </w:p>
    <w:bookmarkEnd w:id="245"/>
    <w:bookmarkStart w:name="z284" w:id="246"/>
    <w:p>
      <w:pPr>
        <w:spacing w:after="0"/>
        <w:ind w:left="0"/>
        <w:jc w:val="both"/>
      </w:pPr>
      <w:r>
        <w:rPr>
          <w:rFonts w:ascii="Times New Roman"/>
          <w:b w:val="false"/>
          <w:i w:val="false"/>
          <w:color w:val="000000"/>
          <w:sz w:val="28"/>
        </w:rPr>
        <w:t xml:space="preserve">
      Қолма-қол шетел валютасымен айырбастау операцияларына лицензияның нөмірі мен күні </w:t>
      </w:r>
    </w:p>
    <w:bookmarkEnd w:id="2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5" w:id="247"/>
    <w:p>
      <w:pPr>
        <w:spacing w:after="0"/>
        <w:ind w:left="0"/>
        <w:jc w:val="both"/>
      </w:pPr>
      <w:r>
        <w:rPr>
          <w:rFonts w:ascii="Times New Roman"/>
          <w:b w:val="false"/>
          <w:i w:val="false"/>
          <w:color w:val="000000"/>
          <w:sz w:val="28"/>
        </w:rPr>
        <w:t>
      ____________________________________________________________________</w:t>
      </w:r>
    </w:p>
    <w:bookmarkEnd w:id="2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 көрсетілсін)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он миллион теңгеге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он миллион теңгеге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Шетел валютасының қозғалысы туралы есеп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шетел валютасының қалдығы (410 = 411 + 412)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8"/>
          <w:p>
            <w:pPr>
              <w:spacing w:after="20"/>
              <w:ind w:left="20"/>
              <w:jc w:val="both"/>
            </w:pPr>
            <w:r>
              <w:rPr>
                <w:rFonts w:ascii="Times New Roman"/>
                <w:b w:val="false"/>
                <w:i w:val="false"/>
                <w:color w:val="000000"/>
                <w:sz w:val="20"/>
              </w:rPr>
              <w:t>
______________</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банктерді көрсету)</w:t>
            </w:r>
          </w:p>
          <w:p>
            <w:pPr>
              <w:spacing w:after="20"/>
              <w:ind w:left="20"/>
              <w:jc w:val="both"/>
            </w:pPr>
            <w:r>
              <w:rPr>
                <w:rFonts w:ascii="Times New Roman"/>
                <w:b w:val="false"/>
                <w:i w:val="false"/>
                <w:color w:val="000000"/>
                <w:sz w:val="20"/>
              </w:rPr>
              <w:t>
уәкілетті банктердегі валюталық шоттардағы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 шетел валютасы (420 &gt; = 421 + 422 + 423 + 424).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9"/>
          <w:p>
            <w:pPr>
              <w:spacing w:after="20"/>
              <w:ind w:left="20"/>
              <w:jc w:val="both"/>
            </w:pPr>
            <w:r>
              <w:rPr>
                <w:rFonts w:ascii="Times New Roman"/>
                <w:b w:val="false"/>
                <w:i w:val="false"/>
                <w:color w:val="000000"/>
                <w:sz w:val="20"/>
              </w:rPr>
              <w:t>
______________</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(уәкілетті банктерді көрсету) уәкілетті банктерден сатып алынған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0"/>
          <w:p>
            <w:pPr>
              <w:spacing w:after="20"/>
              <w:ind w:left="20"/>
              <w:jc w:val="both"/>
            </w:pPr>
            <w:r>
              <w:rPr>
                <w:rFonts w:ascii="Times New Roman"/>
                <w:b w:val="false"/>
                <w:i w:val="false"/>
                <w:color w:val="000000"/>
                <w:sz w:val="20"/>
              </w:rPr>
              <w:t>
______________</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(уәкілетті банктерді көрсету) уәкілетті банктерден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тұлғалардан сатып алынғаны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шетел валютасы (430 &gt; = 431+432 + 433 + 434)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1"/>
          <w:p>
            <w:pPr>
              <w:spacing w:after="20"/>
              <w:ind w:left="20"/>
              <w:jc w:val="both"/>
            </w:pPr>
            <w:r>
              <w:rPr>
                <w:rFonts w:ascii="Times New Roman"/>
                <w:b w:val="false"/>
                <w:i w:val="false"/>
                <w:color w:val="000000"/>
                <w:sz w:val="20"/>
              </w:rPr>
              <w:t>
______________</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(уәкілетті банктің атауын көрсету) уәкілетті банкке сатылған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2"/>
          <w:p>
            <w:pPr>
              <w:spacing w:after="20"/>
              <w:ind w:left="20"/>
              <w:jc w:val="both"/>
            </w:pPr>
            <w:r>
              <w:rPr>
                <w:rFonts w:ascii="Times New Roman"/>
                <w:b w:val="false"/>
                <w:i w:val="false"/>
                <w:color w:val="000000"/>
                <w:sz w:val="20"/>
              </w:rPr>
              <w:t>
______________</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(уәкілетті банктің атауын көрсету) уәкілетті банктердің қарыздары өтелді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тұлғаларға сатылған қолма-қол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шетел валютасының қалдығы (440 = 441 + 442)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3"/>
          <w:p>
            <w:pPr>
              <w:spacing w:after="20"/>
              <w:ind w:left="20"/>
              <w:jc w:val="both"/>
            </w:pPr>
            <w:r>
              <w:rPr>
                <w:rFonts w:ascii="Times New Roman"/>
                <w:b w:val="false"/>
                <w:i w:val="false"/>
                <w:color w:val="000000"/>
                <w:sz w:val="20"/>
              </w:rPr>
              <w:t>
______________</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(уәкілетті банктерді көрсету) уәкілетті банктердегі валюталық шоттардағы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54"/>
    <w:p>
      <w:pPr>
        <w:spacing w:after="0"/>
        <w:ind w:left="0"/>
        <w:jc w:val="both"/>
      </w:pPr>
      <w:r>
        <w:rPr>
          <w:rFonts w:ascii="Times New Roman"/>
          <w:b w:val="false"/>
          <w:i w:val="false"/>
          <w:color w:val="000000"/>
          <w:sz w:val="28"/>
        </w:rPr>
        <w:t>
      Уәкілетті ұйымның (оның филиалының) атауы</w:t>
      </w:r>
    </w:p>
    <w:bookmarkEnd w:id="254"/>
    <w:bookmarkStart w:name="z300" w:id="255"/>
    <w:p>
      <w:pPr>
        <w:spacing w:after="0"/>
        <w:ind w:left="0"/>
        <w:jc w:val="both"/>
      </w:pPr>
      <w:r>
        <w:rPr>
          <w:rFonts w:ascii="Times New Roman"/>
          <w:b w:val="false"/>
          <w:i w:val="false"/>
          <w:color w:val="000000"/>
          <w:sz w:val="28"/>
        </w:rPr>
        <w:t>
      _______________________________________________________________</w:t>
      </w:r>
    </w:p>
    <w:bookmarkEnd w:id="255"/>
    <w:bookmarkStart w:name="z301" w:id="256"/>
    <w:p>
      <w:pPr>
        <w:spacing w:after="0"/>
        <w:ind w:left="0"/>
        <w:jc w:val="both"/>
      </w:pPr>
      <w:r>
        <w:rPr>
          <w:rFonts w:ascii="Times New Roman"/>
          <w:b w:val="false"/>
          <w:i w:val="false"/>
          <w:color w:val="000000"/>
          <w:sz w:val="28"/>
        </w:rPr>
        <w:t>
      Мекенжайы_____________________________________________________</w:t>
      </w:r>
    </w:p>
    <w:bookmarkEnd w:id="256"/>
    <w:bookmarkStart w:name="z302" w:id="257"/>
    <w:p>
      <w:pPr>
        <w:spacing w:after="0"/>
        <w:ind w:left="0"/>
        <w:jc w:val="both"/>
      </w:pPr>
      <w:r>
        <w:rPr>
          <w:rFonts w:ascii="Times New Roman"/>
          <w:b w:val="false"/>
          <w:i w:val="false"/>
          <w:color w:val="000000"/>
          <w:sz w:val="28"/>
        </w:rPr>
        <w:t>
      Телефоны ______________________________________________________</w:t>
      </w:r>
    </w:p>
    <w:bookmarkEnd w:id="257"/>
    <w:bookmarkStart w:name="z303" w:id="258"/>
    <w:p>
      <w:pPr>
        <w:spacing w:after="0"/>
        <w:ind w:left="0"/>
        <w:jc w:val="both"/>
      </w:pPr>
      <w:r>
        <w:rPr>
          <w:rFonts w:ascii="Times New Roman"/>
          <w:b w:val="false"/>
          <w:i w:val="false"/>
          <w:color w:val="000000"/>
          <w:sz w:val="28"/>
        </w:rPr>
        <w:t>
      Электрондық пошта мекенжайы ____________________________________</w:t>
      </w:r>
    </w:p>
    <w:bookmarkEnd w:id="258"/>
    <w:bookmarkStart w:name="z304" w:id="259"/>
    <w:p>
      <w:pPr>
        <w:spacing w:after="0"/>
        <w:ind w:left="0"/>
        <w:jc w:val="both"/>
      </w:pPr>
      <w:r>
        <w:rPr>
          <w:rFonts w:ascii="Times New Roman"/>
          <w:b w:val="false"/>
          <w:i w:val="false"/>
          <w:color w:val="000000"/>
          <w:sz w:val="28"/>
        </w:rPr>
        <w:t>
      Орындаушы _____________________________ _____________________</w:t>
      </w:r>
    </w:p>
    <w:bookmarkEnd w:id="259"/>
    <w:bookmarkStart w:name="z305" w:id="26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60"/>
    <w:bookmarkStart w:name="z306" w:id="26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61"/>
    <w:bookmarkStart w:name="z307" w:id="262"/>
    <w:p>
      <w:pPr>
        <w:spacing w:after="0"/>
        <w:ind w:left="0"/>
        <w:jc w:val="both"/>
      </w:pPr>
      <w:r>
        <w:rPr>
          <w:rFonts w:ascii="Times New Roman"/>
          <w:b w:val="false"/>
          <w:i w:val="false"/>
          <w:color w:val="000000"/>
          <w:sz w:val="28"/>
        </w:rPr>
        <w:t>
      __________________________________ ______________________</w:t>
      </w:r>
    </w:p>
    <w:bookmarkEnd w:id="262"/>
    <w:bookmarkStart w:name="z308" w:id="26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63"/>
    <w:bookmarkStart w:name="z309" w:id="264"/>
    <w:p>
      <w:pPr>
        <w:spacing w:after="0"/>
        <w:ind w:left="0"/>
        <w:jc w:val="both"/>
      </w:pPr>
      <w:r>
        <w:rPr>
          <w:rFonts w:ascii="Times New Roman"/>
          <w:b w:val="false"/>
          <w:i w:val="false"/>
          <w:color w:val="000000"/>
          <w:sz w:val="28"/>
        </w:rPr>
        <w:t xml:space="preserve">
      Күні 20__ жылғы "____" ______________ </w:t>
      </w:r>
    </w:p>
    <w:bookmarkEnd w:id="264"/>
    <w:bookmarkStart w:name="z310" w:id="265"/>
    <w:p>
      <w:pPr>
        <w:spacing w:after="0"/>
        <w:ind w:left="0"/>
        <w:jc w:val="both"/>
      </w:pPr>
      <w:r>
        <w:rPr>
          <w:rFonts w:ascii="Times New Roman"/>
          <w:b w:val="false"/>
          <w:i w:val="false"/>
          <w:color w:val="000000"/>
          <w:sz w:val="28"/>
        </w:rPr>
        <w:t>
      Ескертпе: нысан "Шетел валютасының қозғалысы және айырбастау пункттері арқылы жүргізілген айырбастау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валютасының</w:t>
            </w:r>
            <w:r>
              <w:br/>
            </w:r>
            <w:r>
              <w:rPr>
                <w:rFonts w:ascii="Times New Roman"/>
                <w:b w:val="false"/>
                <w:i w:val="false"/>
                <w:color w:val="000000"/>
                <w:sz w:val="20"/>
              </w:rPr>
              <w:t>қозғалысы және айырбастау</w:t>
            </w:r>
            <w:r>
              <w:br/>
            </w:r>
            <w:r>
              <w:rPr>
                <w:rFonts w:ascii="Times New Roman"/>
                <w:b w:val="false"/>
                <w:i w:val="false"/>
                <w:color w:val="000000"/>
                <w:sz w:val="20"/>
              </w:rPr>
              <w:t>пункттері арқылы жүргізілген</w:t>
            </w:r>
            <w:r>
              <w:br/>
            </w:r>
            <w:r>
              <w:rPr>
                <w:rFonts w:ascii="Times New Roman"/>
                <w:b w:val="false"/>
                <w:i w:val="false"/>
                <w:color w:val="000000"/>
                <w:sz w:val="20"/>
              </w:rPr>
              <w:t>айырбастау операциялары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12" w:id="266"/>
    <w:p>
      <w:pPr>
        <w:spacing w:after="0"/>
        <w:ind w:left="0"/>
        <w:jc w:val="left"/>
      </w:pPr>
      <w:r>
        <w:rPr>
          <w:rFonts w:ascii="Times New Roman"/>
          <w:b/>
          <w:i w:val="false"/>
          <w:color w:val="000000"/>
        </w:rPr>
        <w:t xml:space="preserve"> "Шетел валютасының қозғалысы және айырбастау пункттері арқылы жүргізілген айырбастау операциялары туралы есеп" (индексі – 13-NIV_UO, кезеңділігі – ай сайын)</w:t>
      </w:r>
    </w:p>
    <w:bookmarkEnd w:id="266"/>
    <w:bookmarkStart w:name="z313" w:id="26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67"/>
    <w:bookmarkStart w:name="z314" w:id="268"/>
    <w:p>
      <w:pPr>
        <w:spacing w:after="0"/>
        <w:ind w:left="0"/>
        <w:jc w:val="left"/>
      </w:pPr>
      <w:r>
        <w:rPr>
          <w:rFonts w:ascii="Times New Roman"/>
          <w:b/>
          <w:i w:val="false"/>
          <w:color w:val="000000"/>
        </w:rPr>
        <w:t xml:space="preserve"> 1-тарау. Жалпы ережелер</w:t>
      </w:r>
    </w:p>
    <w:bookmarkEnd w:id="268"/>
    <w:bookmarkStart w:name="z315" w:id="269"/>
    <w:p>
      <w:pPr>
        <w:spacing w:after="0"/>
        <w:ind w:left="0"/>
        <w:jc w:val="both"/>
      </w:pPr>
      <w:r>
        <w:rPr>
          <w:rFonts w:ascii="Times New Roman"/>
          <w:b w:val="false"/>
          <w:i w:val="false"/>
          <w:color w:val="000000"/>
          <w:sz w:val="28"/>
        </w:rPr>
        <w:t>
      1. Осы түсіндірмеде "Шетел валютасының қозғалысы және айырбастау пункттері арқылы жүргізілген айырбастау операциялары туралы есеп" әкімшілік деректерді өтеусіз негізде жинауға арналған нысанын (бұдан әрі – Нысан) толтыру бойынша талаптар айқындалады.</w:t>
      </w:r>
    </w:p>
    <w:bookmarkEnd w:id="269"/>
    <w:bookmarkStart w:name="z316" w:id="270"/>
    <w:p>
      <w:pPr>
        <w:spacing w:after="0"/>
        <w:ind w:left="0"/>
        <w:jc w:val="both"/>
      </w:pPr>
      <w:r>
        <w:rPr>
          <w:rFonts w:ascii="Times New Roman"/>
          <w:b w:val="false"/>
          <w:i w:val="false"/>
          <w:color w:val="000000"/>
          <w:sz w:val="28"/>
        </w:rPr>
        <w:t xml:space="preserve">
      2. Нысанды уәкілетті ұйым (оның филиалы) Қазақстан Республикасы Ұлттық Банкі Басқармасының 2019 жылғы 4 сәуірдегі №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w:t>
      </w:r>
      <w:r>
        <w:rPr>
          <w:rFonts w:ascii="Times New Roman"/>
          <w:b w:val="false"/>
          <w:i w:val="false"/>
          <w:color w:val="000000"/>
          <w:sz w:val="28"/>
        </w:rPr>
        <w:t>қағидаларының</w:t>
      </w:r>
      <w:r>
        <w:rPr>
          <w:rFonts w:ascii="Times New Roman"/>
          <w:b w:val="false"/>
          <w:i w:val="false"/>
          <w:color w:val="000000"/>
          <w:sz w:val="28"/>
        </w:rPr>
        <w:t xml:space="preserve"> 11-қосымшасына сәйкес толтырылатын Сатып алынған және сатылған қолма-қол шетел валютасы тізілімдерінің есепті айға арналған деректері бойынша ай сайын жасайды. Уәкілетті ұйымның филиалы дербес Нысанды жасайды.</w:t>
      </w:r>
    </w:p>
    <w:bookmarkEnd w:id="270"/>
    <w:bookmarkStart w:name="z317" w:id="27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71"/>
    <w:bookmarkStart w:name="z318" w:id="272"/>
    <w:p>
      <w:pPr>
        <w:spacing w:after="0"/>
        <w:ind w:left="0"/>
        <w:jc w:val="left"/>
      </w:pPr>
      <w:r>
        <w:rPr>
          <w:rFonts w:ascii="Times New Roman"/>
          <w:b/>
          <w:i w:val="false"/>
          <w:color w:val="000000"/>
        </w:rPr>
        <w:t xml:space="preserve"> 2-тарау. 1 және 2-бөлімдер бойынша Нысанды толтыру бойынша түсіндірме</w:t>
      </w:r>
    </w:p>
    <w:bookmarkEnd w:id="272"/>
    <w:bookmarkStart w:name="z319" w:id="273"/>
    <w:p>
      <w:pPr>
        <w:spacing w:after="0"/>
        <w:ind w:left="0"/>
        <w:jc w:val="both"/>
      </w:pPr>
      <w:r>
        <w:rPr>
          <w:rFonts w:ascii="Times New Roman"/>
          <w:b w:val="false"/>
          <w:i w:val="false"/>
          <w:color w:val="000000"/>
          <w:sz w:val="28"/>
        </w:rPr>
        <w:t>
      4. Есепті қалыптастыру кезінде теңгемен берілген деректер үшін есептеулерде Сатып алынған және сатылған қолма-қол шетел валютасы тізілімінің тиісінше 8 және 10-бағандарында көрсетілген теңгемен айырбастау операциясы сомасының баламасы пайдаланылады.</w:t>
      </w:r>
    </w:p>
    <w:bookmarkEnd w:id="273"/>
    <w:bookmarkStart w:name="z320" w:id="274"/>
    <w:p>
      <w:pPr>
        <w:spacing w:after="0"/>
        <w:ind w:left="0"/>
        <w:jc w:val="both"/>
      </w:pPr>
      <w:r>
        <w:rPr>
          <w:rFonts w:ascii="Times New Roman"/>
          <w:b w:val="false"/>
          <w:i w:val="false"/>
          <w:color w:val="000000"/>
          <w:sz w:val="28"/>
        </w:rPr>
        <w:t>
      5. Есептің 1-бағанында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bookmarkEnd w:id="274"/>
    <w:bookmarkStart w:name="z321" w:id="275"/>
    <w:p>
      <w:pPr>
        <w:spacing w:after="0"/>
        <w:ind w:left="0"/>
        <w:jc w:val="both"/>
      </w:pPr>
      <w:r>
        <w:rPr>
          <w:rFonts w:ascii="Times New Roman"/>
          <w:b w:val="false"/>
          <w:i w:val="false"/>
          <w:color w:val="000000"/>
          <w:sz w:val="28"/>
        </w:rPr>
        <w:t>
      6. 1-бағанда кодтары 110, 111, 120 және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 – бірге дейін дөңгелектенеді).</w:t>
      </w:r>
    </w:p>
    <w:bookmarkEnd w:id="275"/>
    <w:bookmarkStart w:name="z322" w:id="276"/>
    <w:p>
      <w:pPr>
        <w:spacing w:after="0"/>
        <w:ind w:left="0"/>
        <w:jc w:val="both"/>
      </w:pPr>
      <w:r>
        <w:rPr>
          <w:rFonts w:ascii="Times New Roman"/>
          <w:b w:val="false"/>
          <w:i w:val="false"/>
          <w:color w:val="000000"/>
          <w:sz w:val="28"/>
        </w:rPr>
        <w:t>
      7. 2, 3, 4, 5 және 6-бағандарда деректер Америка Құрама Штаттарының доллары (USD), еуро (EUR), Ресей рублі (RUB), Қытай юані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bookmarkEnd w:id="276"/>
    <w:bookmarkStart w:name="z323" w:id="277"/>
    <w:p>
      <w:pPr>
        <w:spacing w:after="0"/>
        <w:ind w:left="0"/>
        <w:jc w:val="both"/>
      </w:pPr>
      <w:r>
        <w:rPr>
          <w:rFonts w:ascii="Times New Roman"/>
          <w:b w:val="false"/>
          <w:i w:val="false"/>
          <w:color w:val="000000"/>
          <w:sz w:val="28"/>
        </w:rPr>
        <w:t>
      8. 2, 3, 4, 5 және 6-бағандарда және одан әрі нөмірленген бағандарда 110, 111, 120 және 121-жолдар бойынша деректер тиісті валютаның бірлігінде беріледі.</w:t>
      </w:r>
    </w:p>
    <w:bookmarkEnd w:id="277"/>
    <w:bookmarkStart w:name="z324" w:id="278"/>
    <w:p>
      <w:pPr>
        <w:spacing w:after="0"/>
        <w:ind w:left="0"/>
        <w:jc w:val="both"/>
      </w:pPr>
      <w:r>
        <w:rPr>
          <w:rFonts w:ascii="Times New Roman"/>
          <w:b w:val="false"/>
          <w:i w:val="false"/>
          <w:color w:val="000000"/>
          <w:sz w:val="28"/>
        </w:rPr>
        <w:t>
      Егер айырбастау пунктері есепті кезеңде 2, 3, 4, 5 және 6-бағандарда көрсетілген қандай да бір валютамен айырбастау операцияларын жүргізбесе, онда тиісті баған толтырылмайды.</w:t>
      </w:r>
    </w:p>
    <w:bookmarkEnd w:id="278"/>
    <w:bookmarkStart w:name="z325" w:id="279"/>
    <w:p>
      <w:pPr>
        <w:spacing w:after="0"/>
        <w:ind w:left="0"/>
        <w:jc w:val="both"/>
      </w:pPr>
      <w:r>
        <w:rPr>
          <w:rFonts w:ascii="Times New Roman"/>
          <w:b w:val="false"/>
          <w:i w:val="false"/>
          <w:color w:val="000000"/>
          <w:sz w:val="28"/>
        </w:rPr>
        <w:t>
      9. 210, 211, 212, 213, 220, 221, 222 және 223-жолдар шоттың бірлігімен толтырылады.</w:t>
      </w:r>
    </w:p>
    <w:bookmarkEnd w:id="279"/>
    <w:bookmarkStart w:name="z326" w:id="280"/>
    <w:p>
      <w:pPr>
        <w:spacing w:after="0"/>
        <w:ind w:left="0"/>
        <w:jc w:val="both"/>
      </w:pPr>
      <w:r>
        <w:rPr>
          <w:rFonts w:ascii="Times New Roman"/>
          <w:b w:val="false"/>
          <w:i w:val="false"/>
          <w:color w:val="000000"/>
          <w:sz w:val="28"/>
        </w:rPr>
        <w:t>
      10. 2, 3, 4, 5 және 6-бағандарда және одан әрі нөмірленген бағандарда 311, 312, 321 және 322-жолдар бойынша тиісті шетел валютасының бағамы көрсетіледі. 311 (321)-жол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(322)-жол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bookmarkEnd w:id="280"/>
    <w:bookmarkStart w:name="z327" w:id="281"/>
    <w:p>
      <w:pPr>
        <w:spacing w:after="0"/>
        <w:ind w:left="0"/>
        <w:jc w:val="both"/>
      </w:pPr>
      <w:r>
        <w:rPr>
          <w:rFonts w:ascii="Times New Roman"/>
          <w:b w:val="false"/>
          <w:i w:val="false"/>
          <w:color w:val="000000"/>
          <w:sz w:val="28"/>
        </w:rPr>
        <w:t>
      11. Есептің 1 және 2-бөлімдерін толтыру кезінде барлық бағандар бойынша мына талаптардың орындалуы қамтамасыз етіледі:</w:t>
      </w:r>
    </w:p>
    <w:bookmarkEnd w:id="281"/>
    <w:bookmarkStart w:name="z328" w:id="282"/>
    <w:p>
      <w:pPr>
        <w:spacing w:after="0"/>
        <w:ind w:left="0"/>
        <w:jc w:val="both"/>
      </w:pPr>
      <w:r>
        <w:rPr>
          <w:rFonts w:ascii="Times New Roman"/>
          <w:b w:val="false"/>
          <w:i w:val="false"/>
          <w:color w:val="000000"/>
          <w:sz w:val="28"/>
        </w:rPr>
        <w:t>
      коды 111-жол ≤ коды 110-жол;</w:t>
      </w:r>
    </w:p>
    <w:bookmarkEnd w:id="282"/>
    <w:bookmarkStart w:name="z329" w:id="283"/>
    <w:p>
      <w:pPr>
        <w:spacing w:after="0"/>
        <w:ind w:left="0"/>
        <w:jc w:val="both"/>
      </w:pPr>
      <w:r>
        <w:rPr>
          <w:rFonts w:ascii="Times New Roman"/>
          <w:b w:val="false"/>
          <w:i w:val="false"/>
          <w:color w:val="000000"/>
          <w:sz w:val="28"/>
        </w:rPr>
        <w:t>
      коды 121-жол ≤ коды 120-жол;</w:t>
      </w:r>
    </w:p>
    <w:bookmarkEnd w:id="283"/>
    <w:bookmarkStart w:name="z330" w:id="284"/>
    <w:p>
      <w:pPr>
        <w:spacing w:after="0"/>
        <w:ind w:left="0"/>
        <w:jc w:val="both"/>
      </w:pPr>
      <w:r>
        <w:rPr>
          <w:rFonts w:ascii="Times New Roman"/>
          <w:b w:val="false"/>
          <w:i w:val="false"/>
          <w:color w:val="000000"/>
          <w:sz w:val="28"/>
        </w:rPr>
        <w:t>
      коды 210-жол ≥ коды 211-жол + коды 212-жол + коды 213-жол;</w:t>
      </w:r>
    </w:p>
    <w:bookmarkEnd w:id="284"/>
    <w:bookmarkStart w:name="z331" w:id="285"/>
    <w:p>
      <w:pPr>
        <w:spacing w:after="0"/>
        <w:ind w:left="0"/>
        <w:jc w:val="both"/>
      </w:pPr>
      <w:r>
        <w:rPr>
          <w:rFonts w:ascii="Times New Roman"/>
          <w:b w:val="false"/>
          <w:i w:val="false"/>
          <w:color w:val="000000"/>
          <w:sz w:val="28"/>
        </w:rPr>
        <w:t>
      коды 220-жол ≥ коды 221-жол + коды 222-жол + коды 223-жол.</w:t>
      </w:r>
    </w:p>
    <w:bookmarkEnd w:id="285"/>
    <w:bookmarkStart w:name="z332" w:id="286"/>
    <w:p>
      <w:pPr>
        <w:spacing w:after="0"/>
        <w:ind w:left="0"/>
        <w:jc w:val="left"/>
      </w:pPr>
      <w:r>
        <w:rPr>
          <w:rFonts w:ascii="Times New Roman"/>
          <w:b/>
          <w:i w:val="false"/>
          <w:color w:val="000000"/>
        </w:rPr>
        <w:t xml:space="preserve"> 3-бөлім бойынша</w:t>
      </w:r>
    </w:p>
    <w:bookmarkEnd w:id="286"/>
    <w:bookmarkStart w:name="z333" w:id="287"/>
    <w:p>
      <w:pPr>
        <w:spacing w:after="0"/>
        <w:ind w:left="0"/>
        <w:jc w:val="both"/>
      </w:pPr>
      <w:r>
        <w:rPr>
          <w:rFonts w:ascii="Times New Roman"/>
          <w:b w:val="false"/>
          <w:i w:val="false"/>
          <w:color w:val="000000"/>
          <w:sz w:val="28"/>
        </w:rPr>
        <w:t>
      12. Есептің 3-бөлімінде 1-баған толтырылмайды.</w:t>
      </w:r>
    </w:p>
    <w:bookmarkEnd w:id="287"/>
    <w:bookmarkStart w:name="z334" w:id="288"/>
    <w:p>
      <w:pPr>
        <w:spacing w:after="0"/>
        <w:ind w:left="0"/>
        <w:jc w:val="both"/>
      </w:pPr>
      <w:r>
        <w:rPr>
          <w:rFonts w:ascii="Times New Roman"/>
          <w:b w:val="false"/>
          <w:i w:val="false"/>
          <w:color w:val="000000"/>
          <w:sz w:val="28"/>
        </w:rPr>
        <w:t>
      13. 2, 3, 4, 5 және 6-бағандарда және одан әрі нөмірленген бағандарда жолдар бойынша деректер тиісті валютаның бірлігімен беріледі.</w:t>
      </w:r>
    </w:p>
    <w:bookmarkEnd w:id="288"/>
    <w:bookmarkStart w:name="z335" w:id="289"/>
    <w:p>
      <w:pPr>
        <w:spacing w:after="0"/>
        <w:ind w:left="0"/>
        <w:jc w:val="both"/>
      </w:pPr>
      <w:r>
        <w:rPr>
          <w:rFonts w:ascii="Times New Roman"/>
          <w:b w:val="false"/>
          <w:i w:val="false"/>
          <w:color w:val="000000"/>
          <w:sz w:val="28"/>
        </w:rPr>
        <w:t>
      14. 2, 3, 4, 5 және 6-бағандарда және одан әрі нөмірленген бағандарда 423 және 433-жолдар бойынша деректер 110 және тиісінше 120-бағандардағы деректерге тең болуға тиіс.</w:t>
      </w:r>
    </w:p>
    <w:bookmarkEnd w:id="289"/>
    <w:bookmarkStart w:name="z336" w:id="290"/>
    <w:p>
      <w:pPr>
        <w:spacing w:after="0"/>
        <w:ind w:left="0"/>
        <w:jc w:val="both"/>
      </w:pPr>
      <w:r>
        <w:rPr>
          <w:rFonts w:ascii="Times New Roman"/>
          <w:b w:val="false"/>
          <w:i w:val="false"/>
          <w:color w:val="000000"/>
          <w:sz w:val="28"/>
        </w:rPr>
        <w:t>
      15. Есептің 3-бөлімін толтыру кезінде 2, 3, 4, 5 және 6-бағандар және одан әрі нөмірленген бағандар бойынша 410, 420, 430 және 440-жолдар бойынша тиісті көрсеткіштердің атауында көрсетілген талаптарды орындау қамтамасыз етіледі.</w:t>
      </w:r>
    </w:p>
    <w:bookmarkEnd w:id="290"/>
    <w:bookmarkStart w:name="z337" w:id="291"/>
    <w:p>
      <w:pPr>
        <w:spacing w:after="0"/>
        <w:ind w:left="0"/>
        <w:jc w:val="both"/>
      </w:pPr>
      <w:r>
        <w:rPr>
          <w:rFonts w:ascii="Times New Roman"/>
          <w:b w:val="false"/>
          <w:i w:val="false"/>
          <w:color w:val="000000"/>
          <w:sz w:val="28"/>
        </w:rPr>
        <w:t>
      16. Нысанды жасау кезінде теңгемен берілген деректер үшін есептеулерде тиісінше Сатып алынған және сатылған қолма-қол шетел валютасы тізілімінің 8 және 10-бағандарында көрсетілген теңгемен айырбастау операциясының сомасы пайдаланылады.</w:t>
      </w:r>
    </w:p>
    <w:bookmarkEnd w:id="291"/>
    <w:bookmarkStart w:name="z338" w:id="292"/>
    <w:p>
      <w:pPr>
        <w:spacing w:after="0"/>
        <w:ind w:left="0"/>
        <w:jc w:val="both"/>
      </w:pPr>
      <w:r>
        <w:rPr>
          <w:rFonts w:ascii="Times New Roman"/>
          <w:b w:val="false"/>
          <w:i w:val="false"/>
          <w:color w:val="000000"/>
          <w:sz w:val="28"/>
        </w:rPr>
        <w:t>
      17. Есептік кезеңде деректер болмаған кезде Нысан нөлдік мәндермен ұсынылады.</w:t>
      </w:r>
    </w:p>
    <w:bookmarkEnd w:id="292"/>
    <w:bookmarkStart w:name="z339" w:id="293"/>
    <w:p>
      <w:pPr>
        <w:spacing w:after="0"/>
        <w:ind w:left="0"/>
        <w:jc w:val="both"/>
      </w:pPr>
      <w:r>
        <w:rPr>
          <w:rFonts w:ascii="Times New Roman"/>
          <w:b w:val="false"/>
          <w:i w:val="false"/>
          <w:color w:val="000000"/>
          <w:sz w:val="28"/>
        </w:rPr>
        <w:t>
      18. Деректерді түзету (өзгерістер, толықтырулар) Нысанды ұсыну үшін белгіленген мерзімнен кейін бір ай ішінде енгізіледі.</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93 Қаулыға 5-қосымша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bl>
    <w:bookmarkStart w:name="z341" w:id="294"/>
    <w:p>
      <w:pPr>
        <w:spacing w:after="0"/>
        <w:ind w:left="0"/>
        <w:jc w:val="both"/>
      </w:pPr>
      <w:r>
        <w:rPr>
          <w:rFonts w:ascii="Times New Roman"/>
          <w:b w:val="false"/>
          <w:i w:val="false"/>
          <w:color w:val="000000"/>
          <w:sz w:val="28"/>
        </w:rPr>
        <w:t xml:space="preserve">
      Әкімшілік деректерді </w:t>
      </w:r>
    </w:p>
    <w:bookmarkEnd w:id="294"/>
    <w:bookmarkStart w:name="z342" w:id="295"/>
    <w:p>
      <w:pPr>
        <w:spacing w:after="0"/>
        <w:ind w:left="0"/>
        <w:jc w:val="both"/>
      </w:pPr>
      <w:r>
        <w:rPr>
          <w:rFonts w:ascii="Times New Roman"/>
          <w:b w:val="false"/>
          <w:i w:val="false"/>
          <w:color w:val="000000"/>
          <w:sz w:val="28"/>
        </w:rPr>
        <w:t xml:space="preserve">
      өтеусіз негізде жинауға </w:t>
      </w:r>
    </w:p>
    <w:bookmarkEnd w:id="295"/>
    <w:bookmarkStart w:name="z343" w:id="296"/>
    <w:p>
      <w:pPr>
        <w:spacing w:after="0"/>
        <w:ind w:left="0"/>
        <w:jc w:val="both"/>
      </w:pPr>
      <w:r>
        <w:rPr>
          <w:rFonts w:ascii="Times New Roman"/>
          <w:b w:val="false"/>
          <w:i w:val="false"/>
          <w:color w:val="000000"/>
          <w:sz w:val="28"/>
        </w:rPr>
        <w:t>
      арналған нысан</w:t>
      </w:r>
    </w:p>
    <w:bookmarkEnd w:id="296"/>
    <w:bookmarkStart w:name="z344" w:id="297"/>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 немесе аумақтық филиалына</w:t>
      </w:r>
    </w:p>
    <w:bookmarkEnd w:id="297"/>
    <w:bookmarkStart w:name="z345" w:id="29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298"/>
    <w:bookmarkStart w:name="z346" w:id="299"/>
    <w:p>
      <w:pPr>
        <w:spacing w:after="0"/>
        <w:ind w:left="0"/>
        <w:jc w:val="both"/>
      </w:pPr>
      <w:r>
        <w:rPr>
          <w:rFonts w:ascii="Times New Roman"/>
          <w:b w:val="false"/>
          <w:i w:val="false"/>
          <w:color w:val="000000"/>
          <w:sz w:val="28"/>
        </w:rPr>
        <w:t>
      Әкімшілік нысанның атауы: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p>
    <w:bookmarkEnd w:id="299"/>
    <w:bookmarkStart w:name="z347" w:id="30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14-NIV_VAL</w:t>
      </w:r>
    </w:p>
    <w:bookmarkEnd w:id="300"/>
    <w:bookmarkStart w:name="z348" w:id="301"/>
    <w:p>
      <w:pPr>
        <w:spacing w:after="0"/>
        <w:ind w:left="0"/>
        <w:jc w:val="both"/>
      </w:pPr>
      <w:r>
        <w:rPr>
          <w:rFonts w:ascii="Times New Roman"/>
          <w:b w:val="false"/>
          <w:i w:val="false"/>
          <w:color w:val="000000"/>
          <w:sz w:val="28"/>
        </w:rPr>
        <w:t xml:space="preserve">
      Кезеңділігі: ай сайын </w:t>
      </w:r>
    </w:p>
    <w:bookmarkEnd w:id="301"/>
    <w:bookmarkStart w:name="z349" w:id="302"/>
    <w:p>
      <w:pPr>
        <w:spacing w:after="0"/>
        <w:ind w:left="0"/>
        <w:jc w:val="both"/>
      </w:pPr>
      <w:r>
        <w:rPr>
          <w:rFonts w:ascii="Times New Roman"/>
          <w:b w:val="false"/>
          <w:i w:val="false"/>
          <w:color w:val="000000"/>
          <w:sz w:val="28"/>
        </w:rPr>
        <w:t>
      Есепті кезеңі: 20___жылғы "__" ________ жағдай бойынша</w:t>
      </w:r>
    </w:p>
    <w:bookmarkEnd w:id="302"/>
    <w:bookmarkStart w:name="z350" w:id="3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банк немесе уәкілетті ұйым (оның филиалы)</w:t>
      </w:r>
    </w:p>
    <w:bookmarkEnd w:id="303"/>
    <w:bookmarkStart w:name="z351" w:id="30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кезеңнен кейінгі айдың 10 (оныншы) күніне дейін (қоса алғанда) </w:t>
      </w:r>
    </w:p>
    <w:bookmarkEnd w:id="304"/>
    <w:bookmarkStart w:name="z352" w:id="305"/>
    <w:p>
      <w:pPr>
        <w:spacing w:after="0"/>
        <w:ind w:left="0"/>
        <w:jc w:val="both"/>
      </w:pPr>
      <w:r>
        <w:rPr>
          <w:rFonts w:ascii="Times New Roman"/>
          <w:b w:val="false"/>
          <w:i w:val="false"/>
          <w:color w:val="000000"/>
          <w:sz w:val="28"/>
        </w:rPr>
        <w:t>
      БСН: _____________________________</w:t>
      </w:r>
    </w:p>
    <w:bookmarkEnd w:id="305"/>
    <w:bookmarkStart w:name="z353" w:id="306"/>
    <w:p>
      <w:pPr>
        <w:spacing w:after="0"/>
        <w:ind w:left="0"/>
        <w:jc w:val="both"/>
      </w:pPr>
      <w:r>
        <w:rPr>
          <w:rFonts w:ascii="Times New Roman"/>
          <w:b w:val="false"/>
          <w:i w:val="false"/>
          <w:color w:val="000000"/>
          <w:sz w:val="28"/>
        </w:rPr>
        <w:t>
      Жинау әдісі: электрондық түрде</w:t>
      </w:r>
    </w:p>
    <w:bookmarkEnd w:id="306"/>
    <w:bookmarkStart w:name="z354" w:id="307"/>
    <w:p>
      <w:pPr>
        <w:spacing w:after="0"/>
        <w:ind w:left="0"/>
        <w:jc w:val="both"/>
      </w:pPr>
      <w:r>
        <w:rPr>
          <w:rFonts w:ascii="Times New Roman"/>
          <w:b w:val="false"/>
          <w:i w:val="false"/>
          <w:color w:val="000000"/>
          <w:sz w:val="28"/>
        </w:rPr>
        <w:t>
      Нысан</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 туралы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Валюталық операция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(өзге де деректер)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мың бірлігімен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08"/>
    <w:p>
      <w:pPr>
        <w:spacing w:after="0"/>
        <w:ind w:left="0"/>
        <w:jc w:val="both"/>
      </w:pPr>
      <w:r>
        <w:rPr>
          <w:rFonts w:ascii="Times New Roman"/>
          <w:b w:val="false"/>
          <w:i w:val="false"/>
          <w:color w:val="000000"/>
          <w:sz w:val="28"/>
        </w:rPr>
        <w:t xml:space="preserve">
      * – айырбастау операциясын жүргізу кезінде клиент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 бейрезиденттер үшін </w:t>
      </w:r>
    </w:p>
    <w:bookmarkEnd w:id="308"/>
    <w:bookmarkStart w:name="z356" w:id="309"/>
    <w:p>
      <w:pPr>
        <w:spacing w:after="0"/>
        <w:ind w:left="0"/>
        <w:jc w:val="both"/>
      </w:pPr>
      <w:r>
        <w:rPr>
          <w:rFonts w:ascii="Times New Roman"/>
          <w:b w:val="false"/>
          <w:i w:val="false"/>
          <w:color w:val="000000"/>
          <w:sz w:val="28"/>
        </w:rPr>
        <w:t>
      Уәкілетті банктің немесе уәкілетті ұйымның (оның филиалының) атауы</w:t>
      </w:r>
    </w:p>
    <w:bookmarkEnd w:id="309"/>
    <w:bookmarkStart w:name="z357" w:id="310"/>
    <w:p>
      <w:pPr>
        <w:spacing w:after="0"/>
        <w:ind w:left="0"/>
        <w:jc w:val="both"/>
      </w:pPr>
      <w:r>
        <w:rPr>
          <w:rFonts w:ascii="Times New Roman"/>
          <w:b w:val="false"/>
          <w:i w:val="false"/>
          <w:color w:val="000000"/>
          <w:sz w:val="28"/>
        </w:rPr>
        <w:t>
      _________________________________________________________</w:t>
      </w:r>
    </w:p>
    <w:bookmarkEnd w:id="310"/>
    <w:bookmarkStart w:name="z358" w:id="311"/>
    <w:p>
      <w:pPr>
        <w:spacing w:after="0"/>
        <w:ind w:left="0"/>
        <w:jc w:val="both"/>
      </w:pPr>
      <w:r>
        <w:rPr>
          <w:rFonts w:ascii="Times New Roman"/>
          <w:b w:val="false"/>
          <w:i w:val="false"/>
          <w:color w:val="000000"/>
          <w:sz w:val="28"/>
        </w:rPr>
        <w:t>
      Мекенжайы ____________________________________________________</w:t>
      </w:r>
    </w:p>
    <w:bookmarkEnd w:id="311"/>
    <w:bookmarkStart w:name="z359" w:id="312"/>
    <w:p>
      <w:pPr>
        <w:spacing w:after="0"/>
        <w:ind w:left="0"/>
        <w:jc w:val="both"/>
      </w:pPr>
      <w:r>
        <w:rPr>
          <w:rFonts w:ascii="Times New Roman"/>
          <w:b w:val="false"/>
          <w:i w:val="false"/>
          <w:color w:val="000000"/>
          <w:sz w:val="28"/>
        </w:rPr>
        <w:t>
      Телефоны _____________________________________________________</w:t>
      </w:r>
    </w:p>
    <w:bookmarkEnd w:id="312"/>
    <w:bookmarkStart w:name="z360" w:id="313"/>
    <w:p>
      <w:pPr>
        <w:spacing w:after="0"/>
        <w:ind w:left="0"/>
        <w:jc w:val="both"/>
      </w:pPr>
      <w:r>
        <w:rPr>
          <w:rFonts w:ascii="Times New Roman"/>
          <w:b w:val="false"/>
          <w:i w:val="false"/>
          <w:color w:val="000000"/>
          <w:sz w:val="28"/>
        </w:rPr>
        <w:t>
      Электрондық пошта мекенжайы ____________________________________</w:t>
      </w:r>
    </w:p>
    <w:bookmarkEnd w:id="313"/>
    <w:bookmarkStart w:name="z361" w:id="314"/>
    <w:p>
      <w:pPr>
        <w:spacing w:after="0"/>
        <w:ind w:left="0"/>
        <w:jc w:val="both"/>
      </w:pPr>
      <w:r>
        <w:rPr>
          <w:rFonts w:ascii="Times New Roman"/>
          <w:b w:val="false"/>
          <w:i w:val="false"/>
          <w:color w:val="000000"/>
          <w:sz w:val="28"/>
        </w:rPr>
        <w:t>
      Орындаушы _________________________________ _________________</w:t>
      </w:r>
    </w:p>
    <w:bookmarkEnd w:id="314"/>
    <w:bookmarkStart w:name="z362" w:id="31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15"/>
    <w:bookmarkStart w:name="z363" w:id="31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16"/>
    <w:bookmarkStart w:name="z364" w:id="317"/>
    <w:p>
      <w:pPr>
        <w:spacing w:after="0"/>
        <w:ind w:left="0"/>
        <w:jc w:val="both"/>
      </w:pPr>
      <w:r>
        <w:rPr>
          <w:rFonts w:ascii="Times New Roman"/>
          <w:b w:val="false"/>
          <w:i w:val="false"/>
          <w:color w:val="000000"/>
          <w:sz w:val="28"/>
        </w:rPr>
        <w:t>
      __________________________________________ _______________</w:t>
      </w:r>
    </w:p>
    <w:bookmarkEnd w:id="317"/>
    <w:bookmarkStart w:name="z365" w:id="31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18"/>
    <w:bookmarkStart w:name="z366" w:id="319"/>
    <w:p>
      <w:pPr>
        <w:spacing w:after="0"/>
        <w:ind w:left="0"/>
        <w:jc w:val="both"/>
      </w:pPr>
      <w:r>
        <w:rPr>
          <w:rFonts w:ascii="Times New Roman"/>
          <w:b w:val="false"/>
          <w:i w:val="false"/>
          <w:color w:val="000000"/>
          <w:sz w:val="28"/>
        </w:rPr>
        <w:t>
      Күні 20__ жылғы "____" ______________</w:t>
      </w:r>
    </w:p>
    <w:bookmarkEnd w:id="319"/>
    <w:bookmarkStart w:name="z367" w:id="320"/>
    <w:p>
      <w:pPr>
        <w:spacing w:after="0"/>
        <w:ind w:left="0"/>
        <w:jc w:val="both"/>
      </w:pPr>
      <w:r>
        <w:rPr>
          <w:rFonts w:ascii="Times New Roman"/>
          <w:b w:val="false"/>
          <w:i w:val="false"/>
          <w:color w:val="000000"/>
          <w:sz w:val="28"/>
        </w:rPr>
        <w:t>
      Ескертпе: нысан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әкімшілік деректерді өтеусіз негізде жинауға арналған нысанын толтыру бойынша түсіндірмеге сәйкес толтырылады</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"Баламасы 50 000 (елу мың)</w:t>
            </w:r>
            <w:r>
              <w:br/>
            </w:r>
            <w:r>
              <w:rPr>
                <w:rFonts w:ascii="Times New Roman"/>
                <w:b w:val="false"/>
                <w:i w:val="false"/>
                <w:color w:val="000000"/>
                <w:sz w:val="20"/>
              </w:rPr>
              <w:t>Америка Құрама Штаттарының</w:t>
            </w:r>
            <w:r>
              <w:br/>
            </w:r>
            <w:r>
              <w:rPr>
                <w:rFonts w:ascii="Times New Roman"/>
                <w:b w:val="false"/>
                <w:i w:val="false"/>
                <w:color w:val="000000"/>
                <w:sz w:val="20"/>
              </w:rPr>
              <w:t>долларына тең немесе одан</w:t>
            </w:r>
            <w:r>
              <w:br/>
            </w:r>
            <w:r>
              <w:rPr>
                <w:rFonts w:ascii="Times New Roman"/>
                <w:b w:val="false"/>
                <w:i w:val="false"/>
                <w:color w:val="000000"/>
                <w:sz w:val="20"/>
              </w:rPr>
              <w:t>асатын сомаға қолма-қол шетел</w:t>
            </w:r>
            <w:r>
              <w:br/>
            </w:r>
            <w:r>
              <w:rPr>
                <w:rFonts w:ascii="Times New Roman"/>
                <w:b w:val="false"/>
                <w:i w:val="false"/>
                <w:color w:val="000000"/>
                <w:sz w:val="20"/>
              </w:rPr>
              <w:t>валютасын сатып алу және</w:t>
            </w:r>
            <w:r>
              <w:br/>
            </w:r>
            <w:r>
              <w:rPr>
                <w:rFonts w:ascii="Times New Roman"/>
                <w:b w:val="false"/>
                <w:i w:val="false"/>
                <w:color w:val="000000"/>
                <w:sz w:val="20"/>
              </w:rPr>
              <w:t>(немесе) сату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 xml:space="preserve">нысанына қосымша </w:t>
            </w:r>
          </w:p>
        </w:tc>
      </w:tr>
    </w:tbl>
    <w:bookmarkStart w:name="z369" w:id="321"/>
    <w:p>
      <w:pPr>
        <w:spacing w:after="0"/>
        <w:ind w:left="0"/>
        <w:jc w:val="left"/>
      </w:pPr>
      <w:r>
        <w:rPr>
          <w:rFonts w:ascii="Times New Roman"/>
          <w:b/>
          <w:i w:val="false"/>
          <w:color w:val="000000"/>
        </w:rPr>
        <w:t xml:space="preserve">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(индексі – 14-NIV_VAL, кезеңділігі – ай сайын)</w:t>
      </w:r>
    </w:p>
    <w:bookmarkEnd w:id="321"/>
    <w:bookmarkStart w:name="z370" w:id="32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322"/>
    <w:bookmarkStart w:name="z371" w:id="323"/>
    <w:p>
      <w:pPr>
        <w:spacing w:after="0"/>
        <w:ind w:left="0"/>
        <w:jc w:val="left"/>
      </w:pPr>
      <w:r>
        <w:rPr>
          <w:rFonts w:ascii="Times New Roman"/>
          <w:b/>
          <w:i w:val="false"/>
          <w:color w:val="000000"/>
        </w:rPr>
        <w:t xml:space="preserve"> 1-тарау. Жалпы ережелер</w:t>
      </w:r>
    </w:p>
    <w:bookmarkEnd w:id="323"/>
    <w:bookmarkStart w:name="z372" w:id="324"/>
    <w:p>
      <w:pPr>
        <w:spacing w:after="0"/>
        <w:ind w:left="0"/>
        <w:jc w:val="both"/>
      </w:pPr>
      <w:r>
        <w:rPr>
          <w:rFonts w:ascii="Times New Roman"/>
          <w:b w:val="false"/>
          <w:i w:val="false"/>
          <w:color w:val="000000"/>
          <w:sz w:val="28"/>
        </w:rPr>
        <w:t>
      1. Осы түсіндірмеде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24"/>
    <w:bookmarkStart w:name="z373" w:id="325"/>
    <w:p>
      <w:pPr>
        <w:spacing w:after="0"/>
        <w:ind w:left="0"/>
        <w:jc w:val="both"/>
      </w:pPr>
      <w:r>
        <w:rPr>
          <w:rFonts w:ascii="Times New Roman"/>
          <w:b w:val="false"/>
          <w:i w:val="false"/>
          <w:color w:val="000000"/>
          <w:sz w:val="28"/>
        </w:rPr>
        <w:t>
      2. Нысанды уәкілетті банк немесе уәкілетті ұйым (оның филиалы) ай сайын ұсынады және баламасы 50 000 (елу мың) АҚШ долларына тең немесе одан асатын сомаға қолма-қол шетел валютасын сатып алу немесе сату операциялары туралы ақпаратты қамтиды.</w:t>
      </w:r>
    </w:p>
    <w:bookmarkEnd w:id="325"/>
    <w:bookmarkStart w:name="z374" w:id="32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26"/>
    <w:bookmarkStart w:name="z375" w:id="327"/>
    <w:p>
      <w:pPr>
        <w:spacing w:after="0"/>
        <w:ind w:left="0"/>
        <w:jc w:val="left"/>
      </w:pPr>
      <w:r>
        <w:rPr>
          <w:rFonts w:ascii="Times New Roman"/>
          <w:b/>
          <w:i w:val="false"/>
          <w:color w:val="000000"/>
        </w:rPr>
        <w:t xml:space="preserve"> 2-тарау. Нысанды толтыру бойынша түсіндірме</w:t>
      </w:r>
    </w:p>
    <w:bookmarkEnd w:id="327"/>
    <w:bookmarkStart w:name="z376" w:id="328"/>
    <w:p>
      <w:pPr>
        <w:spacing w:after="0"/>
        <w:ind w:left="0"/>
        <w:jc w:val="both"/>
      </w:pPr>
      <w:r>
        <w:rPr>
          <w:rFonts w:ascii="Times New Roman"/>
          <w:b w:val="false"/>
          <w:i w:val="false"/>
          <w:color w:val="000000"/>
          <w:sz w:val="28"/>
        </w:rPr>
        <w:t>
      4. Нысан есепті кезеңде бір жеке тұлғаға баламасы 50 000 (елу мың) АҚШ долларына тең немесе одан асатын сомаға қолма-қол шетел валютасын сатып алу және (немесе) сату операциясы болған кезде жіберіледі.</w:t>
      </w:r>
    </w:p>
    <w:bookmarkEnd w:id="328"/>
    <w:bookmarkStart w:name="z377" w:id="329"/>
    <w:p>
      <w:pPr>
        <w:spacing w:after="0"/>
        <w:ind w:left="0"/>
        <w:jc w:val="both"/>
      </w:pPr>
      <w:r>
        <w:rPr>
          <w:rFonts w:ascii="Times New Roman"/>
          <w:b w:val="false"/>
          <w:i w:val="false"/>
          <w:color w:val="000000"/>
          <w:sz w:val="28"/>
        </w:rPr>
        <w:t xml:space="preserve">
      50 000 (елу мың) АҚШ долларына тең немесе одан асатын соманың баламасын есептеу үшін айырбастау операциясын жүргізу күніне шетел валютасының теңгеге ресми (нарықтық) бағамы пайдаланылады. </w:t>
      </w:r>
    </w:p>
    <w:bookmarkEnd w:id="329"/>
    <w:bookmarkStart w:name="z378" w:id="330"/>
    <w:p>
      <w:pPr>
        <w:spacing w:after="0"/>
        <w:ind w:left="0"/>
        <w:jc w:val="both"/>
      </w:pPr>
      <w:r>
        <w:rPr>
          <w:rFonts w:ascii="Times New Roman"/>
          <w:b w:val="false"/>
          <w:i w:val="false"/>
          <w:color w:val="000000"/>
          <w:sz w:val="28"/>
        </w:rPr>
        <w:t xml:space="preserve">
      5. Қолма-қол шетел валютасын сатып алу немесе сату операциялары бойынша ақпарат операцияны өткізу күні есепте көрсетіледі. </w:t>
      </w:r>
    </w:p>
    <w:bookmarkEnd w:id="330"/>
    <w:bookmarkStart w:name="z379" w:id="331"/>
    <w:p>
      <w:pPr>
        <w:spacing w:after="0"/>
        <w:ind w:left="0"/>
        <w:jc w:val="both"/>
      </w:pPr>
      <w:r>
        <w:rPr>
          <w:rFonts w:ascii="Times New Roman"/>
          <w:b w:val="false"/>
          <w:i w:val="false"/>
          <w:color w:val="000000"/>
          <w:sz w:val="28"/>
        </w:rPr>
        <w:t xml:space="preserve">
      6. Нысанның 1-бөлігінде қолма-қол шетел валютасын сатып алу немесе сату операциясын жүзеге асырған жеке тұлға-клиент туралы ақпарат көрсетіледі. </w:t>
      </w:r>
    </w:p>
    <w:bookmarkEnd w:id="331"/>
    <w:bookmarkStart w:name="z380" w:id="332"/>
    <w:p>
      <w:pPr>
        <w:spacing w:after="0"/>
        <w:ind w:left="0"/>
        <w:jc w:val="both"/>
      </w:pPr>
      <w:r>
        <w:rPr>
          <w:rFonts w:ascii="Times New Roman"/>
          <w:b w:val="false"/>
          <w:i w:val="false"/>
          <w:color w:val="000000"/>
          <w:sz w:val="28"/>
        </w:rPr>
        <w:t>
      7. 1.2-бағанда жеке сәйкестендіру нөмірі көрсетіледі. Жеке тұлғаның жеке сәйкестендіру нөмірі болмаған кезде 1.2-бағанда жеке басын куәландыратын құжаттың деректері көрсетіледі.</w:t>
      </w:r>
    </w:p>
    <w:bookmarkEnd w:id="332"/>
    <w:bookmarkStart w:name="z381" w:id="333"/>
    <w:p>
      <w:pPr>
        <w:spacing w:after="0"/>
        <w:ind w:left="0"/>
        <w:jc w:val="both"/>
      </w:pPr>
      <w:r>
        <w:rPr>
          <w:rFonts w:ascii="Times New Roman"/>
          <w:b w:val="false"/>
          <w:i w:val="false"/>
          <w:color w:val="000000"/>
          <w:sz w:val="28"/>
        </w:rPr>
        <w:t>
      8. Нысанның 2-бөлігінде шетел валютасын сатып алу немесе сату операциясы туралы ақпарат көрсетіледі.</w:t>
      </w:r>
    </w:p>
    <w:bookmarkEnd w:id="333"/>
    <w:bookmarkStart w:name="z382" w:id="334"/>
    <w:p>
      <w:pPr>
        <w:spacing w:after="0"/>
        <w:ind w:left="0"/>
        <w:jc w:val="both"/>
      </w:pPr>
      <w:r>
        <w:rPr>
          <w:rFonts w:ascii="Times New Roman"/>
          <w:b w:val="false"/>
          <w:i w:val="false"/>
          <w:color w:val="000000"/>
          <w:sz w:val="28"/>
        </w:rPr>
        <w:t>
      2.2-бағанда клиент қолма-қол шетел валютасын сатып алған кезде "1", клиент қолма-қол шетел валютасын сатқан кезде "2" көрсетіледі.</w:t>
      </w:r>
    </w:p>
    <w:bookmarkEnd w:id="334"/>
    <w:bookmarkStart w:name="z383" w:id="335"/>
    <w:p>
      <w:pPr>
        <w:spacing w:after="0"/>
        <w:ind w:left="0"/>
        <w:jc w:val="both"/>
      </w:pPr>
      <w:r>
        <w:rPr>
          <w:rFonts w:ascii="Times New Roman"/>
          <w:b w:val="false"/>
          <w:i w:val="false"/>
          <w:color w:val="000000"/>
          <w:sz w:val="28"/>
        </w:rPr>
        <w:t>
      2.4-бағанда "Валюталар мен қорларды белгілеуге арналған кодтар" ҚР ҰЖ 07 ISO 4217 Қазақстан Республикасының Ұлттық жіктеуішіне сәйкес валютаның үш таңбалы әріптік коды көрсетіледі.</w:t>
      </w:r>
    </w:p>
    <w:bookmarkEnd w:id="335"/>
    <w:bookmarkStart w:name="z384" w:id="336"/>
    <w:p>
      <w:pPr>
        <w:spacing w:after="0"/>
        <w:ind w:left="0"/>
        <w:jc w:val="both"/>
      </w:pPr>
      <w:r>
        <w:rPr>
          <w:rFonts w:ascii="Times New Roman"/>
          <w:b w:val="false"/>
          <w:i w:val="false"/>
          <w:color w:val="000000"/>
          <w:sz w:val="28"/>
        </w:rPr>
        <w:t>
      2.5-бағанда облыстың, республикалық маңызы бар қаланың, астананың атауы көрсетіледі.</w:t>
      </w:r>
    </w:p>
    <w:bookmarkEnd w:id="336"/>
    <w:bookmarkStart w:name="z385" w:id="337"/>
    <w:p>
      <w:pPr>
        <w:spacing w:after="0"/>
        <w:ind w:left="0"/>
        <w:jc w:val="both"/>
      </w:pPr>
      <w:r>
        <w:rPr>
          <w:rFonts w:ascii="Times New Roman"/>
          <w:b w:val="false"/>
          <w:i w:val="false"/>
          <w:color w:val="000000"/>
          <w:sz w:val="28"/>
        </w:rPr>
        <w:t>
      2.6-бағанда ҚР ҰЖ 11 "Әкімшілік-аумақтық объектілердің жіктеуіші" ұлттық жіктеуіші бойынша код көрсетіледі.</w:t>
      </w:r>
    </w:p>
    <w:bookmarkEnd w:id="337"/>
    <w:bookmarkStart w:name="z386" w:id="338"/>
    <w:p>
      <w:pPr>
        <w:spacing w:after="0"/>
        <w:ind w:left="0"/>
        <w:jc w:val="both"/>
      </w:pPr>
      <w:r>
        <w:rPr>
          <w:rFonts w:ascii="Times New Roman"/>
          <w:b w:val="false"/>
          <w:i w:val="false"/>
          <w:color w:val="000000"/>
          <w:sz w:val="28"/>
        </w:rPr>
        <w:t>
      Уәкілетті банктің филиалында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bookmarkEnd w:id="338"/>
    <w:bookmarkStart w:name="z387" w:id="339"/>
    <w:p>
      <w:pPr>
        <w:spacing w:after="0"/>
        <w:ind w:left="0"/>
        <w:jc w:val="both"/>
      </w:pPr>
      <w:r>
        <w:rPr>
          <w:rFonts w:ascii="Times New Roman"/>
          <w:b w:val="false"/>
          <w:i w:val="false"/>
          <w:color w:val="000000"/>
          <w:sz w:val="28"/>
        </w:rPr>
        <w:t>
      9. Есептік кезеңде деректер болмаған жағдайда Нысан нөлдік мәндермен ұсынылады.</w:t>
      </w:r>
    </w:p>
    <w:bookmarkEnd w:id="339"/>
    <w:bookmarkStart w:name="z388" w:id="340"/>
    <w:p>
      <w:pPr>
        <w:spacing w:after="0"/>
        <w:ind w:left="0"/>
        <w:jc w:val="both"/>
      </w:pPr>
      <w:r>
        <w:rPr>
          <w:rFonts w:ascii="Times New Roman"/>
          <w:b w:val="false"/>
          <w:i w:val="false"/>
          <w:color w:val="000000"/>
          <w:sz w:val="28"/>
        </w:rPr>
        <w:t>
      10. Деректерге түзетулер (өзгерістер, толықтырулар) Нысанды ұсынуға берілген мерзім өткеннен кейін бір ай ішінде енгізіледі.</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93 Қаулыға 6-қосымша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16-қосымша</w:t>
            </w:r>
          </w:p>
        </w:tc>
      </w:tr>
    </w:tbl>
    <w:bookmarkStart w:name="z390" w:id="341"/>
    <w:p>
      <w:pPr>
        <w:spacing w:after="0"/>
        <w:ind w:left="0"/>
        <w:jc w:val="both"/>
      </w:pPr>
      <w:r>
        <w:rPr>
          <w:rFonts w:ascii="Times New Roman"/>
          <w:b w:val="false"/>
          <w:i w:val="false"/>
          <w:color w:val="000000"/>
          <w:sz w:val="28"/>
        </w:rPr>
        <w:t xml:space="preserve">
      Әкімшілік деректерді </w:t>
      </w:r>
    </w:p>
    <w:bookmarkEnd w:id="341"/>
    <w:bookmarkStart w:name="z391" w:id="342"/>
    <w:p>
      <w:pPr>
        <w:spacing w:after="0"/>
        <w:ind w:left="0"/>
        <w:jc w:val="both"/>
      </w:pPr>
      <w:r>
        <w:rPr>
          <w:rFonts w:ascii="Times New Roman"/>
          <w:b w:val="false"/>
          <w:i w:val="false"/>
          <w:color w:val="000000"/>
          <w:sz w:val="28"/>
        </w:rPr>
        <w:t>
      жинауға арналған</w:t>
      </w:r>
    </w:p>
    <w:bookmarkEnd w:id="342"/>
    <w:bookmarkStart w:name="z392" w:id="343"/>
    <w:p>
      <w:pPr>
        <w:spacing w:after="0"/>
        <w:ind w:left="0"/>
        <w:jc w:val="both"/>
      </w:pPr>
      <w:r>
        <w:rPr>
          <w:rFonts w:ascii="Times New Roman"/>
          <w:b w:val="false"/>
          <w:i w:val="false"/>
          <w:color w:val="000000"/>
          <w:sz w:val="28"/>
        </w:rPr>
        <w:t>
       нысан</w:t>
      </w:r>
    </w:p>
    <w:bookmarkEnd w:id="343"/>
    <w:bookmarkStart w:name="z393" w:id="344"/>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 немесе аумақтық филиалына</w:t>
      </w:r>
    </w:p>
    <w:bookmarkEnd w:id="344"/>
    <w:bookmarkStart w:name="z394" w:id="34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345"/>
    <w:bookmarkStart w:name="z395" w:id="346"/>
    <w:p>
      <w:pPr>
        <w:spacing w:after="0"/>
        <w:ind w:left="0"/>
        <w:jc w:val="both"/>
      </w:pPr>
      <w:r>
        <w:rPr>
          <w:rFonts w:ascii="Times New Roman"/>
          <w:b w:val="false"/>
          <w:i w:val="false"/>
          <w:color w:val="000000"/>
          <w:sz w:val="28"/>
        </w:rPr>
        <w:t xml:space="preserve">
      Әкімшілік нысанның атауы: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w:t>
      </w:r>
    </w:p>
    <w:bookmarkEnd w:id="346"/>
    <w:bookmarkStart w:name="z396" w:id="34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16-SMSAZ_UO</w:t>
      </w:r>
    </w:p>
    <w:bookmarkEnd w:id="347"/>
    <w:bookmarkStart w:name="z397" w:id="348"/>
    <w:p>
      <w:pPr>
        <w:spacing w:after="0"/>
        <w:ind w:left="0"/>
        <w:jc w:val="both"/>
      </w:pPr>
      <w:r>
        <w:rPr>
          <w:rFonts w:ascii="Times New Roman"/>
          <w:b w:val="false"/>
          <w:i w:val="false"/>
          <w:color w:val="000000"/>
          <w:sz w:val="28"/>
        </w:rPr>
        <w:t xml:space="preserve">
      Кезеңділігі: ай сайын </w:t>
      </w:r>
    </w:p>
    <w:bookmarkEnd w:id="348"/>
    <w:bookmarkStart w:name="z398" w:id="349"/>
    <w:p>
      <w:pPr>
        <w:spacing w:after="0"/>
        <w:ind w:left="0"/>
        <w:jc w:val="both"/>
      </w:pPr>
      <w:r>
        <w:rPr>
          <w:rFonts w:ascii="Times New Roman"/>
          <w:b w:val="false"/>
          <w:i w:val="false"/>
          <w:color w:val="000000"/>
          <w:sz w:val="28"/>
        </w:rPr>
        <w:t>
      Есепті кезеңі: 20___жылғы "__" ________ жағдай бойынша</w:t>
      </w:r>
    </w:p>
    <w:bookmarkEnd w:id="349"/>
    <w:bookmarkStart w:name="z399" w:id="3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ұйым (оның филиалы)</w:t>
      </w:r>
    </w:p>
    <w:bookmarkEnd w:id="350"/>
    <w:bookmarkStart w:name="z400" w:id="35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кезеңнен кейінгі айдың 10 (оныншы) күніне дейін (қоса алғанда) </w:t>
      </w:r>
    </w:p>
    <w:bookmarkEnd w:id="351"/>
    <w:bookmarkStart w:name="z401" w:id="352"/>
    <w:p>
      <w:pPr>
        <w:spacing w:after="0"/>
        <w:ind w:left="0"/>
        <w:jc w:val="both"/>
      </w:pPr>
      <w:r>
        <w:rPr>
          <w:rFonts w:ascii="Times New Roman"/>
          <w:b w:val="false"/>
          <w:i w:val="false"/>
          <w:color w:val="000000"/>
          <w:sz w:val="28"/>
        </w:rPr>
        <w:t>
      БСН: _____________________________</w:t>
      </w:r>
    </w:p>
    <w:bookmarkEnd w:id="352"/>
    <w:bookmarkStart w:name="z402" w:id="353"/>
    <w:p>
      <w:pPr>
        <w:spacing w:after="0"/>
        <w:ind w:left="0"/>
        <w:jc w:val="both"/>
      </w:pPr>
      <w:r>
        <w:rPr>
          <w:rFonts w:ascii="Times New Roman"/>
          <w:b w:val="false"/>
          <w:i w:val="false"/>
          <w:color w:val="000000"/>
          <w:sz w:val="28"/>
        </w:rPr>
        <w:t>
      Жинау әдісі: электрондық түрде</w:t>
      </w:r>
    </w:p>
    <w:bookmarkEnd w:id="353"/>
    <w:bookmarkStart w:name="z403" w:id="354"/>
    <w:p>
      <w:pPr>
        <w:spacing w:after="0"/>
        <w:ind w:left="0"/>
        <w:jc w:val="both"/>
      </w:pPr>
      <w:r>
        <w:rPr>
          <w:rFonts w:ascii="Times New Roman"/>
          <w:b w:val="false"/>
          <w:i w:val="false"/>
          <w:color w:val="000000"/>
          <w:sz w:val="28"/>
        </w:rPr>
        <w:t>
      Нысан</w:t>
      </w:r>
    </w:p>
    <w:bookmarkEnd w:id="354"/>
    <w:bookmarkStart w:name="z404" w:id="355"/>
    <w:p>
      <w:pPr>
        <w:spacing w:after="0"/>
        <w:ind w:left="0"/>
        <w:jc w:val="both"/>
      </w:pPr>
      <w:r>
        <w:rPr>
          <w:rFonts w:ascii="Times New Roman"/>
          <w:b w:val="false"/>
          <w:i w:val="false"/>
          <w:color w:val="000000"/>
          <w:sz w:val="28"/>
        </w:rPr>
        <w:t xml:space="preserve">
      Қолма-қол шетел валютасымен айырбастау операцияларына арналған лицензияның нөмірі және күні </w:t>
      </w:r>
    </w:p>
    <w:bookmarkEnd w:id="355"/>
    <w:bookmarkStart w:name="z405" w:id="356"/>
    <w:p>
      <w:pPr>
        <w:spacing w:after="0"/>
        <w:ind w:left="0"/>
        <w:jc w:val="both"/>
      </w:pPr>
      <w:r>
        <w:rPr>
          <w:rFonts w:ascii="Times New Roman"/>
          <w:b w:val="false"/>
          <w:i w:val="false"/>
          <w:color w:val="000000"/>
          <w:sz w:val="28"/>
        </w:rPr>
        <w:t>
      ____________________________________________________________________</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Массалары (грамм) бойынша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аффинирленген құйма алтынды сатып алу операциялары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аффинирленген құйма алтынның құны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аффинирленген құйма алтынның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аффинирленген құйма алтынды сату бойынша операциялар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аффинирленген құйма алтынның құны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аффинирленген құйма алтынның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Аффинирленген құйма алтынды Қазақстан Республикасының Ұлттық Банкінен сатып алу және Қазақстан Республикасының Ұлттық Банкіне сату бойынша операциялар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аффинирленген құйма алтынның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аффинирленген құйма алтынның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Аффинирленген құйма алтынмен операциялар бойынша жиыны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айырбастау пунктінің кассасындағы аффинирленген құйма алтынның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аффинирленген құйма алтынның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357"/>
    <w:p>
      <w:pPr>
        <w:spacing w:after="0"/>
        <w:ind w:left="0"/>
        <w:jc w:val="both"/>
      </w:pPr>
      <w:r>
        <w:rPr>
          <w:rFonts w:ascii="Times New Roman"/>
          <w:b w:val="false"/>
          <w:i w:val="false"/>
          <w:color w:val="000000"/>
          <w:sz w:val="28"/>
        </w:rPr>
        <w:t>
      Уәкілетті ұйымның (оның филиалының) атауы</w:t>
      </w:r>
    </w:p>
    <w:bookmarkEnd w:id="357"/>
    <w:bookmarkStart w:name="z407" w:id="358"/>
    <w:p>
      <w:pPr>
        <w:spacing w:after="0"/>
        <w:ind w:left="0"/>
        <w:jc w:val="both"/>
      </w:pPr>
      <w:r>
        <w:rPr>
          <w:rFonts w:ascii="Times New Roman"/>
          <w:b w:val="false"/>
          <w:i w:val="false"/>
          <w:color w:val="000000"/>
          <w:sz w:val="28"/>
        </w:rPr>
        <w:t>
      _______________________________________________________________</w:t>
      </w:r>
    </w:p>
    <w:bookmarkEnd w:id="358"/>
    <w:bookmarkStart w:name="z408" w:id="359"/>
    <w:p>
      <w:pPr>
        <w:spacing w:after="0"/>
        <w:ind w:left="0"/>
        <w:jc w:val="both"/>
      </w:pPr>
      <w:r>
        <w:rPr>
          <w:rFonts w:ascii="Times New Roman"/>
          <w:b w:val="false"/>
          <w:i w:val="false"/>
          <w:color w:val="000000"/>
          <w:sz w:val="28"/>
        </w:rPr>
        <w:t>
      Мекенжайы ______________________________Телефоны______________</w:t>
      </w:r>
    </w:p>
    <w:bookmarkEnd w:id="359"/>
    <w:bookmarkStart w:name="z409" w:id="360"/>
    <w:p>
      <w:pPr>
        <w:spacing w:after="0"/>
        <w:ind w:left="0"/>
        <w:jc w:val="both"/>
      </w:pPr>
      <w:r>
        <w:rPr>
          <w:rFonts w:ascii="Times New Roman"/>
          <w:b w:val="false"/>
          <w:i w:val="false"/>
          <w:color w:val="000000"/>
          <w:sz w:val="28"/>
        </w:rPr>
        <w:t>
      Электрондық пошта мекенжайы ___________________________________</w:t>
      </w:r>
    </w:p>
    <w:bookmarkEnd w:id="360"/>
    <w:bookmarkStart w:name="z410" w:id="361"/>
    <w:p>
      <w:pPr>
        <w:spacing w:after="0"/>
        <w:ind w:left="0"/>
        <w:jc w:val="both"/>
      </w:pPr>
      <w:r>
        <w:rPr>
          <w:rFonts w:ascii="Times New Roman"/>
          <w:b w:val="false"/>
          <w:i w:val="false"/>
          <w:color w:val="000000"/>
          <w:sz w:val="28"/>
        </w:rPr>
        <w:t>
      Орындаушы ____________________________________________________</w:t>
      </w:r>
    </w:p>
    <w:bookmarkEnd w:id="361"/>
    <w:bookmarkStart w:name="z411" w:id="362"/>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362"/>
    <w:bookmarkStart w:name="z412" w:id="36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63"/>
    <w:bookmarkStart w:name="z413" w:id="364"/>
    <w:p>
      <w:pPr>
        <w:spacing w:after="0"/>
        <w:ind w:left="0"/>
        <w:jc w:val="both"/>
      </w:pPr>
      <w:r>
        <w:rPr>
          <w:rFonts w:ascii="Times New Roman"/>
          <w:b w:val="false"/>
          <w:i w:val="false"/>
          <w:color w:val="000000"/>
          <w:sz w:val="28"/>
        </w:rPr>
        <w:t>
      ________________________________________ ______________________</w:t>
      </w:r>
    </w:p>
    <w:bookmarkEnd w:id="364"/>
    <w:bookmarkStart w:name="z414" w:id="365"/>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365"/>
    <w:bookmarkStart w:name="z415" w:id="366"/>
    <w:p>
      <w:pPr>
        <w:spacing w:after="0"/>
        <w:ind w:left="0"/>
        <w:jc w:val="both"/>
      </w:pPr>
      <w:r>
        <w:rPr>
          <w:rFonts w:ascii="Times New Roman"/>
          <w:b w:val="false"/>
          <w:i w:val="false"/>
          <w:color w:val="000000"/>
          <w:sz w:val="28"/>
        </w:rPr>
        <w:t>
      Күні 20__ жылғы "____" ______________</w:t>
      </w:r>
    </w:p>
    <w:bookmarkEnd w:id="366"/>
    <w:bookmarkStart w:name="z416" w:id="367"/>
    <w:p>
      <w:pPr>
        <w:spacing w:after="0"/>
        <w:ind w:left="0"/>
        <w:jc w:val="both"/>
      </w:pPr>
      <w:r>
        <w:rPr>
          <w:rFonts w:ascii="Times New Roman"/>
          <w:b w:val="false"/>
          <w:i w:val="false"/>
          <w:color w:val="000000"/>
          <w:sz w:val="28"/>
        </w:rPr>
        <w:t>
      Ескертпе: нысан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әкімшілік деректерді өтеусіз негізде жинауға арналған нысанын толтыру бойынша түсіндірмеге сәйкес толтырылады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шығарған</w:t>
            </w:r>
            <w:r>
              <w:br/>
            </w:r>
            <w:r>
              <w:rPr>
                <w:rFonts w:ascii="Times New Roman"/>
                <w:b w:val="false"/>
                <w:i w:val="false"/>
                <w:color w:val="000000"/>
                <w:sz w:val="20"/>
              </w:rPr>
              <w:t>аффинирленген құйма алтынды</w:t>
            </w:r>
            <w:r>
              <w:br/>
            </w:r>
            <w:r>
              <w:rPr>
                <w:rFonts w:ascii="Times New Roman"/>
                <w:b w:val="false"/>
                <w:i w:val="false"/>
                <w:color w:val="000000"/>
                <w:sz w:val="20"/>
              </w:rPr>
              <w:t>сатып алу және (немесе)</w:t>
            </w:r>
            <w:r>
              <w:br/>
            </w:r>
            <w:r>
              <w:rPr>
                <w:rFonts w:ascii="Times New Roman"/>
                <w:b w:val="false"/>
                <w:i w:val="false"/>
                <w:color w:val="000000"/>
                <w:sz w:val="20"/>
              </w:rPr>
              <w:t>сату бойынша айырбастау</w:t>
            </w:r>
            <w:r>
              <w:br/>
            </w:r>
            <w:r>
              <w:rPr>
                <w:rFonts w:ascii="Times New Roman"/>
                <w:b w:val="false"/>
                <w:i w:val="false"/>
                <w:color w:val="000000"/>
                <w:sz w:val="20"/>
              </w:rPr>
              <w:t>пункттері арқылы жүргізілген</w:t>
            </w:r>
            <w:r>
              <w:br/>
            </w:r>
            <w:r>
              <w:rPr>
                <w:rFonts w:ascii="Times New Roman"/>
                <w:b w:val="false"/>
                <w:i w:val="false"/>
                <w:color w:val="000000"/>
                <w:sz w:val="20"/>
              </w:rPr>
              <w:t>операциялар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418" w:id="368"/>
    <w:p>
      <w:pPr>
        <w:spacing w:after="0"/>
        <w:ind w:left="0"/>
        <w:jc w:val="left"/>
      </w:pPr>
      <w:r>
        <w:rPr>
          <w:rFonts w:ascii="Times New Roman"/>
          <w:b/>
          <w:i w:val="false"/>
          <w:color w:val="000000"/>
        </w:rPr>
        <w:t xml:space="preserve">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(индексі – 16-SMSAZ_UO, кезеңділігі – ай сайын)</w:t>
      </w:r>
    </w:p>
    <w:bookmarkEnd w:id="368"/>
    <w:bookmarkStart w:name="z419" w:id="36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69"/>
    <w:bookmarkStart w:name="z420" w:id="370"/>
    <w:p>
      <w:pPr>
        <w:spacing w:after="0"/>
        <w:ind w:left="0"/>
        <w:jc w:val="left"/>
      </w:pPr>
      <w:r>
        <w:rPr>
          <w:rFonts w:ascii="Times New Roman"/>
          <w:b/>
          <w:i w:val="false"/>
          <w:color w:val="000000"/>
        </w:rPr>
        <w:t xml:space="preserve"> 1-тарау. Жалпы ережелер</w:t>
      </w:r>
    </w:p>
    <w:bookmarkEnd w:id="370"/>
    <w:bookmarkStart w:name="z421" w:id="371"/>
    <w:p>
      <w:pPr>
        <w:spacing w:after="0"/>
        <w:ind w:left="0"/>
        <w:jc w:val="both"/>
      </w:pPr>
      <w:r>
        <w:rPr>
          <w:rFonts w:ascii="Times New Roman"/>
          <w:b w:val="false"/>
          <w:i w:val="false"/>
          <w:color w:val="000000"/>
          <w:sz w:val="28"/>
        </w:rPr>
        <w:t xml:space="preserve">
      1. Осы түсіндірмеде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әкімшілік деректерді өтеусіз негізде жинауға арналған нысанын (бұдан әрі – Нысан) толтыру бойынша талаптар айқындалады. </w:t>
      </w:r>
    </w:p>
    <w:bookmarkEnd w:id="371"/>
    <w:bookmarkStart w:name="z422" w:id="372"/>
    <w:p>
      <w:pPr>
        <w:spacing w:after="0"/>
        <w:ind w:left="0"/>
        <w:jc w:val="both"/>
      </w:pPr>
      <w:r>
        <w:rPr>
          <w:rFonts w:ascii="Times New Roman"/>
          <w:b w:val="false"/>
          <w:i w:val="false"/>
          <w:color w:val="000000"/>
          <w:sz w:val="28"/>
        </w:rPr>
        <w:t xml:space="preserve">
      2. Нысанды уәкілетті ұйым (оның филиалы) Қазақстан Республикасы Ұлттық Банкі шығарған аффинирленген құйма алтынды сатып алу және (немесе) сату жөніндегі операцияларды есепке алу журналының есепті айдағы деректері бойынша Қазақстан Республикасы Ұлттық Банкі Басқармасының 2019 жылғы 4 сәуірдегі №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w:t>
      </w:r>
      <w:r>
        <w:rPr>
          <w:rFonts w:ascii="Times New Roman"/>
          <w:b w:val="false"/>
          <w:i w:val="false"/>
          <w:color w:val="000000"/>
          <w:sz w:val="28"/>
        </w:rPr>
        <w:t>қағидаларына</w:t>
      </w:r>
      <w:r>
        <w:rPr>
          <w:rFonts w:ascii="Times New Roman"/>
          <w:b w:val="false"/>
          <w:i w:val="false"/>
          <w:color w:val="000000"/>
          <w:sz w:val="28"/>
        </w:rPr>
        <w:t> 15-қосымшаға сәйкес нысан бойынша ай сайын жасайды. Уәкілетті ұйымның филиалы дербес Нысанды жасайды.</w:t>
      </w:r>
    </w:p>
    <w:bookmarkEnd w:id="372"/>
    <w:bookmarkStart w:name="z423" w:id="37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73"/>
    <w:bookmarkStart w:name="z424" w:id="374"/>
    <w:p>
      <w:pPr>
        <w:spacing w:after="0"/>
        <w:ind w:left="0"/>
        <w:jc w:val="left"/>
      </w:pPr>
      <w:r>
        <w:rPr>
          <w:rFonts w:ascii="Times New Roman"/>
          <w:b/>
          <w:i w:val="false"/>
          <w:color w:val="000000"/>
        </w:rPr>
        <w:t xml:space="preserve"> 2-тарау. Нысанды толтыру бойынша түсіндірме</w:t>
      </w:r>
    </w:p>
    <w:bookmarkEnd w:id="374"/>
    <w:bookmarkStart w:name="z425" w:id="375"/>
    <w:p>
      <w:pPr>
        <w:spacing w:after="0"/>
        <w:ind w:left="0"/>
        <w:jc w:val="both"/>
      </w:pPr>
      <w:r>
        <w:rPr>
          <w:rFonts w:ascii="Times New Roman"/>
          <w:b w:val="false"/>
          <w:i w:val="false"/>
          <w:color w:val="000000"/>
          <w:sz w:val="28"/>
        </w:rPr>
        <w:t>
      4. Теңгедегі деректерге арналған есеп айырысуларда Нысанды жасау кезінде Аффинирленген құйма алтынмен операцияларды есепке алу тізілімінің тиісінше 7 және 10-бағандарында көрсетілген теңгемен операциялардың сомасы пайдаланылады.</w:t>
      </w:r>
    </w:p>
    <w:bookmarkEnd w:id="375"/>
    <w:bookmarkStart w:name="z426" w:id="376"/>
    <w:p>
      <w:pPr>
        <w:spacing w:after="0"/>
        <w:ind w:left="0"/>
        <w:jc w:val="both"/>
      </w:pPr>
      <w:r>
        <w:rPr>
          <w:rFonts w:ascii="Times New Roman"/>
          <w:b w:val="false"/>
          <w:i w:val="false"/>
          <w:color w:val="000000"/>
          <w:sz w:val="28"/>
        </w:rPr>
        <w:t>
      5. Есептік кезеңде деректер болмаған жағдайда Нысан нөлдік мәндермен ұсынылады.</w:t>
      </w:r>
    </w:p>
    <w:bookmarkEnd w:id="376"/>
    <w:bookmarkStart w:name="z427" w:id="377"/>
    <w:p>
      <w:pPr>
        <w:spacing w:after="0"/>
        <w:ind w:left="0"/>
        <w:jc w:val="both"/>
      </w:pPr>
      <w:r>
        <w:rPr>
          <w:rFonts w:ascii="Times New Roman"/>
          <w:b w:val="false"/>
          <w:i w:val="false"/>
          <w:color w:val="000000"/>
          <w:sz w:val="28"/>
        </w:rPr>
        <w:t>
      6. Деректерге түзетулер (өзгерістер, толықтырулар) Нысанды ұсынуға белгіленген мерзім өткеннен кейін бір ай ішінде енгізіледі.</w:t>
      </w:r>
    </w:p>
    <w:bookmarkEnd w:id="3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