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c0aa" w14:textId="833c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4 желтоқсандағы № 614/НҚ бұйрығы. Қазақстан Республикасының Әділет министрлігінде 2025 жылғы 5 желтоқсанда № 37538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Мемлекеттік көрсетілетін қызметтер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Ауыл шаруашылығы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Бас прокуратурасы</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Бәсекелестікті қорғау және</w:t>
      </w:r>
    </w:p>
    <w:bookmarkEnd w:id="17"/>
    <w:bookmarkStart w:name="z23" w:id="18"/>
    <w:p>
      <w:pPr>
        <w:spacing w:after="0"/>
        <w:ind w:left="0"/>
        <w:jc w:val="both"/>
      </w:pPr>
      <w:r>
        <w:rPr>
          <w:rFonts w:ascii="Times New Roman"/>
          <w:b w:val="false"/>
          <w:i w:val="false"/>
          <w:color w:val="000000"/>
          <w:sz w:val="28"/>
        </w:rPr>
        <w:t>
      дамыту агенттігі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Ғылым және жоғары білім министрлігі</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Республикасының</w:t>
      </w:r>
    </w:p>
    <w:bookmarkEnd w:id="23"/>
    <w:bookmarkStart w:name="z29" w:id="24"/>
    <w:p>
      <w:pPr>
        <w:spacing w:after="0"/>
        <w:ind w:left="0"/>
        <w:jc w:val="both"/>
      </w:pPr>
      <w:r>
        <w:rPr>
          <w:rFonts w:ascii="Times New Roman"/>
          <w:b w:val="false"/>
          <w:i w:val="false"/>
          <w:color w:val="000000"/>
          <w:sz w:val="28"/>
        </w:rPr>
        <w:t>
      Денсаулық сақтау министрлігі</w:t>
      </w:r>
    </w:p>
    <w:bookmarkEnd w:id="24"/>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Қазақстан Республикасының</w:t>
      </w:r>
    </w:p>
    <w:bookmarkEnd w:id="26"/>
    <w:bookmarkStart w:name="z32" w:id="27"/>
    <w:p>
      <w:pPr>
        <w:spacing w:after="0"/>
        <w:ind w:left="0"/>
        <w:jc w:val="both"/>
      </w:pPr>
      <w:r>
        <w:rPr>
          <w:rFonts w:ascii="Times New Roman"/>
          <w:b w:val="false"/>
          <w:i w:val="false"/>
          <w:color w:val="000000"/>
          <w:sz w:val="28"/>
        </w:rPr>
        <w:t>
      Еңбек және халықты әлеуметтік</w:t>
      </w:r>
    </w:p>
    <w:bookmarkEnd w:id="27"/>
    <w:bookmarkStart w:name="z33" w:id="28"/>
    <w:p>
      <w:pPr>
        <w:spacing w:after="0"/>
        <w:ind w:left="0"/>
        <w:jc w:val="both"/>
      </w:pPr>
      <w:r>
        <w:rPr>
          <w:rFonts w:ascii="Times New Roman"/>
          <w:b w:val="false"/>
          <w:i w:val="false"/>
          <w:color w:val="000000"/>
          <w:sz w:val="28"/>
        </w:rPr>
        <w:t>
      қорғау министрлігі</w:t>
      </w:r>
    </w:p>
    <w:bookmarkEnd w:id="28"/>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Қазақстан Республикасының</w:t>
      </w:r>
    </w:p>
    <w:bookmarkEnd w:id="30"/>
    <w:bookmarkStart w:name="z36" w:id="31"/>
    <w:p>
      <w:pPr>
        <w:spacing w:after="0"/>
        <w:ind w:left="0"/>
        <w:jc w:val="both"/>
      </w:pPr>
      <w:r>
        <w:rPr>
          <w:rFonts w:ascii="Times New Roman"/>
          <w:b w:val="false"/>
          <w:i w:val="false"/>
          <w:color w:val="000000"/>
          <w:sz w:val="28"/>
        </w:rPr>
        <w:t>
      Жоғары аудиторлық палатасы</w:t>
      </w:r>
    </w:p>
    <w:bookmarkEnd w:id="31"/>
    <w:bookmarkStart w:name="z37" w:id="32"/>
    <w:p>
      <w:pPr>
        <w:spacing w:after="0"/>
        <w:ind w:left="0"/>
        <w:jc w:val="both"/>
      </w:pPr>
      <w:r>
        <w:rPr>
          <w:rFonts w:ascii="Times New Roman"/>
          <w:b w:val="false"/>
          <w:i w:val="false"/>
          <w:color w:val="000000"/>
          <w:sz w:val="28"/>
        </w:rPr>
        <w:t>
      "КЕЛІСІЛДІ"</w:t>
      </w:r>
    </w:p>
    <w:bookmarkEnd w:id="32"/>
    <w:bookmarkStart w:name="z38" w:id="33"/>
    <w:p>
      <w:pPr>
        <w:spacing w:after="0"/>
        <w:ind w:left="0"/>
        <w:jc w:val="both"/>
      </w:pPr>
      <w:r>
        <w:rPr>
          <w:rFonts w:ascii="Times New Roman"/>
          <w:b w:val="false"/>
          <w:i w:val="false"/>
          <w:color w:val="000000"/>
          <w:sz w:val="28"/>
        </w:rPr>
        <w:t>
      Қазақстан Республикасының</w:t>
      </w:r>
    </w:p>
    <w:bookmarkEnd w:id="33"/>
    <w:bookmarkStart w:name="z39" w:id="34"/>
    <w:p>
      <w:pPr>
        <w:spacing w:after="0"/>
        <w:ind w:left="0"/>
        <w:jc w:val="both"/>
      </w:pPr>
      <w:r>
        <w:rPr>
          <w:rFonts w:ascii="Times New Roman"/>
          <w:b w:val="false"/>
          <w:i w:val="false"/>
          <w:color w:val="000000"/>
          <w:sz w:val="28"/>
        </w:rPr>
        <w:t>
      Ішкі істер министрлігі</w:t>
      </w:r>
    </w:p>
    <w:bookmarkEnd w:id="34"/>
    <w:bookmarkStart w:name="z40" w:id="35"/>
    <w:p>
      <w:pPr>
        <w:spacing w:after="0"/>
        <w:ind w:left="0"/>
        <w:jc w:val="both"/>
      </w:pPr>
      <w:r>
        <w:rPr>
          <w:rFonts w:ascii="Times New Roman"/>
          <w:b w:val="false"/>
          <w:i w:val="false"/>
          <w:color w:val="000000"/>
          <w:sz w:val="28"/>
        </w:rPr>
        <w:t>
      "КЕЛІСІЛДІ"</w:t>
      </w:r>
    </w:p>
    <w:bookmarkEnd w:id="35"/>
    <w:bookmarkStart w:name="z41" w:id="36"/>
    <w:p>
      <w:pPr>
        <w:spacing w:after="0"/>
        <w:ind w:left="0"/>
        <w:jc w:val="both"/>
      </w:pPr>
      <w:r>
        <w:rPr>
          <w:rFonts w:ascii="Times New Roman"/>
          <w:b w:val="false"/>
          <w:i w:val="false"/>
          <w:color w:val="000000"/>
          <w:sz w:val="28"/>
        </w:rPr>
        <w:t>
      Қазақстан Республикасының</w:t>
      </w:r>
    </w:p>
    <w:bookmarkEnd w:id="36"/>
    <w:bookmarkStart w:name="z42" w:id="37"/>
    <w:p>
      <w:pPr>
        <w:spacing w:after="0"/>
        <w:ind w:left="0"/>
        <w:jc w:val="both"/>
      </w:pPr>
      <w:r>
        <w:rPr>
          <w:rFonts w:ascii="Times New Roman"/>
          <w:b w:val="false"/>
          <w:i w:val="false"/>
          <w:color w:val="000000"/>
          <w:sz w:val="28"/>
        </w:rPr>
        <w:t>
      Көлік министрлігі</w:t>
      </w:r>
    </w:p>
    <w:bookmarkEnd w:id="37"/>
    <w:bookmarkStart w:name="z43" w:id="38"/>
    <w:p>
      <w:pPr>
        <w:spacing w:after="0"/>
        <w:ind w:left="0"/>
        <w:jc w:val="both"/>
      </w:pPr>
      <w:r>
        <w:rPr>
          <w:rFonts w:ascii="Times New Roman"/>
          <w:b w:val="false"/>
          <w:i w:val="false"/>
          <w:color w:val="000000"/>
          <w:sz w:val="28"/>
        </w:rPr>
        <w:t>
      "КЕЛІСІЛДІ"</w:t>
      </w:r>
    </w:p>
    <w:bookmarkEnd w:id="38"/>
    <w:bookmarkStart w:name="z44" w:id="39"/>
    <w:p>
      <w:pPr>
        <w:spacing w:after="0"/>
        <w:ind w:left="0"/>
        <w:jc w:val="both"/>
      </w:pPr>
      <w:r>
        <w:rPr>
          <w:rFonts w:ascii="Times New Roman"/>
          <w:b w:val="false"/>
          <w:i w:val="false"/>
          <w:color w:val="000000"/>
          <w:sz w:val="28"/>
        </w:rPr>
        <w:t>
      Қазақстан Республикасының</w:t>
      </w:r>
    </w:p>
    <w:bookmarkEnd w:id="39"/>
    <w:bookmarkStart w:name="z45" w:id="40"/>
    <w:p>
      <w:pPr>
        <w:spacing w:after="0"/>
        <w:ind w:left="0"/>
        <w:jc w:val="both"/>
      </w:pPr>
      <w:r>
        <w:rPr>
          <w:rFonts w:ascii="Times New Roman"/>
          <w:b w:val="false"/>
          <w:i w:val="false"/>
          <w:color w:val="000000"/>
          <w:sz w:val="28"/>
        </w:rPr>
        <w:t>
      Қаржы министрлігі</w:t>
      </w:r>
    </w:p>
    <w:bookmarkEnd w:id="40"/>
    <w:bookmarkStart w:name="z46" w:id="41"/>
    <w:p>
      <w:pPr>
        <w:spacing w:after="0"/>
        <w:ind w:left="0"/>
        <w:jc w:val="both"/>
      </w:pPr>
      <w:r>
        <w:rPr>
          <w:rFonts w:ascii="Times New Roman"/>
          <w:b w:val="false"/>
          <w:i w:val="false"/>
          <w:color w:val="000000"/>
          <w:sz w:val="28"/>
        </w:rPr>
        <w:t>
      "КЕЛІСІЛДІ"</w:t>
      </w:r>
    </w:p>
    <w:bookmarkEnd w:id="41"/>
    <w:bookmarkStart w:name="z47" w:id="42"/>
    <w:p>
      <w:pPr>
        <w:spacing w:after="0"/>
        <w:ind w:left="0"/>
        <w:jc w:val="both"/>
      </w:pPr>
      <w:r>
        <w:rPr>
          <w:rFonts w:ascii="Times New Roman"/>
          <w:b w:val="false"/>
          <w:i w:val="false"/>
          <w:color w:val="000000"/>
          <w:sz w:val="28"/>
        </w:rPr>
        <w:t>
      Қазақстан Республикасының</w:t>
      </w:r>
    </w:p>
    <w:bookmarkEnd w:id="42"/>
    <w:bookmarkStart w:name="z48" w:id="43"/>
    <w:p>
      <w:pPr>
        <w:spacing w:after="0"/>
        <w:ind w:left="0"/>
        <w:jc w:val="both"/>
      </w:pPr>
      <w:r>
        <w:rPr>
          <w:rFonts w:ascii="Times New Roman"/>
          <w:b w:val="false"/>
          <w:i w:val="false"/>
          <w:color w:val="000000"/>
          <w:sz w:val="28"/>
        </w:rPr>
        <w:t>
      Қаржы нарығын реттеу</w:t>
      </w:r>
    </w:p>
    <w:bookmarkEnd w:id="43"/>
    <w:bookmarkStart w:name="z49" w:id="44"/>
    <w:p>
      <w:pPr>
        <w:spacing w:after="0"/>
        <w:ind w:left="0"/>
        <w:jc w:val="both"/>
      </w:pPr>
      <w:r>
        <w:rPr>
          <w:rFonts w:ascii="Times New Roman"/>
          <w:b w:val="false"/>
          <w:i w:val="false"/>
          <w:color w:val="000000"/>
          <w:sz w:val="28"/>
        </w:rPr>
        <w:t>
      мен дамыту агенттігі</w:t>
      </w:r>
    </w:p>
    <w:bookmarkEnd w:id="44"/>
    <w:bookmarkStart w:name="z50" w:id="45"/>
    <w:p>
      <w:pPr>
        <w:spacing w:after="0"/>
        <w:ind w:left="0"/>
        <w:jc w:val="both"/>
      </w:pPr>
      <w:r>
        <w:rPr>
          <w:rFonts w:ascii="Times New Roman"/>
          <w:b w:val="false"/>
          <w:i w:val="false"/>
          <w:color w:val="000000"/>
          <w:sz w:val="28"/>
        </w:rPr>
        <w:t>
      "КЕЛІСІЛДІ"</w:t>
      </w:r>
    </w:p>
    <w:bookmarkEnd w:id="45"/>
    <w:bookmarkStart w:name="z51" w:id="46"/>
    <w:p>
      <w:pPr>
        <w:spacing w:after="0"/>
        <w:ind w:left="0"/>
        <w:jc w:val="both"/>
      </w:pPr>
      <w:r>
        <w:rPr>
          <w:rFonts w:ascii="Times New Roman"/>
          <w:b w:val="false"/>
          <w:i w:val="false"/>
          <w:color w:val="000000"/>
          <w:sz w:val="28"/>
        </w:rPr>
        <w:t>
      Қазақстан Республикасының</w:t>
      </w:r>
    </w:p>
    <w:bookmarkEnd w:id="46"/>
    <w:bookmarkStart w:name="z52" w:id="47"/>
    <w:p>
      <w:pPr>
        <w:spacing w:after="0"/>
        <w:ind w:left="0"/>
        <w:jc w:val="both"/>
      </w:pPr>
      <w:r>
        <w:rPr>
          <w:rFonts w:ascii="Times New Roman"/>
          <w:b w:val="false"/>
          <w:i w:val="false"/>
          <w:color w:val="000000"/>
          <w:sz w:val="28"/>
        </w:rPr>
        <w:t>
      Қорғаныс министрлігі</w:t>
      </w:r>
    </w:p>
    <w:bookmarkEnd w:id="47"/>
    <w:bookmarkStart w:name="z53" w:id="48"/>
    <w:p>
      <w:pPr>
        <w:spacing w:after="0"/>
        <w:ind w:left="0"/>
        <w:jc w:val="both"/>
      </w:pPr>
      <w:r>
        <w:rPr>
          <w:rFonts w:ascii="Times New Roman"/>
          <w:b w:val="false"/>
          <w:i w:val="false"/>
          <w:color w:val="000000"/>
          <w:sz w:val="28"/>
        </w:rPr>
        <w:t>
      "КЕЛІСІЛДІ"</w:t>
      </w:r>
    </w:p>
    <w:bookmarkEnd w:id="48"/>
    <w:bookmarkStart w:name="z54" w:id="49"/>
    <w:p>
      <w:pPr>
        <w:spacing w:after="0"/>
        <w:ind w:left="0"/>
        <w:jc w:val="both"/>
      </w:pPr>
      <w:r>
        <w:rPr>
          <w:rFonts w:ascii="Times New Roman"/>
          <w:b w:val="false"/>
          <w:i w:val="false"/>
          <w:color w:val="000000"/>
          <w:sz w:val="28"/>
        </w:rPr>
        <w:t>
      Қазақстан Республикасының</w:t>
      </w:r>
    </w:p>
    <w:bookmarkEnd w:id="49"/>
    <w:bookmarkStart w:name="z55" w:id="50"/>
    <w:p>
      <w:pPr>
        <w:spacing w:after="0"/>
        <w:ind w:left="0"/>
        <w:jc w:val="both"/>
      </w:pPr>
      <w:r>
        <w:rPr>
          <w:rFonts w:ascii="Times New Roman"/>
          <w:b w:val="false"/>
          <w:i w:val="false"/>
          <w:color w:val="000000"/>
          <w:sz w:val="28"/>
        </w:rPr>
        <w:t>
      Мәдениет және ақпарат министрлігі</w:t>
      </w:r>
    </w:p>
    <w:bookmarkEnd w:id="50"/>
    <w:bookmarkStart w:name="z56" w:id="51"/>
    <w:p>
      <w:pPr>
        <w:spacing w:after="0"/>
        <w:ind w:left="0"/>
        <w:jc w:val="both"/>
      </w:pPr>
      <w:r>
        <w:rPr>
          <w:rFonts w:ascii="Times New Roman"/>
          <w:b w:val="false"/>
          <w:i w:val="false"/>
          <w:color w:val="000000"/>
          <w:sz w:val="28"/>
        </w:rPr>
        <w:t>
      "КЕЛІСІЛДІ"</w:t>
      </w:r>
    </w:p>
    <w:bookmarkEnd w:id="51"/>
    <w:bookmarkStart w:name="z57" w:id="52"/>
    <w:p>
      <w:pPr>
        <w:spacing w:after="0"/>
        <w:ind w:left="0"/>
        <w:jc w:val="both"/>
      </w:pPr>
      <w:r>
        <w:rPr>
          <w:rFonts w:ascii="Times New Roman"/>
          <w:b w:val="false"/>
          <w:i w:val="false"/>
          <w:color w:val="000000"/>
          <w:sz w:val="28"/>
        </w:rPr>
        <w:t>
      Қазақстан Республикасының</w:t>
      </w:r>
    </w:p>
    <w:bookmarkEnd w:id="52"/>
    <w:bookmarkStart w:name="z58" w:id="53"/>
    <w:p>
      <w:pPr>
        <w:spacing w:after="0"/>
        <w:ind w:left="0"/>
        <w:jc w:val="both"/>
      </w:pPr>
      <w:r>
        <w:rPr>
          <w:rFonts w:ascii="Times New Roman"/>
          <w:b w:val="false"/>
          <w:i w:val="false"/>
          <w:color w:val="000000"/>
          <w:sz w:val="28"/>
        </w:rPr>
        <w:t>
      Мемлекеттік қызмет істері агенттігі</w:t>
      </w:r>
    </w:p>
    <w:bookmarkEnd w:id="53"/>
    <w:bookmarkStart w:name="z59" w:id="54"/>
    <w:p>
      <w:pPr>
        <w:spacing w:after="0"/>
        <w:ind w:left="0"/>
        <w:jc w:val="both"/>
      </w:pPr>
      <w:r>
        <w:rPr>
          <w:rFonts w:ascii="Times New Roman"/>
          <w:b w:val="false"/>
          <w:i w:val="false"/>
          <w:color w:val="000000"/>
          <w:sz w:val="28"/>
        </w:rPr>
        <w:t>
      "КЕЛІСІЛДІ"</w:t>
      </w:r>
    </w:p>
    <w:bookmarkEnd w:id="54"/>
    <w:bookmarkStart w:name="z60" w:id="55"/>
    <w:p>
      <w:pPr>
        <w:spacing w:after="0"/>
        <w:ind w:left="0"/>
        <w:jc w:val="both"/>
      </w:pPr>
      <w:r>
        <w:rPr>
          <w:rFonts w:ascii="Times New Roman"/>
          <w:b w:val="false"/>
          <w:i w:val="false"/>
          <w:color w:val="000000"/>
          <w:sz w:val="28"/>
        </w:rPr>
        <w:t>
      Қазақстан Республикасының</w:t>
      </w:r>
    </w:p>
    <w:bookmarkEnd w:id="55"/>
    <w:bookmarkStart w:name="z61" w:id="56"/>
    <w:p>
      <w:pPr>
        <w:spacing w:after="0"/>
        <w:ind w:left="0"/>
        <w:jc w:val="both"/>
      </w:pPr>
      <w:r>
        <w:rPr>
          <w:rFonts w:ascii="Times New Roman"/>
          <w:b w:val="false"/>
          <w:i w:val="false"/>
          <w:color w:val="000000"/>
          <w:sz w:val="28"/>
        </w:rPr>
        <w:t>
      Оқу-ағарту министрлігі</w:t>
      </w:r>
    </w:p>
    <w:bookmarkEnd w:id="56"/>
    <w:bookmarkStart w:name="z62" w:id="57"/>
    <w:p>
      <w:pPr>
        <w:spacing w:after="0"/>
        <w:ind w:left="0"/>
        <w:jc w:val="both"/>
      </w:pPr>
      <w:r>
        <w:rPr>
          <w:rFonts w:ascii="Times New Roman"/>
          <w:b w:val="false"/>
          <w:i w:val="false"/>
          <w:color w:val="000000"/>
          <w:sz w:val="28"/>
        </w:rPr>
        <w:t>
      "КЕЛІСІЛДІ"</w:t>
      </w:r>
    </w:p>
    <w:bookmarkEnd w:id="57"/>
    <w:bookmarkStart w:name="z63" w:id="58"/>
    <w:p>
      <w:pPr>
        <w:spacing w:after="0"/>
        <w:ind w:left="0"/>
        <w:jc w:val="both"/>
      </w:pPr>
      <w:r>
        <w:rPr>
          <w:rFonts w:ascii="Times New Roman"/>
          <w:b w:val="false"/>
          <w:i w:val="false"/>
          <w:color w:val="000000"/>
          <w:sz w:val="28"/>
        </w:rPr>
        <w:t>
      Қазақстан Республикасының</w:t>
      </w:r>
    </w:p>
    <w:bookmarkEnd w:id="58"/>
    <w:bookmarkStart w:name="z64" w:id="59"/>
    <w:p>
      <w:pPr>
        <w:spacing w:after="0"/>
        <w:ind w:left="0"/>
        <w:jc w:val="both"/>
      </w:pPr>
      <w:r>
        <w:rPr>
          <w:rFonts w:ascii="Times New Roman"/>
          <w:b w:val="false"/>
          <w:i w:val="false"/>
          <w:color w:val="000000"/>
          <w:sz w:val="28"/>
        </w:rPr>
        <w:t>
      Өнеркәсіп және құрылыс министрлігі</w:t>
      </w:r>
    </w:p>
    <w:bookmarkEnd w:id="59"/>
    <w:bookmarkStart w:name="z65" w:id="60"/>
    <w:p>
      <w:pPr>
        <w:spacing w:after="0"/>
        <w:ind w:left="0"/>
        <w:jc w:val="both"/>
      </w:pPr>
      <w:r>
        <w:rPr>
          <w:rFonts w:ascii="Times New Roman"/>
          <w:b w:val="false"/>
          <w:i w:val="false"/>
          <w:color w:val="000000"/>
          <w:sz w:val="28"/>
        </w:rPr>
        <w:t>
      "КЕЛІСІЛДІ"</w:t>
      </w:r>
    </w:p>
    <w:bookmarkEnd w:id="60"/>
    <w:bookmarkStart w:name="z66" w:id="61"/>
    <w:p>
      <w:pPr>
        <w:spacing w:after="0"/>
        <w:ind w:left="0"/>
        <w:jc w:val="both"/>
      </w:pPr>
      <w:r>
        <w:rPr>
          <w:rFonts w:ascii="Times New Roman"/>
          <w:b w:val="false"/>
          <w:i w:val="false"/>
          <w:color w:val="000000"/>
          <w:sz w:val="28"/>
        </w:rPr>
        <w:t>
      Қазақстан Республикасының</w:t>
      </w:r>
    </w:p>
    <w:bookmarkEnd w:id="61"/>
    <w:bookmarkStart w:name="z67" w:id="62"/>
    <w:p>
      <w:pPr>
        <w:spacing w:after="0"/>
        <w:ind w:left="0"/>
        <w:jc w:val="both"/>
      </w:pPr>
      <w:r>
        <w:rPr>
          <w:rFonts w:ascii="Times New Roman"/>
          <w:b w:val="false"/>
          <w:i w:val="false"/>
          <w:color w:val="000000"/>
          <w:sz w:val="28"/>
        </w:rPr>
        <w:t>
      Сауда және интеграция министрлігі</w:t>
      </w:r>
    </w:p>
    <w:bookmarkEnd w:id="62"/>
    <w:bookmarkStart w:name="z68" w:id="63"/>
    <w:p>
      <w:pPr>
        <w:spacing w:after="0"/>
        <w:ind w:left="0"/>
        <w:jc w:val="both"/>
      </w:pPr>
      <w:r>
        <w:rPr>
          <w:rFonts w:ascii="Times New Roman"/>
          <w:b w:val="false"/>
          <w:i w:val="false"/>
          <w:color w:val="000000"/>
          <w:sz w:val="28"/>
        </w:rPr>
        <w:t>
      "КЕЛІСІЛДІ"</w:t>
      </w:r>
    </w:p>
    <w:bookmarkEnd w:id="63"/>
    <w:bookmarkStart w:name="z69" w:id="64"/>
    <w:p>
      <w:pPr>
        <w:spacing w:after="0"/>
        <w:ind w:left="0"/>
        <w:jc w:val="both"/>
      </w:pPr>
      <w:r>
        <w:rPr>
          <w:rFonts w:ascii="Times New Roman"/>
          <w:b w:val="false"/>
          <w:i w:val="false"/>
          <w:color w:val="000000"/>
          <w:sz w:val="28"/>
        </w:rPr>
        <w:t>
      Қазақстан Республикасының</w:t>
      </w:r>
    </w:p>
    <w:bookmarkEnd w:id="64"/>
    <w:bookmarkStart w:name="z70" w:id="65"/>
    <w:p>
      <w:pPr>
        <w:spacing w:after="0"/>
        <w:ind w:left="0"/>
        <w:jc w:val="both"/>
      </w:pPr>
      <w:r>
        <w:rPr>
          <w:rFonts w:ascii="Times New Roman"/>
          <w:b w:val="false"/>
          <w:i w:val="false"/>
          <w:color w:val="000000"/>
          <w:sz w:val="28"/>
        </w:rPr>
        <w:t>
      Су ресурстары және</w:t>
      </w:r>
    </w:p>
    <w:bookmarkEnd w:id="65"/>
    <w:bookmarkStart w:name="z71" w:id="66"/>
    <w:p>
      <w:pPr>
        <w:spacing w:after="0"/>
        <w:ind w:left="0"/>
        <w:jc w:val="both"/>
      </w:pPr>
      <w:r>
        <w:rPr>
          <w:rFonts w:ascii="Times New Roman"/>
          <w:b w:val="false"/>
          <w:i w:val="false"/>
          <w:color w:val="000000"/>
          <w:sz w:val="28"/>
        </w:rPr>
        <w:t>
      ирригация министрлігі</w:t>
      </w:r>
    </w:p>
    <w:bookmarkEnd w:id="66"/>
    <w:bookmarkStart w:name="z72" w:id="67"/>
    <w:p>
      <w:pPr>
        <w:spacing w:after="0"/>
        <w:ind w:left="0"/>
        <w:jc w:val="both"/>
      </w:pPr>
      <w:r>
        <w:rPr>
          <w:rFonts w:ascii="Times New Roman"/>
          <w:b w:val="false"/>
          <w:i w:val="false"/>
          <w:color w:val="000000"/>
          <w:sz w:val="28"/>
        </w:rPr>
        <w:t>
      "КЕЛІСІЛДІ"</w:t>
      </w:r>
    </w:p>
    <w:bookmarkEnd w:id="67"/>
    <w:bookmarkStart w:name="z73" w:id="68"/>
    <w:p>
      <w:pPr>
        <w:spacing w:after="0"/>
        <w:ind w:left="0"/>
        <w:jc w:val="both"/>
      </w:pPr>
      <w:r>
        <w:rPr>
          <w:rFonts w:ascii="Times New Roman"/>
          <w:b w:val="false"/>
          <w:i w:val="false"/>
          <w:color w:val="000000"/>
          <w:sz w:val="28"/>
        </w:rPr>
        <w:t>
      Қазақстан Республикасының</w:t>
      </w:r>
    </w:p>
    <w:bookmarkEnd w:id="68"/>
    <w:bookmarkStart w:name="z74" w:id="69"/>
    <w:p>
      <w:pPr>
        <w:spacing w:after="0"/>
        <w:ind w:left="0"/>
        <w:jc w:val="both"/>
      </w:pPr>
      <w:r>
        <w:rPr>
          <w:rFonts w:ascii="Times New Roman"/>
          <w:b w:val="false"/>
          <w:i w:val="false"/>
          <w:color w:val="000000"/>
          <w:sz w:val="28"/>
        </w:rPr>
        <w:t>
      Сыртқы істер министрлігі</w:t>
      </w:r>
    </w:p>
    <w:bookmarkEnd w:id="69"/>
    <w:bookmarkStart w:name="z75" w:id="70"/>
    <w:p>
      <w:pPr>
        <w:spacing w:after="0"/>
        <w:ind w:left="0"/>
        <w:jc w:val="both"/>
      </w:pPr>
      <w:r>
        <w:rPr>
          <w:rFonts w:ascii="Times New Roman"/>
          <w:b w:val="false"/>
          <w:i w:val="false"/>
          <w:color w:val="000000"/>
          <w:sz w:val="28"/>
        </w:rPr>
        <w:t>
      "КЕЛІСІЛДІ"</w:t>
      </w:r>
    </w:p>
    <w:bookmarkEnd w:id="70"/>
    <w:bookmarkStart w:name="z76" w:id="71"/>
    <w:p>
      <w:pPr>
        <w:spacing w:after="0"/>
        <w:ind w:left="0"/>
        <w:jc w:val="both"/>
      </w:pPr>
      <w:r>
        <w:rPr>
          <w:rFonts w:ascii="Times New Roman"/>
          <w:b w:val="false"/>
          <w:i w:val="false"/>
          <w:color w:val="000000"/>
          <w:sz w:val="28"/>
        </w:rPr>
        <w:t>
      Қазақстан Республикасының</w:t>
      </w:r>
    </w:p>
    <w:bookmarkEnd w:id="71"/>
    <w:bookmarkStart w:name="z77" w:id="72"/>
    <w:p>
      <w:pPr>
        <w:spacing w:after="0"/>
        <w:ind w:left="0"/>
        <w:jc w:val="both"/>
      </w:pPr>
      <w:r>
        <w:rPr>
          <w:rFonts w:ascii="Times New Roman"/>
          <w:b w:val="false"/>
          <w:i w:val="false"/>
          <w:color w:val="000000"/>
          <w:sz w:val="28"/>
        </w:rPr>
        <w:t>
      Стратегиялық жоспарлау және</w:t>
      </w:r>
    </w:p>
    <w:bookmarkEnd w:id="72"/>
    <w:bookmarkStart w:name="z78" w:id="73"/>
    <w:p>
      <w:pPr>
        <w:spacing w:after="0"/>
        <w:ind w:left="0"/>
        <w:jc w:val="both"/>
      </w:pPr>
      <w:r>
        <w:rPr>
          <w:rFonts w:ascii="Times New Roman"/>
          <w:b w:val="false"/>
          <w:i w:val="false"/>
          <w:color w:val="000000"/>
          <w:sz w:val="28"/>
        </w:rPr>
        <w:t>
      реформалар агенттігі</w:t>
      </w:r>
    </w:p>
    <w:bookmarkEnd w:id="73"/>
    <w:bookmarkStart w:name="z79" w:id="74"/>
    <w:p>
      <w:pPr>
        <w:spacing w:after="0"/>
        <w:ind w:left="0"/>
        <w:jc w:val="both"/>
      </w:pPr>
      <w:r>
        <w:rPr>
          <w:rFonts w:ascii="Times New Roman"/>
          <w:b w:val="false"/>
          <w:i w:val="false"/>
          <w:color w:val="000000"/>
          <w:sz w:val="28"/>
        </w:rPr>
        <w:t>
      "КЕЛІСІЛДІ"</w:t>
      </w:r>
    </w:p>
    <w:bookmarkEnd w:id="74"/>
    <w:bookmarkStart w:name="z80" w:id="75"/>
    <w:p>
      <w:pPr>
        <w:spacing w:after="0"/>
        <w:ind w:left="0"/>
        <w:jc w:val="both"/>
      </w:pPr>
      <w:r>
        <w:rPr>
          <w:rFonts w:ascii="Times New Roman"/>
          <w:b w:val="false"/>
          <w:i w:val="false"/>
          <w:color w:val="000000"/>
          <w:sz w:val="28"/>
        </w:rPr>
        <w:t>
      Қазақстан Республикасының</w:t>
      </w:r>
    </w:p>
    <w:bookmarkEnd w:id="75"/>
    <w:bookmarkStart w:name="z81" w:id="76"/>
    <w:p>
      <w:pPr>
        <w:spacing w:after="0"/>
        <w:ind w:left="0"/>
        <w:jc w:val="both"/>
      </w:pPr>
      <w:r>
        <w:rPr>
          <w:rFonts w:ascii="Times New Roman"/>
          <w:b w:val="false"/>
          <w:i w:val="false"/>
          <w:color w:val="000000"/>
          <w:sz w:val="28"/>
        </w:rPr>
        <w:t>
      Төтенше жағдайлар министрлігі</w:t>
      </w:r>
    </w:p>
    <w:bookmarkEnd w:id="76"/>
    <w:bookmarkStart w:name="z82" w:id="77"/>
    <w:p>
      <w:pPr>
        <w:spacing w:after="0"/>
        <w:ind w:left="0"/>
        <w:jc w:val="both"/>
      </w:pPr>
      <w:r>
        <w:rPr>
          <w:rFonts w:ascii="Times New Roman"/>
          <w:b w:val="false"/>
          <w:i w:val="false"/>
          <w:color w:val="000000"/>
          <w:sz w:val="28"/>
        </w:rPr>
        <w:t>
      "КЕЛІСІЛДІ"</w:t>
      </w:r>
    </w:p>
    <w:bookmarkEnd w:id="77"/>
    <w:bookmarkStart w:name="z83" w:id="78"/>
    <w:p>
      <w:pPr>
        <w:spacing w:after="0"/>
        <w:ind w:left="0"/>
        <w:jc w:val="both"/>
      </w:pPr>
      <w:r>
        <w:rPr>
          <w:rFonts w:ascii="Times New Roman"/>
          <w:b w:val="false"/>
          <w:i w:val="false"/>
          <w:color w:val="000000"/>
          <w:sz w:val="28"/>
        </w:rPr>
        <w:t>
      Қазақстан Республикасының</w:t>
      </w:r>
    </w:p>
    <w:bookmarkEnd w:id="78"/>
    <w:bookmarkStart w:name="z84" w:id="79"/>
    <w:p>
      <w:pPr>
        <w:spacing w:after="0"/>
        <w:ind w:left="0"/>
        <w:jc w:val="both"/>
      </w:pPr>
      <w:r>
        <w:rPr>
          <w:rFonts w:ascii="Times New Roman"/>
          <w:b w:val="false"/>
          <w:i w:val="false"/>
          <w:color w:val="000000"/>
          <w:sz w:val="28"/>
        </w:rPr>
        <w:t>
      Туризм және спорт министрлігі</w:t>
      </w:r>
    </w:p>
    <w:bookmarkEnd w:id="79"/>
    <w:bookmarkStart w:name="z85" w:id="80"/>
    <w:p>
      <w:pPr>
        <w:spacing w:after="0"/>
        <w:ind w:left="0"/>
        <w:jc w:val="both"/>
      </w:pPr>
      <w:r>
        <w:rPr>
          <w:rFonts w:ascii="Times New Roman"/>
          <w:b w:val="false"/>
          <w:i w:val="false"/>
          <w:color w:val="000000"/>
          <w:sz w:val="28"/>
        </w:rPr>
        <w:t>
      "КЕЛІСІЛДІ"</w:t>
      </w:r>
    </w:p>
    <w:bookmarkEnd w:id="80"/>
    <w:bookmarkStart w:name="z86" w:id="81"/>
    <w:p>
      <w:pPr>
        <w:spacing w:after="0"/>
        <w:ind w:left="0"/>
        <w:jc w:val="both"/>
      </w:pPr>
      <w:r>
        <w:rPr>
          <w:rFonts w:ascii="Times New Roman"/>
          <w:b w:val="false"/>
          <w:i w:val="false"/>
          <w:color w:val="000000"/>
          <w:sz w:val="28"/>
        </w:rPr>
        <w:t>
      Қазақстан Республикасының</w:t>
      </w:r>
    </w:p>
    <w:bookmarkEnd w:id="81"/>
    <w:bookmarkStart w:name="z87" w:id="82"/>
    <w:p>
      <w:pPr>
        <w:spacing w:after="0"/>
        <w:ind w:left="0"/>
        <w:jc w:val="both"/>
      </w:pPr>
      <w:r>
        <w:rPr>
          <w:rFonts w:ascii="Times New Roman"/>
          <w:b w:val="false"/>
          <w:i w:val="false"/>
          <w:color w:val="000000"/>
          <w:sz w:val="28"/>
        </w:rPr>
        <w:t>
      Ұлттық экономика министрлігі</w:t>
      </w:r>
    </w:p>
    <w:bookmarkEnd w:id="82"/>
    <w:bookmarkStart w:name="z88" w:id="83"/>
    <w:p>
      <w:pPr>
        <w:spacing w:after="0"/>
        <w:ind w:left="0"/>
        <w:jc w:val="both"/>
      </w:pPr>
      <w:r>
        <w:rPr>
          <w:rFonts w:ascii="Times New Roman"/>
          <w:b w:val="false"/>
          <w:i w:val="false"/>
          <w:color w:val="000000"/>
          <w:sz w:val="28"/>
        </w:rPr>
        <w:t>
      "КЕЛІСІЛДІ"</w:t>
      </w:r>
    </w:p>
    <w:bookmarkEnd w:id="83"/>
    <w:bookmarkStart w:name="z89" w:id="84"/>
    <w:p>
      <w:pPr>
        <w:spacing w:after="0"/>
        <w:ind w:left="0"/>
        <w:jc w:val="both"/>
      </w:pPr>
      <w:r>
        <w:rPr>
          <w:rFonts w:ascii="Times New Roman"/>
          <w:b w:val="false"/>
          <w:i w:val="false"/>
          <w:color w:val="000000"/>
          <w:sz w:val="28"/>
        </w:rPr>
        <w:t>
      Қазақстан Республикасының</w:t>
      </w:r>
    </w:p>
    <w:bookmarkEnd w:id="84"/>
    <w:bookmarkStart w:name="z90" w:id="85"/>
    <w:p>
      <w:pPr>
        <w:spacing w:after="0"/>
        <w:ind w:left="0"/>
        <w:jc w:val="both"/>
      </w:pPr>
      <w:r>
        <w:rPr>
          <w:rFonts w:ascii="Times New Roman"/>
          <w:b w:val="false"/>
          <w:i w:val="false"/>
          <w:color w:val="000000"/>
          <w:sz w:val="28"/>
        </w:rPr>
        <w:t>
      Ұлттық қауіпсіздік комитеті</w:t>
      </w:r>
    </w:p>
    <w:bookmarkEnd w:id="85"/>
    <w:bookmarkStart w:name="z91" w:id="86"/>
    <w:p>
      <w:pPr>
        <w:spacing w:after="0"/>
        <w:ind w:left="0"/>
        <w:jc w:val="both"/>
      </w:pPr>
      <w:r>
        <w:rPr>
          <w:rFonts w:ascii="Times New Roman"/>
          <w:b w:val="false"/>
          <w:i w:val="false"/>
          <w:color w:val="000000"/>
          <w:sz w:val="28"/>
        </w:rPr>
        <w:t>
      "КЕЛІСІЛДІ"</w:t>
      </w:r>
    </w:p>
    <w:bookmarkEnd w:id="86"/>
    <w:bookmarkStart w:name="z92" w:id="87"/>
    <w:p>
      <w:pPr>
        <w:spacing w:after="0"/>
        <w:ind w:left="0"/>
        <w:jc w:val="both"/>
      </w:pPr>
      <w:r>
        <w:rPr>
          <w:rFonts w:ascii="Times New Roman"/>
          <w:b w:val="false"/>
          <w:i w:val="false"/>
          <w:color w:val="000000"/>
          <w:sz w:val="28"/>
        </w:rPr>
        <w:t>
      Қазақстан Республикасының</w:t>
      </w:r>
    </w:p>
    <w:bookmarkEnd w:id="87"/>
    <w:bookmarkStart w:name="z93" w:id="88"/>
    <w:p>
      <w:pPr>
        <w:spacing w:after="0"/>
        <w:ind w:left="0"/>
        <w:jc w:val="both"/>
      </w:pPr>
      <w:r>
        <w:rPr>
          <w:rFonts w:ascii="Times New Roman"/>
          <w:b w:val="false"/>
          <w:i w:val="false"/>
          <w:color w:val="000000"/>
          <w:sz w:val="28"/>
        </w:rPr>
        <w:t>
      Ұлттық Банкі</w:t>
      </w:r>
    </w:p>
    <w:bookmarkEnd w:id="88"/>
    <w:bookmarkStart w:name="z94" w:id="89"/>
    <w:p>
      <w:pPr>
        <w:spacing w:after="0"/>
        <w:ind w:left="0"/>
        <w:jc w:val="both"/>
      </w:pPr>
      <w:r>
        <w:rPr>
          <w:rFonts w:ascii="Times New Roman"/>
          <w:b w:val="false"/>
          <w:i w:val="false"/>
          <w:color w:val="000000"/>
          <w:sz w:val="28"/>
        </w:rPr>
        <w:t>
      "КЕЛІСІЛДІ"</w:t>
      </w:r>
    </w:p>
    <w:bookmarkEnd w:id="89"/>
    <w:bookmarkStart w:name="z95" w:id="90"/>
    <w:p>
      <w:pPr>
        <w:spacing w:after="0"/>
        <w:ind w:left="0"/>
        <w:jc w:val="both"/>
      </w:pPr>
      <w:r>
        <w:rPr>
          <w:rFonts w:ascii="Times New Roman"/>
          <w:b w:val="false"/>
          <w:i w:val="false"/>
          <w:color w:val="000000"/>
          <w:sz w:val="28"/>
        </w:rPr>
        <w:t>
      Қазақстан Республикасының</w:t>
      </w:r>
    </w:p>
    <w:bookmarkEnd w:id="90"/>
    <w:bookmarkStart w:name="z96" w:id="91"/>
    <w:p>
      <w:pPr>
        <w:spacing w:after="0"/>
        <w:ind w:left="0"/>
        <w:jc w:val="both"/>
      </w:pPr>
      <w:r>
        <w:rPr>
          <w:rFonts w:ascii="Times New Roman"/>
          <w:b w:val="false"/>
          <w:i w:val="false"/>
          <w:color w:val="000000"/>
          <w:sz w:val="28"/>
        </w:rPr>
        <w:t>
      Экология және табиғи</w:t>
      </w:r>
    </w:p>
    <w:bookmarkEnd w:id="91"/>
    <w:bookmarkStart w:name="z97" w:id="92"/>
    <w:p>
      <w:pPr>
        <w:spacing w:after="0"/>
        <w:ind w:left="0"/>
        <w:jc w:val="both"/>
      </w:pPr>
      <w:r>
        <w:rPr>
          <w:rFonts w:ascii="Times New Roman"/>
          <w:b w:val="false"/>
          <w:i w:val="false"/>
          <w:color w:val="000000"/>
          <w:sz w:val="28"/>
        </w:rPr>
        <w:t>
      ресурстар министрлігі</w:t>
      </w:r>
    </w:p>
    <w:bookmarkEnd w:id="92"/>
    <w:bookmarkStart w:name="z98" w:id="93"/>
    <w:p>
      <w:pPr>
        <w:spacing w:after="0"/>
        <w:ind w:left="0"/>
        <w:jc w:val="both"/>
      </w:pPr>
      <w:r>
        <w:rPr>
          <w:rFonts w:ascii="Times New Roman"/>
          <w:b w:val="false"/>
          <w:i w:val="false"/>
          <w:color w:val="000000"/>
          <w:sz w:val="28"/>
        </w:rPr>
        <w:t>
      "КЕЛІСІЛДІ"</w:t>
      </w:r>
    </w:p>
    <w:bookmarkEnd w:id="93"/>
    <w:bookmarkStart w:name="z99" w:id="94"/>
    <w:p>
      <w:pPr>
        <w:spacing w:after="0"/>
        <w:ind w:left="0"/>
        <w:jc w:val="both"/>
      </w:pPr>
      <w:r>
        <w:rPr>
          <w:rFonts w:ascii="Times New Roman"/>
          <w:b w:val="false"/>
          <w:i w:val="false"/>
          <w:color w:val="000000"/>
          <w:sz w:val="28"/>
        </w:rPr>
        <w:t>
      Қазақстан Республикасының</w:t>
      </w:r>
    </w:p>
    <w:bookmarkEnd w:id="94"/>
    <w:bookmarkStart w:name="z100" w:id="95"/>
    <w:p>
      <w:pPr>
        <w:spacing w:after="0"/>
        <w:ind w:left="0"/>
        <w:jc w:val="both"/>
      </w:pPr>
      <w:r>
        <w:rPr>
          <w:rFonts w:ascii="Times New Roman"/>
          <w:b w:val="false"/>
          <w:i w:val="false"/>
          <w:color w:val="000000"/>
          <w:sz w:val="28"/>
        </w:rPr>
        <w:t>
      Энергетика министрлігі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2025 жылғы 4 желтоқсандағы</w:t>
            </w:r>
            <w:r>
              <w:br/>
            </w:r>
            <w:r>
              <w:rPr>
                <w:rFonts w:ascii="Times New Roman"/>
                <w:b w:val="false"/>
                <w:i w:val="false"/>
                <w:color w:val="000000"/>
                <w:sz w:val="20"/>
              </w:rPr>
              <w:t>№ 614/НҚ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20 қарашадағы</w:t>
            </w:r>
            <w:r>
              <w:br/>
            </w:r>
            <w:r>
              <w:rPr>
                <w:rFonts w:ascii="Times New Roman"/>
                <w:b w:val="false"/>
                <w:i w:val="false"/>
                <w:color w:val="000000"/>
                <w:sz w:val="20"/>
              </w:rPr>
              <w:t>№ 98 бұйрығымен</w:t>
            </w:r>
            <w:r>
              <w:br/>
            </w:r>
            <w:r>
              <w:rPr>
                <w:rFonts w:ascii="Times New Roman"/>
                <w:b w:val="false"/>
                <w:i w:val="false"/>
                <w:color w:val="000000"/>
                <w:sz w:val="20"/>
              </w:rPr>
              <w:t>бекітілген</w:t>
            </w:r>
          </w:p>
        </w:tc>
      </w:tr>
    </w:tbl>
    <w:bookmarkStart w:name="z102" w:id="96"/>
    <w:p>
      <w:pPr>
        <w:spacing w:after="0"/>
        <w:ind w:left="0"/>
        <w:jc w:val="left"/>
      </w:pPr>
      <w:r>
        <w:rPr>
          <w:rFonts w:ascii="Times New Roman"/>
          <w:b/>
          <w:i w:val="false"/>
          <w:color w:val="000000"/>
        </w:rPr>
        <w:t xml:space="preserve"> Мемлекеттік көрсетілетін қызметтер тізілімін жүргізу қағидалары</w:t>
      </w:r>
    </w:p>
    <w:bookmarkEnd w:id="96"/>
    <w:bookmarkStart w:name="z103" w:id="97"/>
    <w:p>
      <w:pPr>
        <w:spacing w:after="0"/>
        <w:ind w:left="0"/>
        <w:jc w:val="left"/>
      </w:pPr>
      <w:r>
        <w:rPr>
          <w:rFonts w:ascii="Times New Roman"/>
          <w:b/>
          <w:i w:val="false"/>
          <w:color w:val="000000"/>
        </w:rPr>
        <w:t xml:space="preserve"> 1-тарау. Жалпы ережелер</w:t>
      </w:r>
    </w:p>
    <w:bookmarkEnd w:id="97"/>
    <w:bookmarkStart w:name="z104" w:id="98"/>
    <w:p>
      <w:pPr>
        <w:spacing w:after="0"/>
        <w:ind w:left="0"/>
        <w:jc w:val="both"/>
      </w:pPr>
      <w:r>
        <w:rPr>
          <w:rFonts w:ascii="Times New Roman"/>
          <w:b w:val="false"/>
          <w:i w:val="false"/>
          <w:color w:val="000000"/>
          <w:sz w:val="28"/>
        </w:rPr>
        <w:t xml:space="preserve">
      1. Осы Мемлекеттік көрсетілетін қызметтер тізілімін жүргізу қағидалары (бұдан әрі – Қағидалар) "Мемлекеттік көрсетілетін қызметтер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әзірленген және жасырын мемлекеттік көрсетілетін қызметтерді анықтау және оларды мемлекеттік көрсетілетін қызметтердің тізіліміне енгізу тәртібін қоса алғанда, мемлекеттік көрсетілетін қызметтер тізілімін жүргізу тәртібін айқындайды.</w:t>
      </w:r>
    </w:p>
    <w:bookmarkEnd w:id="98"/>
    <w:bookmarkStart w:name="z105" w:id="99"/>
    <w:p>
      <w:pPr>
        <w:spacing w:after="0"/>
        <w:ind w:left="0"/>
        <w:jc w:val="both"/>
      </w:pPr>
      <w:r>
        <w:rPr>
          <w:rFonts w:ascii="Times New Roman"/>
          <w:b w:val="false"/>
          <w:i w:val="false"/>
          <w:color w:val="000000"/>
          <w:sz w:val="28"/>
        </w:rPr>
        <w:t xml:space="preserve">
      2. Қағидаларда мынадай анықтамалар пайдаланылады: </w:t>
      </w:r>
    </w:p>
    <w:bookmarkEnd w:id="99"/>
    <w:bookmarkStart w:name="z106" w:id="100"/>
    <w:p>
      <w:pPr>
        <w:spacing w:after="0"/>
        <w:ind w:left="0"/>
        <w:jc w:val="both"/>
      </w:pPr>
      <w:r>
        <w:rPr>
          <w:rFonts w:ascii="Times New Roman"/>
          <w:b w:val="false"/>
          <w:i w:val="false"/>
          <w:color w:val="000000"/>
          <w:sz w:val="28"/>
        </w:rPr>
        <w:t>
      1) жасырын мемлекеттік көрсетілетін қызмет – мемлекеттік көрсетілетін қызмет өлшемшарттарына сай келетін, бірақ мемлекеттік көрсетілетін қызметтер тізіліміне енгізілмеген мемлекеттік функция;</w:t>
      </w:r>
    </w:p>
    <w:bookmarkEnd w:id="100"/>
    <w:bookmarkStart w:name="z107" w:id="101"/>
    <w:p>
      <w:pPr>
        <w:spacing w:after="0"/>
        <w:ind w:left="0"/>
        <w:jc w:val="both"/>
      </w:pP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01"/>
    <w:bookmarkStart w:name="z108" w:id="102"/>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02"/>
    <w:bookmarkStart w:name="z109" w:id="103"/>
    <w:p>
      <w:pPr>
        <w:spacing w:after="0"/>
        <w:ind w:left="0"/>
        <w:jc w:val="both"/>
      </w:pPr>
      <w:r>
        <w:rPr>
          <w:rFonts w:ascii="Times New Roman"/>
          <w:b w:val="false"/>
          <w:i w:val="false"/>
          <w:color w:val="000000"/>
          <w:sz w:val="28"/>
        </w:rPr>
        <w:t xml:space="preserve">
      4)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 </w:t>
      </w:r>
    </w:p>
    <w:bookmarkEnd w:id="103"/>
    <w:bookmarkStart w:name="z110" w:id="104"/>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04"/>
    <w:bookmarkStart w:name="z111" w:id="105"/>
    <w:p>
      <w:pPr>
        <w:spacing w:after="0"/>
        <w:ind w:left="0"/>
        <w:jc w:val="both"/>
      </w:pPr>
      <w:r>
        <w:rPr>
          <w:rFonts w:ascii="Times New Roman"/>
          <w:b w:val="false"/>
          <w:i w:val="false"/>
          <w:color w:val="000000"/>
          <w:sz w:val="28"/>
        </w:rPr>
        <w:t>
      6) мемлекеттік қызметтер көрсету саласындағы уәкілетті орган (бұдан әрі –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05"/>
    <w:bookmarkStart w:name="z112" w:id="106"/>
    <w:p>
      <w:pPr>
        <w:spacing w:after="0"/>
        <w:ind w:left="0"/>
        <w:jc w:val="both"/>
      </w:pPr>
      <w:r>
        <w:rPr>
          <w:rFonts w:ascii="Times New Roman"/>
          <w:b w:val="false"/>
          <w:i w:val="false"/>
          <w:color w:val="000000"/>
          <w:sz w:val="28"/>
        </w:rPr>
        <w:t>
      7) мемлекеттік көрсетілетін қызметтер тізілімі (бұдан әрі – тізілім) – мемлекеттік көрсетілетін қызметтердің сыныпталған тізбесі.</w:t>
      </w:r>
    </w:p>
    <w:bookmarkEnd w:id="106"/>
    <w:bookmarkStart w:name="z113" w:id="107"/>
    <w:p>
      <w:pPr>
        <w:spacing w:after="0"/>
        <w:ind w:left="0"/>
        <w:jc w:val="both"/>
      </w:pPr>
      <w:r>
        <w:rPr>
          <w:rFonts w:ascii="Times New Roman"/>
          <w:b w:val="false"/>
          <w:i w:val="false"/>
          <w:color w:val="000000"/>
          <w:sz w:val="28"/>
        </w:rPr>
        <w:t xml:space="preserve">
      3. Тізілім қазақ және орыс тілдерінде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жүргізіледі.</w:t>
      </w:r>
    </w:p>
    <w:bookmarkEnd w:id="107"/>
    <w:bookmarkStart w:name="z114" w:id="108"/>
    <w:p>
      <w:pPr>
        <w:spacing w:after="0"/>
        <w:ind w:left="0"/>
        <w:jc w:val="both"/>
      </w:pPr>
      <w:r>
        <w:rPr>
          <w:rFonts w:ascii="Times New Roman"/>
          <w:b w:val="false"/>
          <w:i w:val="false"/>
          <w:color w:val="000000"/>
          <w:sz w:val="28"/>
        </w:rPr>
        <w:t>
      4. Тізілімнің сыныптамасы:</w:t>
      </w:r>
    </w:p>
    <w:bookmarkEnd w:id="108"/>
    <w:bookmarkStart w:name="z115" w:id="109"/>
    <w:p>
      <w:pPr>
        <w:spacing w:after="0"/>
        <w:ind w:left="0"/>
        <w:jc w:val="both"/>
      </w:pPr>
      <w:r>
        <w:rPr>
          <w:rFonts w:ascii="Times New Roman"/>
          <w:b w:val="false"/>
          <w:i w:val="false"/>
          <w:color w:val="000000"/>
          <w:sz w:val="28"/>
        </w:rPr>
        <w:t>
      1) қоғамдық қатынастар салаларына байланысты мемлекеттік көрсетілетін қызметтердің топтамасын білдіретін бөлімдерден;</w:t>
      </w:r>
    </w:p>
    <w:bookmarkEnd w:id="109"/>
    <w:bookmarkStart w:name="z116" w:id="110"/>
    <w:p>
      <w:pPr>
        <w:spacing w:after="0"/>
        <w:ind w:left="0"/>
        <w:jc w:val="both"/>
      </w:pPr>
      <w:r>
        <w:rPr>
          <w:rFonts w:ascii="Times New Roman"/>
          <w:b w:val="false"/>
          <w:i w:val="false"/>
          <w:color w:val="000000"/>
          <w:sz w:val="28"/>
        </w:rPr>
        <w:t>
      2) көрсетілетін қызметті алушының өмірлік жағдайларына байланысты мемлекеттік көрсетілетін қызметтердің топтамасын білдіретін кіші бөлімдерден;</w:t>
      </w:r>
    </w:p>
    <w:bookmarkEnd w:id="110"/>
    <w:bookmarkStart w:name="z117" w:id="111"/>
    <w:p>
      <w:pPr>
        <w:spacing w:after="0"/>
        <w:ind w:left="0"/>
        <w:jc w:val="both"/>
      </w:pPr>
      <w:r>
        <w:rPr>
          <w:rFonts w:ascii="Times New Roman"/>
          <w:b w:val="false"/>
          <w:i w:val="false"/>
          <w:color w:val="000000"/>
          <w:sz w:val="28"/>
        </w:rPr>
        <w:t>
      3) мемлекеттік көрсетілетін қызметтердің реттік нөмірлерінен тұрады.</w:t>
      </w:r>
    </w:p>
    <w:bookmarkEnd w:id="111"/>
    <w:bookmarkStart w:name="z118" w:id="112"/>
    <w:p>
      <w:pPr>
        <w:spacing w:after="0"/>
        <w:ind w:left="0"/>
        <w:jc w:val="both"/>
      </w:pPr>
      <w:r>
        <w:rPr>
          <w:rFonts w:ascii="Times New Roman"/>
          <w:b w:val="false"/>
          <w:i w:val="false"/>
          <w:color w:val="000000"/>
          <w:sz w:val="28"/>
        </w:rPr>
        <w:t>
      5. Мемлекеттік көрсетілетін қызметке тізілім сыныптамасының барлық деңгейдегі кодтарынан қалыптастырылатын цифрлық белгілер түріндегі сегізмәнді жеке сыныпталған код беріледі.</w:t>
      </w:r>
    </w:p>
    <w:bookmarkEnd w:id="112"/>
    <w:bookmarkStart w:name="z119" w:id="113"/>
    <w:p>
      <w:pPr>
        <w:spacing w:after="0"/>
        <w:ind w:left="0"/>
        <w:jc w:val="both"/>
      </w:pPr>
      <w:r>
        <w:rPr>
          <w:rFonts w:ascii="Times New Roman"/>
          <w:b w:val="false"/>
          <w:i w:val="false"/>
          <w:color w:val="000000"/>
          <w:sz w:val="28"/>
        </w:rPr>
        <w:t xml:space="preserve">
      6. Мемлекеттік көрсетілетін қызметтің сыныпталған кодын уәкілетті орган береді. </w:t>
      </w:r>
    </w:p>
    <w:bookmarkEnd w:id="113"/>
    <w:bookmarkStart w:name="z120" w:id="114"/>
    <w:p>
      <w:pPr>
        <w:spacing w:after="0"/>
        <w:ind w:left="0"/>
        <w:jc w:val="both"/>
      </w:pPr>
      <w:r>
        <w:rPr>
          <w:rFonts w:ascii="Times New Roman"/>
          <w:b w:val="false"/>
          <w:i w:val="false"/>
          <w:color w:val="000000"/>
          <w:sz w:val="28"/>
        </w:rPr>
        <w:t>
      Сыныпталған код үш бөліктен тұрады:</w:t>
      </w:r>
    </w:p>
    <w:bookmarkEnd w:id="114"/>
    <w:bookmarkStart w:name="z121" w:id="115"/>
    <w:p>
      <w:pPr>
        <w:spacing w:after="0"/>
        <w:ind w:left="0"/>
        <w:jc w:val="both"/>
      </w:pPr>
      <w:r>
        <w:rPr>
          <w:rFonts w:ascii="Times New Roman"/>
          <w:b w:val="false"/>
          <w:i w:val="false"/>
          <w:color w:val="000000"/>
          <w:sz w:val="28"/>
        </w:rPr>
        <w:t>
      1) бірінші бөлік – 3 цифрдан тұрады және қоғамдық қатынастар саласындағы бөлімді білдіреді;</w:t>
      </w:r>
    </w:p>
    <w:bookmarkEnd w:id="115"/>
    <w:bookmarkStart w:name="z122" w:id="116"/>
    <w:p>
      <w:pPr>
        <w:spacing w:after="0"/>
        <w:ind w:left="0"/>
        <w:jc w:val="both"/>
      </w:pPr>
      <w:r>
        <w:rPr>
          <w:rFonts w:ascii="Times New Roman"/>
          <w:b w:val="false"/>
          <w:i w:val="false"/>
          <w:color w:val="000000"/>
          <w:sz w:val="28"/>
        </w:rPr>
        <w:t>
      2) екінші бөлік – 2 цифрдан тұрады және көрсетілетін қызметті алушының өмірлік жағдайына байланысты кіші бөлімді білдіреді;</w:t>
      </w:r>
    </w:p>
    <w:bookmarkEnd w:id="116"/>
    <w:bookmarkStart w:name="z123" w:id="117"/>
    <w:p>
      <w:pPr>
        <w:spacing w:after="0"/>
        <w:ind w:left="0"/>
        <w:jc w:val="both"/>
      </w:pPr>
      <w:r>
        <w:rPr>
          <w:rFonts w:ascii="Times New Roman"/>
          <w:b w:val="false"/>
          <w:i w:val="false"/>
          <w:color w:val="000000"/>
          <w:sz w:val="28"/>
        </w:rPr>
        <w:t>
      3) үшінші бөлік – 3 цифрдан тұрады және кіші бөлім ішіндегі мемлекеттік көрсетілетін қызметтің реттік нөмірін білдіреді.</w:t>
      </w:r>
    </w:p>
    <w:bookmarkEnd w:id="117"/>
    <w:bookmarkStart w:name="z124" w:id="118"/>
    <w:p>
      <w:pPr>
        <w:spacing w:after="0"/>
        <w:ind w:left="0"/>
        <w:jc w:val="both"/>
      </w:pPr>
      <w:r>
        <w:rPr>
          <w:rFonts w:ascii="Times New Roman"/>
          <w:b w:val="false"/>
          <w:i w:val="false"/>
          <w:color w:val="000000"/>
          <w:sz w:val="28"/>
        </w:rPr>
        <w:t xml:space="preserve">
      7. Мемлекеттік көрсетілетін қызметтер тізілімінің сыныптамасы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құрылым бойынша жасалады.</w:t>
      </w:r>
    </w:p>
    <w:bookmarkEnd w:id="118"/>
    <w:bookmarkStart w:name="z125" w:id="119"/>
    <w:p>
      <w:pPr>
        <w:spacing w:after="0"/>
        <w:ind w:left="0"/>
        <w:jc w:val="left"/>
      </w:pPr>
      <w:r>
        <w:rPr>
          <w:rFonts w:ascii="Times New Roman"/>
          <w:b/>
          <w:i w:val="false"/>
          <w:color w:val="000000"/>
        </w:rPr>
        <w:t xml:space="preserve"> 2-тарау. Тізілімді жүргізу тәртібі</w:t>
      </w:r>
    </w:p>
    <w:bookmarkEnd w:id="119"/>
    <w:bookmarkStart w:name="z126" w:id="120"/>
    <w:p>
      <w:pPr>
        <w:spacing w:after="0"/>
        <w:ind w:left="0"/>
        <w:jc w:val="both"/>
      </w:pPr>
      <w:r>
        <w:rPr>
          <w:rFonts w:ascii="Times New Roman"/>
          <w:b w:val="false"/>
          <w:i w:val="false"/>
          <w:color w:val="000000"/>
          <w:sz w:val="28"/>
        </w:rPr>
        <w:t>
      8. Тізілімді жүргізу тәртібі мынадай кезеңдерді қамтиды:</w:t>
      </w:r>
    </w:p>
    <w:bookmarkEnd w:id="120"/>
    <w:bookmarkStart w:name="z127" w:id="121"/>
    <w:p>
      <w:pPr>
        <w:spacing w:after="0"/>
        <w:ind w:left="0"/>
        <w:jc w:val="both"/>
      </w:pPr>
      <w:r>
        <w:rPr>
          <w:rFonts w:ascii="Times New Roman"/>
          <w:b w:val="false"/>
          <w:i w:val="false"/>
          <w:color w:val="000000"/>
          <w:sz w:val="28"/>
        </w:rPr>
        <w:t>
      1) Қазақстан Республикасының нормативтік құқықтық актілерін мемлекеттік көрсетілетін қызметтерді анықтау тұрғысынан талдау;</w:t>
      </w:r>
    </w:p>
    <w:bookmarkEnd w:id="121"/>
    <w:bookmarkStart w:name="z128" w:id="122"/>
    <w:p>
      <w:pPr>
        <w:spacing w:after="0"/>
        <w:ind w:left="0"/>
        <w:jc w:val="both"/>
      </w:pPr>
      <w:r>
        <w:rPr>
          <w:rFonts w:ascii="Times New Roman"/>
          <w:b w:val="false"/>
          <w:i w:val="false"/>
          <w:color w:val="000000"/>
          <w:sz w:val="28"/>
        </w:rPr>
        <w:t>
      2) жүргізілген талдау негізінде тізілімге енгізуге немесе тізілімнен алып тастауға жататын мемлекеттік көрсетілетін қызметтер тізбесін айқындау;</w:t>
      </w:r>
    </w:p>
    <w:bookmarkEnd w:id="122"/>
    <w:bookmarkStart w:name="z129" w:id="123"/>
    <w:p>
      <w:pPr>
        <w:spacing w:after="0"/>
        <w:ind w:left="0"/>
        <w:jc w:val="both"/>
      </w:pPr>
      <w:r>
        <w:rPr>
          <w:rFonts w:ascii="Times New Roman"/>
          <w:b w:val="false"/>
          <w:i w:val="false"/>
          <w:color w:val="000000"/>
          <w:sz w:val="28"/>
        </w:rPr>
        <w:t>
      3) анықталған мемлекеттік көрсетілетін қызметтерді енгізу немесе тізілімінен алып тастау;</w:t>
      </w:r>
    </w:p>
    <w:bookmarkEnd w:id="123"/>
    <w:bookmarkStart w:name="z130" w:id="124"/>
    <w:p>
      <w:pPr>
        <w:spacing w:after="0"/>
        <w:ind w:left="0"/>
        <w:jc w:val="both"/>
      </w:pPr>
      <w:r>
        <w:rPr>
          <w:rFonts w:ascii="Times New Roman"/>
          <w:b w:val="false"/>
          <w:i w:val="false"/>
          <w:color w:val="000000"/>
          <w:sz w:val="28"/>
        </w:rPr>
        <w:t>
      4) тізілімнің мазмұнын өзектілендіру (жаңарту) мәніне мониторинг жүргізу;</w:t>
      </w:r>
    </w:p>
    <w:bookmarkEnd w:id="124"/>
    <w:bookmarkStart w:name="z131" w:id="125"/>
    <w:p>
      <w:pPr>
        <w:spacing w:after="0"/>
        <w:ind w:left="0"/>
        <w:jc w:val="both"/>
      </w:pPr>
      <w:r>
        <w:rPr>
          <w:rFonts w:ascii="Times New Roman"/>
          <w:b w:val="false"/>
          <w:i w:val="false"/>
          <w:color w:val="000000"/>
          <w:sz w:val="28"/>
        </w:rPr>
        <w:t>
      5) тізілімге енгізілген мемлекеттік көрсетілетін қызметтер туралы мәліметтерді "электрондық үкіметтің" веб-порталында өзектілендіру (жаңарту).</w:t>
      </w:r>
    </w:p>
    <w:bookmarkEnd w:id="125"/>
    <w:bookmarkStart w:name="z132" w:id="126"/>
    <w:p>
      <w:pPr>
        <w:spacing w:after="0"/>
        <w:ind w:left="0"/>
        <w:jc w:val="both"/>
      </w:pPr>
      <w:r>
        <w:rPr>
          <w:rFonts w:ascii="Times New Roman"/>
          <w:b w:val="false"/>
          <w:i w:val="false"/>
          <w:color w:val="000000"/>
          <w:sz w:val="28"/>
        </w:rPr>
        <w:t>
      Тізілімге өзгерістер және (немесе) толықтырулар енгізу үшін орталық мемлекеттік органдар және жергілікті атқарушы органдар:</w:t>
      </w:r>
    </w:p>
    <w:bookmarkEnd w:id="126"/>
    <w:bookmarkStart w:name="z133" w:id="127"/>
    <w:p>
      <w:pPr>
        <w:spacing w:after="0"/>
        <w:ind w:left="0"/>
        <w:jc w:val="both"/>
      </w:pPr>
      <w:r>
        <w:rPr>
          <w:rFonts w:ascii="Times New Roman"/>
          <w:b w:val="false"/>
          <w:i w:val="false"/>
          <w:color w:val="000000"/>
          <w:sz w:val="28"/>
        </w:rPr>
        <w:t>
      1) тоқсан сайын тізілімдегі мемлекеттік көрсетілетін қызметтер туралы мәліметтерге түгендеу жүргізеді;</w:t>
      </w:r>
    </w:p>
    <w:bookmarkEnd w:id="127"/>
    <w:bookmarkStart w:name="z134" w:id="128"/>
    <w:p>
      <w:pPr>
        <w:spacing w:after="0"/>
        <w:ind w:left="0"/>
        <w:jc w:val="both"/>
      </w:pPr>
      <w:r>
        <w:rPr>
          <w:rFonts w:ascii="Times New Roman"/>
          <w:b w:val="false"/>
          <w:i w:val="false"/>
          <w:color w:val="000000"/>
          <w:sz w:val="28"/>
        </w:rPr>
        <w:t xml:space="preserve">
      2) мемлекеттік көрсетілетін қызметтер бөлігінде тоқсан сайын есепті кезеңнен кейінгі айдың бесінші күнінен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тізілімге қазақ және орыс тілдерінде өзгерістер енгізу жөніндегі ұсыныстарды және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 және орыс тілдерінде тізілімге толықтырулар енгізу жөніндегі мәліметтерді уәкілетті органға ұсынады.</w:t>
      </w:r>
    </w:p>
    <w:bookmarkEnd w:id="128"/>
    <w:bookmarkStart w:name="z135" w:id="129"/>
    <w:p>
      <w:pPr>
        <w:spacing w:after="0"/>
        <w:ind w:left="0"/>
        <w:jc w:val="both"/>
      </w:pPr>
      <w:r>
        <w:rPr>
          <w:rFonts w:ascii="Times New Roman"/>
          <w:b w:val="false"/>
          <w:i w:val="false"/>
          <w:color w:val="000000"/>
          <w:sz w:val="28"/>
        </w:rPr>
        <w:t xml:space="preserve">
      3) қоғамдық маңызы бар көрсетілетін қызметтер бөлігінде тоқсан сайын есепті кезеңнен кейінгі айдың бесінші күнінен кешіктірмей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 және орыс тілдерінде тізілімге өзгерістер енгізу жөніндегі ұсыныстарды және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 және орыс тілдерінде тізілімге толықтырулар енгізу жөніндегі мәліметтерді уәкілетті органға ұсынады.</w:t>
      </w:r>
    </w:p>
    <w:bookmarkEnd w:id="129"/>
    <w:bookmarkStart w:name="z136" w:id="130"/>
    <w:p>
      <w:pPr>
        <w:spacing w:after="0"/>
        <w:ind w:left="0"/>
        <w:jc w:val="both"/>
      </w:pPr>
      <w:r>
        <w:rPr>
          <w:rFonts w:ascii="Times New Roman"/>
          <w:b w:val="false"/>
          <w:i w:val="false"/>
          <w:color w:val="000000"/>
          <w:sz w:val="28"/>
        </w:rPr>
        <w:t>
      Уәкілетті орган тоқсан сайын есепті кезеңнен кейінгі айдың отызыншы күнінен кешіктірмей тізілімге өзгерістер және (немесе) толықтырулар енгізуді жүзеге асырады не мемлекеттік органға келіп түскен ұсыныстарды қабылдамау туралы дәлелді қорытынды жолдайды.</w:t>
      </w:r>
    </w:p>
    <w:bookmarkEnd w:id="130"/>
    <w:bookmarkStart w:name="z137" w:id="131"/>
    <w:p>
      <w:pPr>
        <w:spacing w:after="0"/>
        <w:ind w:left="0"/>
        <w:jc w:val="both"/>
      </w:pPr>
      <w:r>
        <w:rPr>
          <w:rFonts w:ascii="Times New Roman"/>
          <w:b w:val="false"/>
          <w:i w:val="false"/>
          <w:color w:val="000000"/>
          <w:sz w:val="28"/>
        </w:rPr>
        <w:t>
      9. Қоғамдық маңызы бар көрсетілетін қызмет осы Қағидаларда белгіленген тәртіппен бір мезгілде мынадай өлшемшарттарға сәйкес келген кезде тізілімге енгізілуге жатады:</w:t>
      </w:r>
    </w:p>
    <w:bookmarkEnd w:id="131"/>
    <w:bookmarkStart w:name="z138" w:id="132"/>
    <w:p>
      <w:pPr>
        <w:spacing w:after="0"/>
        <w:ind w:left="0"/>
        <w:jc w:val="both"/>
      </w:pPr>
      <w:r>
        <w:rPr>
          <w:rFonts w:ascii="Times New Roman"/>
          <w:b w:val="false"/>
          <w:i w:val="false"/>
          <w:color w:val="000000"/>
          <w:sz w:val="28"/>
        </w:rPr>
        <w:t>
      1) үздіксіз негізде жүзеге асырылады;</w:t>
      </w:r>
    </w:p>
    <w:bookmarkEnd w:id="132"/>
    <w:bookmarkStart w:name="z139" w:id="133"/>
    <w:p>
      <w:pPr>
        <w:spacing w:after="0"/>
        <w:ind w:left="0"/>
        <w:jc w:val="both"/>
      </w:pPr>
      <w:r>
        <w:rPr>
          <w:rFonts w:ascii="Times New Roman"/>
          <w:b w:val="false"/>
          <w:i w:val="false"/>
          <w:color w:val="000000"/>
          <w:sz w:val="28"/>
        </w:rPr>
        <w:t>
      2) жеке болып табылмайды және қоғамның заңды мүдделерін қанағаттандыруға бағытталған;</w:t>
      </w:r>
    </w:p>
    <w:bookmarkEnd w:id="133"/>
    <w:bookmarkStart w:name="z140" w:id="134"/>
    <w:p>
      <w:pPr>
        <w:spacing w:after="0"/>
        <w:ind w:left="0"/>
        <w:jc w:val="both"/>
      </w:pPr>
      <w:r>
        <w:rPr>
          <w:rFonts w:ascii="Times New Roman"/>
          <w:b w:val="false"/>
          <w:i w:val="false"/>
          <w:color w:val="000000"/>
          <w:sz w:val="28"/>
        </w:rPr>
        <w:t>
      3) қоғамның тыныс-тіршілігін қамтамасыз етуде әлеуметтік маңызы бар сипатқа ие;</w:t>
      </w:r>
    </w:p>
    <w:bookmarkEnd w:id="134"/>
    <w:bookmarkStart w:name="z141" w:id="135"/>
    <w:p>
      <w:pPr>
        <w:spacing w:after="0"/>
        <w:ind w:left="0"/>
        <w:jc w:val="both"/>
      </w:pPr>
      <w:r>
        <w:rPr>
          <w:rFonts w:ascii="Times New Roman"/>
          <w:b w:val="false"/>
          <w:i w:val="false"/>
          <w:color w:val="000000"/>
          <w:sz w:val="28"/>
        </w:rPr>
        <w:t>
      4) бүкіл қоғам үшін не адамдардың кең ауқымы үшін қолжетімді болып табылады.</w:t>
      </w:r>
    </w:p>
    <w:bookmarkEnd w:id="135"/>
    <w:bookmarkStart w:name="z142" w:id="136"/>
    <w:p>
      <w:pPr>
        <w:spacing w:after="0"/>
        <w:ind w:left="0"/>
        <w:jc w:val="both"/>
      </w:pPr>
      <w:r>
        <w:rPr>
          <w:rFonts w:ascii="Times New Roman"/>
          <w:b w:val="false"/>
          <w:i w:val="false"/>
          <w:color w:val="000000"/>
          <w:sz w:val="28"/>
        </w:rPr>
        <w:t>
      10. Уәкілетті орган "электрондық үкімет" веб-порталында тоқсан сайын, есепті кезеңнен кейінгі айдың 10-күніне дейін орталық мемлекеттік органдардан және жергілікті атқарушы органдардан тізілімге өзгерістер және (немесе) толықтырулар енгізу туралы ұсыныстардың түсуіне қарай, мемлекеттік көрсетілетін қызметтер туралы егжей-тегжейлі ақпаратты және өзге де түйінді мәліметтерді (көрсетілетін қызметті алушы туралы мәліметтер, көрсетілетін қызметті берушінің атауы, өтініштерді қабылдауды және мемлекеттік қызмет көрсету нәтижелерін беруді жүзеге асыратын ұйымдарының немесе ақпараттандыру объектілерінің атаулары, мемлекеттік қызмет көрсетудің ақылы не тегін болуы, мемлекеттік қызмет көрсету нысаны, мемлекеттік қызмет көрсету тәртібін айқындайтын заңға тәуелді нормативтік құқықтық актінің атауы) орналастыруды қамтамасыз етеді.</w:t>
      </w:r>
    </w:p>
    <w:bookmarkEnd w:id="136"/>
    <w:bookmarkStart w:name="z143" w:id="137"/>
    <w:p>
      <w:pPr>
        <w:spacing w:after="0"/>
        <w:ind w:left="0"/>
        <w:jc w:val="both"/>
      </w:pPr>
      <w:r>
        <w:rPr>
          <w:rFonts w:ascii="Times New Roman"/>
          <w:b w:val="false"/>
          <w:i w:val="false"/>
          <w:color w:val="000000"/>
          <w:sz w:val="28"/>
        </w:rPr>
        <w:t>
      11. Тізілім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бекітіледі немесе оған өзгерістер және (немесе) толықтырулар енгізіледі.</w:t>
      </w:r>
    </w:p>
    <w:bookmarkEnd w:id="137"/>
    <w:bookmarkStart w:name="z144" w:id="138"/>
    <w:p>
      <w:pPr>
        <w:spacing w:after="0"/>
        <w:ind w:left="0"/>
        <w:jc w:val="left"/>
      </w:pPr>
      <w:r>
        <w:rPr>
          <w:rFonts w:ascii="Times New Roman"/>
          <w:b/>
          <w:i w:val="false"/>
          <w:color w:val="000000"/>
        </w:rPr>
        <w:t xml:space="preserve"> 3-тарау. Жасырын мемлекеттік көрсетілетін қызметтерді анықтау тәртібі және оларды мемлекеттік көрсетілетін қызметтер тізіліміне енгізу</w:t>
      </w:r>
    </w:p>
    <w:bookmarkEnd w:id="138"/>
    <w:bookmarkStart w:name="z145" w:id="139"/>
    <w:p>
      <w:pPr>
        <w:spacing w:after="0"/>
        <w:ind w:left="0"/>
        <w:jc w:val="both"/>
      </w:pPr>
      <w:r>
        <w:rPr>
          <w:rFonts w:ascii="Times New Roman"/>
          <w:b w:val="false"/>
          <w:i w:val="false"/>
          <w:color w:val="000000"/>
          <w:sz w:val="28"/>
        </w:rPr>
        <w:t xml:space="preserve">
      12. Жасырын мемлекеттік көрсетілетін қызметтің мемлекеттік функцияны іске асыру шеңберінде құжат түрінде және (немесе) іс-әрекет түрінде нақты, үлгілік нысаны болады. </w:t>
      </w:r>
    </w:p>
    <w:bookmarkEnd w:id="139"/>
    <w:bookmarkStart w:name="z146" w:id="140"/>
    <w:p>
      <w:pPr>
        <w:spacing w:after="0"/>
        <w:ind w:left="0"/>
        <w:jc w:val="both"/>
      </w:pPr>
      <w:r>
        <w:rPr>
          <w:rFonts w:ascii="Times New Roman"/>
          <w:b w:val="false"/>
          <w:i w:val="false"/>
          <w:color w:val="000000"/>
          <w:sz w:val="28"/>
        </w:rPr>
        <w:t xml:space="preserve">
      13. Жасырын мемлекеттік көрсетілетін қызметтерді анықтау тәртібі: </w:t>
      </w:r>
    </w:p>
    <w:bookmarkEnd w:id="140"/>
    <w:bookmarkStart w:name="z147" w:id="141"/>
    <w:p>
      <w:pPr>
        <w:spacing w:after="0"/>
        <w:ind w:left="0"/>
        <w:jc w:val="both"/>
      </w:pPr>
      <w:r>
        <w:rPr>
          <w:rFonts w:ascii="Times New Roman"/>
          <w:b w:val="false"/>
          <w:i w:val="false"/>
          <w:color w:val="000000"/>
          <w:sz w:val="28"/>
        </w:rPr>
        <w:t>
      1) орталық мемлекеттік органдар және жергілікті атқарушы органдар тоқсан сайын жеке және заңды тұлғалардың келіп түскен өтініштеріне жасырын мемлекеттік көрсетілетін қызметтерді анықтау мәніне талдау жүргізеді;</w:t>
      </w:r>
    </w:p>
    <w:bookmarkEnd w:id="141"/>
    <w:bookmarkStart w:name="z148" w:id="142"/>
    <w:p>
      <w:pPr>
        <w:spacing w:after="0"/>
        <w:ind w:left="0"/>
        <w:jc w:val="both"/>
      </w:pPr>
      <w:r>
        <w:rPr>
          <w:rFonts w:ascii="Times New Roman"/>
          <w:b w:val="false"/>
          <w:i w:val="false"/>
          <w:color w:val="000000"/>
          <w:sz w:val="28"/>
        </w:rPr>
        <w:t>
      Орталық мемлекеттік органдар және жергілікті атқарушы органдар жасырын мемлекеттік көрсетілетін қызметтерді талдау негізінде мемлекеттік көрсетілетін қызметтер тізіліміне ұсыныстар қалыптастырады;</w:t>
      </w:r>
    </w:p>
    <w:bookmarkEnd w:id="142"/>
    <w:bookmarkStart w:name="z149" w:id="143"/>
    <w:p>
      <w:pPr>
        <w:spacing w:after="0"/>
        <w:ind w:left="0"/>
        <w:jc w:val="both"/>
      </w:pPr>
      <w:r>
        <w:rPr>
          <w:rFonts w:ascii="Times New Roman"/>
          <w:b w:val="false"/>
          <w:i w:val="false"/>
          <w:color w:val="000000"/>
          <w:sz w:val="28"/>
        </w:rPr>
        <w:t>
      2) орталық мемлекеттік органдар және жергілікті атқарушы органдар тоқсан сайын есепті кезеңнен кейінгі айдың бесінші күнінен кешіктірмей уәкілетті органға Қағидаларға 4-қосымшаға сәйкес нысан бойынша қазақ және орыс тілдеріндегі тізіліміне толықтырулар енгізу жөніндегі ұсыныстарды ұсынады, ол бойынша тоқсан сайын есепті кезеңнен кейінгі айдың отызыншы күнінен кешіктірмей жасырын мемлекеттік көрсетілетін қызметті енгізіп, уәкілетті орган мүдделі мемлекеттік органдар және жергілікті атқарушы органдармен одан әрі келісу үшін тізілім жобасын әзірлейді не мемлекеттік органға келіп түскен ұсыныстарды қабылдамау туралы дәлелді қорытынды жолдайды;</w:t>
      </w:r>
    </w:p>
    <w:bookmarkEnd w:id="143"/>
    <w:bookmarkStart w:name="z150" w:id="144"/>
    <w:p>
      <w:pPr>
        <w:spacing w:after="0"/>
        <w:ind w:left="0"/>
        <w:jc w:val="both"/>
      </w:pPr>
      <w:r>
        <w:rPr>
          <w:rFonts w:ascii="Times New Roman"/>
          <w:b w:val="false"/>
          <w:i w:val="false"/>
          <w:color w:val="000000"/>
          <w:sz w:val="28"/>
        </w:rPr>
        <w:t>
      3) жасырын мемлекеттік көрсетілетін қызметті тізілімге енгізу бойынша келіспеушілектер болған жағдайда, жасырын мемлекеттік көрсетілетін қызметті енгізу мәселесі оны тізілімге енгізудің орындылығы немесе орынсыздығы бойынша ұсыныстар шығару үшін Мемлекеттік қызметтер көрсету мәселелері жөніндегі ведомствоаралық комиссияға шығарылады.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152" w:id="145"/>
    <w:p>
      <w:pPr>
        <w:spacing w:after="0"/>
        <w:ind w:left="0"/>
        <w:jc w:val="left"/>
      </w:pPr>
      <w:r>
        <w:rPr>
          <w:rFonts w:ascii="Times New Roman"/>
          <w:b/>
          <w:i w:val="false"/>
          <w:color w:val="000000"/>
        </w:rPr>
        <w:t xml:space="preserve"> Мемлекеттік көрсетілетін қызметтер тізілімі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w:t>
            </w:r>
            <w:r>
              <w:rPr>
                <w:rFonts w:ascii="Times New Roman"/>
                <w:b/>
                <w:i w:val="false"/>
                <w:color w:val="000000"/>
                <w:sz w:val="20"/>
              </w:rPr>
              <w:t>көрсетілетін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 және (немесе) мемлекеттік көрсетілетін қызметтің кіші түрін көрсету тәртібін айқындайтын заңға тәуелді нормативтік құқықтық актіні әзірлейт</w:t>
            </w:r>
            <w:r>
              <w:rPr>
                <w:rFonts w:ascii="Times New Roman"/>
                <w:b/>
                <w:i w:val="false"/>
                <w:color w:val="000000"/>
                <w:sz w:val="20"/>
              </w:rPr>
              <w:t>ін орталық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тәртібін айқындайтын заңға тәуелді нормативтік құқықтық актінің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 2-қосымша</w:t>
            </w:r>
          </w:p>
        </w:tc>
      </w:tr>
    </w:tbl>
    <w:bookmarkStart w:name="z154" w:id="146"/>
    <w:p>
      <w:pPr>
        <w:spacing w:after="0"/>
        <w:ind w:left="0"/>
        <w:jc w:val="left"/>
      </w:pPr>
      <w:r>
        <w:rPr>
          <w:rFonts w:ascii="Times New Roman"/>
          <w:b/>
          <w:i w:val="false"/>
          <w:color w:val="000000"/>
        </w:rPr>
        <w:t xml:space="preserve"> Мемлекеттік көрсетілетін қызметтер тізілімінің сыныптамасы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бөлім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құжаттарды/анықтамаларды және мәртебені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құқықтарды қамтамасыз ететін құжаттарды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мен азаматтарды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тіркеу/ мәртебесін, тұрғылықты жерін, тегін, атын, әкесінің атын (ол болған жағдайда) және басқа деректерін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тіркеу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қамқоршылық және бала тәрбиелеу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білім беру және бос уақыт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бағу және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зияткерлік меншік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зияткерлік меншік құқығы саласындағы басқа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медицина және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медицина және денсаулық сақтау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рұқсат құжаттарын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оның ішінде зейнетақымен қамсыздандыру және әлеуметтік сақтандыру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кәсіпкерлік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немесе жеке кәсіпкерліктің басталуы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немесе заңды тұлғаның қызметінің тоқтауы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қызмет түрлерімен айналысуға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жекелеген түрлерін өндіруге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жекелеген түрлерін сатып алуға, өткізуге және сақтауға (лицензиялауды, тіркеуді, сертификаттауды қоса алғанда) рұқсат ету құжаттарын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өзгеде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су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және жануарлар дүниесін, табиғи ресурстарды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рұқсат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технологиялар саласындағы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технологиялар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бухгалтерлік есеп және қаржылық есеп, аудиторлық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және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қызметі саласында рұқсат беру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қорларының қызметі саласында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нарығы саласында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мемлекеттік реттеу, бақылау және қадағалау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қорғаныс және сот әділдігі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сот әділдігі және қорғаныс саласында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сот әділдігі және қорғаныс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саласында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геодезия және картография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және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 және ұсыну саласында рұқсат беру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қызметі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 және шетел 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 және шетел істері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 және мемлекеттік меншік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мемлекетік қолдау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салаларындағы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бағыт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ТКШ салаларындағы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кешенін дамыту саласындағы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дамыту саласындағы қоғамдық маңызы бар көрсетілетін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 3-қосымша</w:t>
            </w:r>
          </w:p>
        </w:tc>
      </w:tr>
    </w:tbl>
    <w:bookmarkStart w:name="z156" w:id="147"/>
    <w:p>
      <w:pPr>
        <w:spacing w:after="0"/>
        <w:ind w:left="0"/>
        <w:jc w:val="left"/>
      </w:pPr>
      <w:r>
        <w:rPr>
          <w:rFonts w:ascii="Times New Roman"/>
          <w:b/>
          <w:i w:val="false"/>
          <w:color w:val="000000"/>
        </w:rPr>
        <w:t xml:space="preserve"> Мемлекеттік көрсетілетін қызметтер тізіліміне өзгерістер енгізу жөніндегі ұсыныстар нысаны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w:t>
            </w:r>
            <w:r>
              <w:rPr>
                <w:rFonts w:ascii="Times New Roman"/>
                <w:b/>
                <w:i w:val="false"/>
                <w:color w:val="000000"/>
                <w:sz w:val="20"/>
              </w:rPr>
              <w:t xml:space="preserve">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i w:val="false"/>
                <w:color w:val="000000"/>
                <w:sz w:val="20"/>
              </w:rPr>
              <w:t xml:space="preserve">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Ұсынылып</w:t>
            </w:r>
            <w:r>
              <w:rPr>
                <w:rFonts w:ascii="Times New Roman"/>
                <w:b/>
                <w:i w:val="false"/>
                <w:color w:val="000000"/>
                <w:sz w:val="20"/>
              </w:rPr>
              <w:t xml:space="preserve"> отырған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Негіздеме (нормативтік </w:t>
            </w:r>
            <w:r>
              <w:rPr>
                <w:rFonts w:ascii="Times New Roman"/>
                <w:b/>
                <w:i w:val="false"/>
                <w:color w:val="000000"/>
                <w:sz w:val="20"/>
              </w:rPr>
              <w:t>құқықтық</w:t>
            </w:r>
            <w:r>
              <w:rPr>
                <w:rFonts w:ascii="Times New Roman"/>
                <w:b/>
                <w:i w:val="false"/>
                <w:color w:val="000000"/>
                <w:sz w:val="20"/>
              </w:rPr>
              <w:t xml:space="preserve"> актіге және (немесе) Қазақстан Республикасы Үкіметінің тапсырмасына сілтеме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 4-қосымша</w:t>
            </w:r>
          </w:p>
        </w:tc>
      </w:tr>
    </w:tbl>
    <w:bookmarkStart w:name="z158" w:id="148"/>
    <w:p>
      <w:pPr>
        <w:spacing w:after="0"/>
        <w:ind w:left="0"/>
        <w:jc w:val="left"/>
      </w:pPr>
      <w:r>
        <w:rPr>
          <w:rFonts w:ascii="Times New Roman"/>
          <w:b/>
          <w:i w:val="false"/>
          <w:color w:val="000000"/>
        </w:rPr>
        <w:t xml:space="preserve"> Мемлекеттік көрсетілетін қызметтер тізіліміне толықтырулар енгізу жөніндегі ұсыныстар нысаны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алушылардың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w:t>
            </w:r>
            <w:r>
              <w:rPr>
                <w:rFonts w:ascii="Times New Roman"/>
                <w:b/>
                <w:i w:val="false"/>
                <w:color w:val="000000"/>
                <w:sz w:val="20"/>
              </w:rPr>
              <w:t>ін қызметтерді көрсету тәртібін айқындайтын заңға тәуелді нормативтік құқықтық актіні әзірлейтін орталық мемлекеттік органның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Өтініштерді</w:t>
            </w:r>
            <w:r>
              <w:rPr>
                <w:rFonts w:ascii="Times New Roman"/>
                <w:b/>
                <w:i w:val="false"/>
                <w:color w:val="000000"/>
                <w:sz w:val="20"/>
              </w:rPr>
              <w:t xml:space="preserve"> қабылдауды және ресімделген құжаттарды беруді жүзеге асыратын ұйымдар (мем</w:t>
            </w:r>
            <w:r>
              <w:rPr>
                <w:rFonts w:ascii="Times New Roman"/>
                <w:b/>
                <w:i w:val="false"/>
                <w:color w:val="000000"/>
                <w:sz w:val="20"/>
              </w:rPr>
              <w:t>лекеттік көрсетілетін қызметтің әрбір кіші түріне)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болуы (мемлекеттік көрсетілетін қызметтің әрбір кіші түріне)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нәтижелерінің нысаны (мемлекеттік көрсетілетін қызметтің әрбір кіші түріне)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ақпараттық жүйесі (қызмет көрсетуге арналған)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тәртібі (құжаттар тізілімі)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толықтырулар енгізу негіздемесі (нормативтік құқықтық актіге және (немесе) Қазақстан Республикасы Үкіметінің тапсырмасына сілтеме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5-қосымша</w:t>
            </w:r>
          </w:p>
        </w:tc>
      </w:tr>
    </w:tbl>
    <w:bookmarkStart w:name="z161" w:id="149"/>
    <w:p>
      <w:pPr>
        <w:spacing w:after="0"/>
        <w:ind w:left="0"/>
        <w:jc w:val="left"/>
      </w:pPr>
      <w:r>
        <w:rPr>
          <w:rFonts w:ascii="Times New Roman"/>
          <w:b/>
          <w:i w:val="false"/>
          <w:color w:val="000000"/>
        </w:rPr>
        <w:t xml:space="preserve"> Қоғамдық маңызы бар көрсетілетін қызмет бойынша мемлекеттік көрсетілетін қызметтер тізіліміне өзгерістер енгізу жөніндегі ұсыныстар нысаны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w:t>
            </w:r>
            <w:r>
              <w:rPr>
                <w:rFonts w:ascii="Times New Roman"/>
                <w:b/>
                <w:i w:val="false"/>
                <w:color w:val="000000"/>
                <w:sz w:val="20"/>
              </w:rPr>
              <w:t xml:space="preserve">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i w:val="false"/>
                <w:color w:val="000000"/>
                <w:sz w:val="20"/>
              </w:rPr>
              <w:t xml:space="preserve">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Ұсынылып</w:t>
            </w:r>
            <w:r>
              <w:rPr>
                <w:rFonts w:ascii="Times New Roman"/>
                <w:b/>
                <w:i w:val="false"/>
                <w:color w:val="000000"/>
                <w:sz w:val="20"/>
              </w:rPr>
              <w:t xml:space="preserve"> отырған </w:t>
            </w:r>
            <w:r>
              <w:rPr>
                <w:rFonts w:ascii="Times New Roman"/>
                <w:b/>
                <w:i w:val="false"/>
                <w:color w:val="000000"/>
                <w:sz w:val="20"/>
              </w:rPr>
              <w:t>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 (нормативтік құқықтық актіге және (немесе) Қазақстан Республикасы Үкіметінің тапсырмасына сілтеме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 6-қосымша</w:t>
            </w:r>
          </w:p>
        </w:tc>
      </w:tr>
    </w:tbl>
    <w:bookmarkStart w:name="z163" w:id="150"/>
    <w:p>
      <w:pPr>
        <w:spacing w:after="0"/>
        <w:ind w:left="0"/>
        <w:jc w:val="left"/>
      </w:pPr>
      <w:r>
        <w:rPr>
          <w:rFonts w:ascii="Times New Roman"/>
          <w:b/>
          <w:i w:val="false"/>
          <w:color w:val="000000"/>
        </w:rPr>
        <w:t xml:space="preserve"> Қоғамдық маңызы бар көрсетілетін қызмет бойынша мемлекеттік көрсетілетін қызметтер тізіліміне толықтырулар енгізуге арналған ұсыныстар нысаны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i w:val="false"/>
                <w:color w:val="000000"/>
                <w:sz w:val="20"/>
              </w:rPr>
              <w:t xml:space="preserve"> маңызы бар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i w:val="false"/>
                <w:color w:val="000000"/>
                <w:sz w:val="20"/>
              </w:rPr>
              <w:t xml:space="preserve"> маңызы бар көрсетілетін қызметті</w:t>
            </w:r>
            <w:r>
              <w:rPr>
                <w:rFonts w:ascii="Times New Roman"/>
                <w:b/>
                <w:i w:val="false"/>
                <w:color w:val="000000"/>
                <w:sz w:val="20"/>
              </w:rPr>
              <w:t>ң</w:t>
            </w:r>
            <w:r>
              <w:rPr>
                <w:rFonts w:ascii="Times New Roman"/>
                <w:b/>
                <w:i w:val="false"/>
                <w:color w:val="000000"/>
                <w:sz w:val="20"/>
              </w:rPr>
              <w:t xml:space="preserve"> кіші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