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22bb" w14:textId="3922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"Заңды тұлғаларды мемлекеттік тіркеу және филиалдар мен өкілдіктерді есептік тіркеу жөнінде мемлекеттік қызметтер көрсету қағидаларын бекіту туралы" Қазақстан Республикасы Әділет министрінің міндетін атқарушының 2020 жылғы 29 мамырдағы № 66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2025 жылғы 24 қарашадағы № 688 бұйрығы. Қазақстан Республикасының Әділет министрлігінде 2025 жылғы 25 қарашада № 37468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"Заңды тұлғаларды мемлекеттік тіркеу және филиалдар мен өкілдіктерді есептік тіркеу жөнінде мемлекеттік қызметтер көрсету қағидаларын бекіту туралы" Қазақстан Республикасы Әділет министрінің міндетін атқарушының 2020 жылғы 29 мамырдағы № 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тізілімінде № 20771 болып тіркелді)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"Жеке кәсіпкерлік субъектісіне жатпайтын заңды тұлғаның, сондай-ақ акционерлік қоғамның құрылтай құжаттарына, олардың филиалдары (өкілдіктері) туралы ережелерге енгізілген өзгерістер мен толықтыруларды мемлекеттік тіркеу"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 келесі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экономикалық қызметтің түрлері өзгерген және (немесе) толықтырылған;".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 күнінен кейін Қазақстан Республикасы Әділет министрлігінің интернет-ресурсында орналастыруды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Жасанды интеллект және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 министрлігі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