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ffcce" w14:textId="bbffc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кірістер органына сақтандыру (қайта сақтандыру) ұйымдарының, сақтандыру брокерлерінің, брокерлердің, бағалы қағаздарды ұстаушылар тізілімдерінің жүйесін жүргізу жөніндегі қызметті жүзеге асыратын ұйымдардың, бағалы қағаздар нарығының кәсіби қатысушыларының, қарыз краудфандингтік платформаны басқару жөніндегі қызметті жүзеге асыруға лицензиясы бар "Астана" халықаралық қаржы орталығы қатысушыларының, кредиттік бюролардың активтер мен міндеттемелер туралы және кірістер мен мүлік туралы салықтық есептілікті ұсыну міндеттемесі туындаған жеке тұлғаларды салықтық әкімшілендіру үшін қажетті мәліметтерді ұсыну қағидаларын және нысандарын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12 қарашадағы № 697 бұйрығы. Қазақстан Республикасының Әділет министрлігінде 2025 жылғы 12 қарашада № 37397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Осы бұйрық </w:t>
      </w:r>
      <w:r>
        <w:rPr>
          <w:rFonts w:ascii="Times New Roman"/>
          <w:b w:val="false"/>
          <w:i w:val="false"/>
          <w:color w:val="ff0000"/>
          <w:sz w:val="28"/>
        </w:rPr>
        <w:t>01.01.2026</w:t>
      </w:r>
      <w:r>
        <w:rPr>
          <w:rFonts w:ascii="Times New Roman"/>
          <w:b w:val="false"/>
          <w:i w:val="false"/>
          <w:color w:val="ff0000"/>
          <w:sz w:val="28"/>
        </w:rPr>
        <w:t xml:space="preserve"> ж. бастап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 Салық кодексінің 54-бабының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8-тармақтарына</w:t>
      </w:r>
      <w:r>
        <w:rPr>
          <w:rFonts w:ascii="Times New Roman"/>
          <w:b w:val="false"/>
          <w:i w:val="false"/>
          <w:color w:val="000000"/>
          <w:sz w:val="28"/>
        </w:rPr>
        <w:t xml:space="preserve">, 56-бабының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19-тармақтарына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6" w:id="1"/>
    <w:p>
      <w:pPr>
        <w:spacing w:after="0"/>
        <w:ind w:left="0"/>
        <w:jc w:val="both"/>
      </w:pPr>
      <w:r>
        <w:rPr>
          <w:rFonts w:ascii="Times New Roman"/>
          <w:b w:val="false"/>
          <w:i w:val="false"/>
          <w:color w:val="000000"/>
          <w:sz w:val="28"/>
        </w:rPr>
        <w:t>
      1. Мыналар:</w:t>
      </w:r>
    </w:p>
    <w:bookmarkEnd w:id="1"/>
    <w:bookmarkStart w:name="z7"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кірістер органына сақтандыру (қайта сақтандыру) ұйымдары, сақтандыру брокерлері ұсынатын жеке тұлғалар жасасқан сақтандыру шарттары жөніндегі мәліметтер нысаны;</w:t>
      </w:r>
    </w:p>
    <w:bookmarkEnd w:id="2"/>
    <w:bookmarkStart w:name="z8"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кірістер органына сақтандыру (қайта сақтандыру) ұйымдарының, сақтандыру брокерлерінің жеке тұлғалар жасасқан сақтандыру шарттары жөніндегі мәліметтерді ұсыну қағидалары мен мерзімдері;</w:t>
      </w:r>
    </w:p>
    <w:bookmarkEnd w:id="3"/>
    <w:bookmarkStart w:name="z9"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кірістер органына брокерлер ұсынатын сауда-саттық қорытындылары бойынша жасалған бағалы қағаздармен мәмілелер жөніндегі мәліметтер нысаны;</w:t>
      </w:r>
    </w:p>
    <w:bookmarkEnd w:id="4"/>
    <w:bookmarkStart w:name="z10"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кірістер органына тауар биржалары және (немесе) тауар биржаларының клирингтік орталықтары ұсынатын тауар биржасында өткізілген биржалық тауарлармен тұлғалардың мәмілелері туралы мәліметтер нысаны;</w:t>
      </w:r>
    </w:p>
    <w:bookmarkEnd w:id="5"/>
    <w:bookmarkStart w:name="z11"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кірістер органына бағалы қағаздарды ұстаушылар тізілімдерінің жүйесін жүргізу жөніндегі қызметті жүзеге асыратын ұйым ұсынатын бағалы қағаздарды ұстаушы тұлғалар туралы, сондай-ақ тұлғалардың бағалы қағаздармен жасаған мәмілелері туралы мәліметтер нысаны; </w:t>
      </w:r>
    </w:p>
    <w:bookmarkEnd w:id="6"/>
    <w:bookmarkStart w:name="z12"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мемлекеттік кірістер органына бағалы қағаздарды ұстаушылар тізілімдерінің жүйесін жүргізу жөніндегі қызметті жүзеге асыратын ұйымның бағалы қағаздарды ұстаушы тұлғалар туралы, сондай-ақ тұлғалардың бағалы қағаздармен жасаған мәмілелері туралы мәліметтерді ұсыну қағидалары;</w:t>
      </w:r>
    </w:p>
    <w:bookmarkEnd w:id="7"/>
    <w:bookmarkStart w:name="z13"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мемлекеттік кірістер органының бағалы қағаздар нарығының кәсіби қатысушыларының бағалы қағаздармен, туынды қаржы құралдарымен мәмілелер туралы мәліметтерді ұсынуы туралы сұрау салу нысаны;</w:t>
      </w:r>
    </w:p>
    <w:bookmarkEnd w:id="8"/>
    <w:bookmarkStart w:name="z14"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мемлекеттік кірістер органының тауар биржаларының және (немесе) тауар биржаларының клирингтік орталықтарының тауар биржасында өткізілген биржалық тауарлармен жеке тұлғалардың мәмілелері туралы мәліметтерді ұсынуы туралы сұрау салу нысаны;</w:t>
      </w:r>
    </w:p>
    <w:bookmarkEnd w:id="9"/>
    <w:bookmarkStart w:name="z15" w:id="10"/>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мемлекеттік кірістер органына бағалы қағаздар нарығының кәсіби қатысушылары ұсынатын бағалы қағаздармен, туынды қаржы құралдарымен мәмілелер туралы мәліметтер нысаны;</w:t>
      </w:r>
    </w:p>
    <w:bookmarkEnd w:id="10"/>
    <w:bookmarkStart w:name="z16" w:id="11"/>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тауар биржалары және (немесе) тауар биржаларының клирингтік орталықтары ұсынатын тауар биржасында өткізілген биржалық тауарлармен жеке тұлғалардың мәмілелері туралы мәліметтер нысаны;</w:t>
      </w:r>
    </w:p>
    <w:bookmarkEnd w:id="11"/>
    <w:bookmarkStart w:name="z17" w:id="12"/>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қарыз краудфандингтік платформаны басқару жөніндегі қызметті жүзеге асыруға лицензиясы бар "Астана" халықаралық қаржы орталығы қатысушылары ұсынатын краудфандингтік платформаларда жасалған шарттар, сондай-ақ резиденттер мен бейрезиденттерге төленген сыйақылар туралы мәліметтер нысаны;</w:t>
      </w:r>
    </w:p>
    <w:bookmarkEnd w:id="12"/>
    <w:bookmarkStart w:name="z18" w:id="13"/>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Мемлекеттік кірістер органына қарыз краудфандингтік платформаны басқару жөніндегі қызметті жүзеге асыруға лицензиясы бар "Астана" халықаралық қаржы орталығы қатысушыларының краудфандингтік платформаларда жасалған шарттар, сондай-ақ резиденттер мен бейрезиденттерге төленген сыйақылар туралы мәліметтерді ұсыну қағидалары;</w:t>
      </w:r>
    </w:p>
    <w:bookmarkEnd w:id="13"/>
    <w:bookmarkStart w:name="z19" w:id="14"/>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кредиттік бюролар ұсынатын активтер мен міндеттемелер туралы, кірістер мен мүлік туралы декларацияларды ұсыну міндеті туындаған жеке тұлғалардың коллекторлық және (немесе) микроқаржы ұйымдарының алдындағы берешегі бойынша кредиттік есептен мәліметтер нысаны;</w:t>
      </w:r>
    </w:p>
    <w:bookmarkEnd w:id="14"/>
    <w:bookmarkStart w:name="z20" w:id="15"/>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Мемлекеттік кірістер органына кредиттік бюролардың активтер мен міндеттемелер туралы, кірістер мен мүлік туралы декларацияларды ұсыну міндеті туындаған жеке тұлғалардың коллекторлық және (немесе) микроқаржы ұйымдар алдындағы берешегі бойынша кредиттік есептен мәліметтерді ұсыну қағидалары бекітілсін.</w:t>
      </w:r>
    </w:p>
    <w:bookmarkEnd w:id="15"/>
    <w:bookmarkStart w:name="z21" w:id="16"/>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тізбе бойынша Қазақстан Республикасы Қаржы министрінің rейбір бұйрықтардың күші жойылды деп танылсын.</w:t>
      </w:r>
    </w:p>
    <w:bookmarkEnd w:id="16"/>
    <w:bookmarkStart w:name="z22" w:id="17"/>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17"/>
    <w:bookmarkStart w:name="z23" w:id="18"/>
    <w:p>
      <w:pPr>
        <w:spacing w:after="0"/>
        <w:ind w:left="0"/>
        <w:jc w:val="both"/>
      </w:pPr>
      <w:r>
        <w:rPr>
          <w:rFonts w:ascii="Times New Roman"/>
          <w:b w:val="false"/>
          <w:i w:val="false"/>
          <w:color w:val="000000"/>
          <w:sz w:val="28"/>
        </w:rPr>
        <w:t xml:space="preserve">
      1) осы бұйрықтың Қазақстан Республикасының Әділет министрлігінде мемлекеттік тіркелуін; </w:t>
      </w:r>
    </w:p>
    <w:bookmarkEnd w:id="18"/>
    <w:bookmarkStart w:name="z24" w:id="19"/>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орналастыруды;</w:t>
      </w:r>
    </w:p>
    <w:bookmarkEnd w:id="19"/>
    <w:bookmarkStart w:name="z25" w:id="20"/>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тармақшасында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20"/>
    <w:bookmarkStart w:name="z26" w:id="21"/>
    <w:p>
      <w:pPr>
        <w:spacing w:after="0"/>
        <w:ind w:left="0"/>
        <w:jc w:val="both"/>
      </w:pPr>
      <w:r>
        <w:rPr>
          <w:rFonts w:ascii="Times New Roman"/>
          <w:b w:val="false"/>
          <w:i w:val="false"/>
          <w:color w:val="000000"/>
          <w:sz w:val="28"/>
        </w:rPr>
        <w:t>
      4. Осы бұйрық 2026 жылғы 1 қаңтардан бастап қолданысқа енгізіледі және ресми жариялануға тиіс.</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bookmarkStart w:name="z28" w:id="22"/>
      <w:r>
        <w:rPr>
          <w:rFonts w:ascii="Times New Roman"/>
          <w:b w:val="false"/>
          <w:i w:val="false"/>
          <w:color w:val="000000"/>
          <w:sz w:val="28"/>
        </w:rPr>
        <w:t>
      "КЕЛІСІЛДІ"</w:t>
      </w:r>
    </w:p>
    <w:bookmarkEnd w:id="22"/>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нарығын реттеу және</w:t>
      </w:r>
    </w:p>
    <w:p>
      <w:pPr>
        <w:spacing w:after="0"/>
        <w:ind w:left="0"/>
        <w:jc w:val="both"/>
      </w:pPr>
      <w:r>
        <w:rPr>
          <w:rFonts w:ascii="Times New Roman"/>
          <w:b w:val="false"/>
          <w:i w:val="false"/>
          <w:color w:val="000000"/>
          <w:sz w:val="28"/>
        </w:rPr>
        <w:t>дамыту агенттігі</w:t>
      </w:r>
    </w:p>
    <w:p>
      <w:pPr>
        <w:spacing w:after="0"/>
        <w:ind w:left="0"/>
        <w:jc w:val="both"/>
      </w:pPr>
      <w:bookmarkStart w:name="z29" w:id="23"/>
      <w:r>
        <w:rPr>
          <w:rFonts w:ascii="Times New Roman"/>
          <w:b w:val="false"/>
          <w:i w:val="false"/>
          <w:color w:val="000000"/>
          <w:sz w:val="28"/>
        </w:rPr>
        <w:t>
      "КЕЛІСІЛДІ"</w:t>
      </w:r>
    </w:p>
    <w:bookmarkEnd w:id="23"/>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bookmarkStart w:name="z30" w:id="24"/>
      <w:r>
        <w:rPr>
          <w:rFonts w:ascii="Times New Roman"/>
          <w:b w:val="false"/>
          <w:i w:val="false"/>
          <w:color w:val="000000"/>
          <w:sz w:val="28"/>
        </w:rPr>
        <w:t>
      "КЕЛІСІЛДІ"</w:t>
      </w:r>
    </w:p>
    <w:bookmarkEnd w:id="24"/>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агенттігінің</w:t>
      </w:r>
    </w:p>
    <w:p>
      <w:pPr>
        <w:spacing w:after="0"/>
        <w:ind w:left="0"/>
        <w:jc w:val="both"/>
      </w:pPr>
      <w:r>
        <w:rPr>
          <w:rFonts w:ascii="Times New Roman"/>
          <w:b w:val="false"/>
          <w:i w:val="false"/>
          <w:color w:val="000000"/>
          <w:sz w:val="28"/>
        </w:rPr>
        <w:t>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 № 697</w:t>
            </w:r>
            <w:r>
              <w:br/>
            </w:r>
            <w:r>
              <w:rPr>
                <w:rFonts w:ascii="Times New Roman"/>
                <w:b w:val="false"/>
                <w:i w:val="false"/>
                <w:color w:val="000000"/>
                <w:sz w:val="20"/>
              </w:rPr>
              <w:t>бұйрығына 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1-қосымшаның орыс тіліндегі мәтінге өзгерістер енгізіледі, қазақ тіліндегі мәтін өзгермейді - ҚР Қаржы министрінің 08.10.2026 </w:t>
      </w:r>
      <w:r>
        <w:rPr>
          <w:rFonts w:ascii="Times New Roman"/>
          <w:b w:val="false"/>
          <w:i w:val="false"/>
          <w:color w:val="ff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2" w:id="25"/>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комитетіне.</w:t>
      </w:r>
    </w:p>
    <w:bookmarkEnd w:id="25"/>
    <w:bookmarkStart w:name="z33" w:id="26"/>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интернет–ресурсында орналастырылған.</w:t>
      </w:r>
    </w:p>
    <w:bookmarkEnd w:id="26"/>
    <w:bookmarkStart w:name="z34" w:id="27"/>
    <w:p>
      <w:pPr>
        <w:spacing w:after="0"/>
        <w:ind w:left="0"/>
        <w:jc w:val="both"/>
      </w:pPr>
      <w:r>
        <w:rPr>
          <w:rFonts w:ascii="Times New Roman"/>
          <w:b w:val="false"/>
          <w:i w:val="false"/>
          <w:color w:val="000000"/>
          <w:sz w:val="28"/>
        </w:rPr>
        <w:t>
      Әкімшілік нысанның атауы: Мемлекеттік кірістер органына сақтандыру (қайта сақтандыру) ұйымдары, сақтандыру брокерлері ұсынатын жеке тұлғалар жасасқан сақтандыру шарттары жөніндегі мәліметтер.</w:t>
      </w:r>
    </w:p>
    <w:bookmarkEnd w:id="27"/>
    <w:bookmarkStart w:name="z35" w:id="2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 цифрлық көрінісі): ЖТЖСШМ – 1.</w:t>
      </w:r>
    </w:p>
    <w:bookmarkEnd w:id="28"/>
    <w:bookmarkStart w:name="z36" w:id="29"/>
    <w:p>
      <w:pPr>
        <w:spacing w:after="0"/>
        <w:ind w:left="0"/>
        <w:jc w:val="both"/>
      </w:pPr>
      <w:r>
        <w:rPr>
          <w:rFonts w:ascii="Times New Roman"/>
          <w:b w:val="false"/>
          <w:i w:val="false"/>
          <w:color w:val="000000"/>
          <w:sz w:val="28"/>
        </w:rPr>
        <w:t>
      Кезеңділігі: ай сайын, тоқсан сайын, жыл сайын.</w:t>
      </w:r>
    </w:p>
    <w:bookmarkEnd w:id="29"/>
    <w:bookmarkStart w:name="z37" w:id="30"/>
    <w:p>
      <w:pPr>
        <w:spacing w:after="0"/>
        <w:ind w:left="0"/>
        <w:jc w:val="both"/>
      </w:pPr>
      <w:r>
        <w:rPr>
          <w:rFonts w:ascii="Times New Roman"/>
          <w:b w:val="false"/>
          <w:i w:val="false"/>
          <w:color w:val="000000"/>
          <w:sz w:val="28"/>
        </w:rPr>
        <w:t>
      Есепті кезең:</w:t>
      </w:r>
    </w:p>
    <w:bookmarkEnd w:id="30"/>
    <w:bookmarkStart w:name="z38" w:id="31"/>
    <w:p>
      <w:pPr>
        <w:spacing w:after="0"/>
        <w:ind w:left="0"/>
        <w:jc w:val="both"/>
      </w:pPr>
      <w:r>
        <w:rPr>
          <w:rFonts w:ascii="Times New Roman"/>
          <w:b w:val="false"/>
          <w:i w:val="false"/>
          <w:color w:val="000000"/>
          <w:sz w:val="28"/>
        </w:rPr>
        <w:t>
      _____ай____жылға;</w:t>
      </w:r>
    </w:p>
    <w:bookmarkEnd w:id="31"/>
    <w:bookmarkStart w:name="z39" w:id="32"/>
    <w:p>
      <w:pPr>
        <w:spacing w:after="0"/>
        <w:ind w:left="0"/>
        <w:jc w:val="both"/>
      </w:pPr>
      <w:r>
        <w:rPr>
          <w:rFonts w:ascii="Times New Roman"/>
          <w:b w:val="false"/>
          <w:i w:val="false"/>
          <w:color w:val="000000"/>
          <w:sz w:val="28"/>
        </w:rPr>
        <w:t>
      _____тоқсан____жыл үшін;</w:t>
      </w:r>
    </w:p>
    <w:bookmarkEnd w:id="32"/>
    <w:bookmarkStart w:name="z40" w:id="33"/>
    <w:p>
      <w:pPr>
        <w:spacing w:after="0"/>
        <w:ind w:left="0"/>
        <w:jc w:val="both"/>
      </w:pPr>
      <w:r>
        <w:rPr>
          <w:rFonts w:ascii="Times New Roman"/>
          <w:b w:val="false"/>
          <w:i w:val="false"/>
          <w:color w:val="000000"/>
          <w:sz w:val="28"/>
        </w:rPr>
        <w:t>
      _____ жыл үшін.</w:t>
      </w:r>
    </w:p>
    <w:bookmarkEnd w:id="33"/>
    <w:bookmarkStart w:name="z41" w:id="3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сақтандыру (қайта сақтандыру) ұйымдары, сақтандыру брокерлері.</w:t>
      </w:r>
    </w:p>
    <w:bookmarkEnd w:id="34"/>
    <w:bookmarkStart w:name="z42" w:id="3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 кірістер органының сұрау салуы келіп түскен күннен кейін 10 (он) жұмыс күні ішінде.</w:t>
      </w:r>
    </w:p>
    <w:bookmarkEnd w:id="3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нөмірі/бизнес сәйкестендіру нөмірі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bookmarkStart w:name="z43" w:id="36"/>
          <w:p>
            <w:pPr>
              <w:spacing w:after="20"/>
              <w:ind w:left="20"/>
              <w:jc w:val="both"/>
            </w:pPr>
          </w:p>
          <w:bookmarkEnd w:id="36"/>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44" w:id="37"/>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 толтырылмайды)</w:t>
      </w:r>
    </w:p>
    <w:bookmarkEnd w:id="37"/>
    <w:bookmarkStart w:name="z45" w:id="38"/>
    <w:p>
      <w:pPr>
        <w:spacing w:after="0"/>
        <w:ind w:left="0"/>
        <w:jc w:val="both"/>
      </w:pPr>
      <w:r>
        <w:rPr>
          <w:rFonts w:ascii="Times New Roman"/>
          <w:b w:val="false"/>
          <w:i w:val="false"/>
          <w:color w:val="000000"/>
          <w:sz w:val="28"/>
        </w:rPr>
        <w:t>
      Жинау әдісі: электрондық түрде және (немесе) қағаз жеткізгіште.</w:t>
      </w:r>
    </w:p>
    <w:bookmarkEnd w:id="38"/>
    <w:bookmarkStart w:name="z46" w:id="39"/>
    <w:p>
      <w:pPr>
        <w:spacing w:after="0"/>
        <w:ind w:left="0"/>
        <w:jc w:val="both"/>
      </w:pPr>
      <w:r>
        <w:rPr>
          <w:rFonts w:ascii="Times New Roman"/>
          <w:b w:val="false"/>
          <w:i w:val="false"/>
          <w:color w:val="000000"/>
          <w:sz w:val="28"/>
        </w:rPr>
        <w:t>
      20____ "___" ________ бастап 20____ "___" ________ дейінгі кезең үшін</w:t>
      </w:r>
    </w:p>
    <w:bookmarkEnd w:id="39"/>
    <w:bookmarkStart w:name="z47" w:id="40"/>
    <w:p>
      <w:pPr>
        <w:spacing w:after="0"/>
        <w:ind w:left="0"/>
        <w:jc w:val="both"/>
      </w:pPr>
      <w:r>
        <w:rPr>
          <w:rFonts w:ascii="Times New Roman"/>
          <w:b w:val="false"/>
          <w:i w:val="false"/>
          <w:color w:val="000000"/>
          <w:sz w:val="28"/>
        </w:rPr>
        <w:t xml:space="preserve">
      _________________________________________________________________ </w:t>
      </w:r>
    </w:p>
    <w:bookmarkEnd w:id="40"/>
    <w:bookmarkStart w:name="z48" w:id="41"/>
    <w:p>
      <w:pPr>
        <w:spacing w:after="0"/>
        <w:ind w:left="0"/>
        <w:jc w:val="both"/>
      </w:pPr>
      <w:r>
        <w:rPr>
          <w:rFonts w:ascii="Times New Roman"/>
          <w:b w:val="false"/>
          <w:i w:val="false"/>
          <w:color w:val="000000"/>
          <w:sz w:val="28"/>
        </w:rPr>
        <w:t>
       (сақтандыру (қайта сақтандыру) ұйымының, Қазақстан Республикасының</w:t>
      </w:r>
    </w:p>
    <w:bookmarkEnd w:id="41"/>
    <w:bookmarkStart w:name="z49" w:id="42"/>
    <w:p>
      <w:pPr>
        <w:spacing w:after="0"/>
        <w:ind w:left="0"/>
        <w:jc w:val="both"/>
      </w:pPr>
      <w:r>
        <w:rPr>
          <w:rFonts w:ascii="Times New Roman"/>
          <w:b w:val="false"/>
          <w:i w:val="false"/>
          <w:color w:val="000000"/>
          <w:sz w:val="28"/>
        </w:rPr>
        <w:t>
       бейрезидент-сақтандыру (қайта сақтандыру) ұйымы филиалының (сақтандыру</w:t>
      </w:r>
    </w:p>
    <w:bookmarkEnd w:id="42"/>
    <w:bookmarkStart w:name="z50" w:id="43"/>
    <w:p>
      <w:pPr>
        <w:spacing w:after="0"/>
        <w:ind w:left="0"/>
        <w:jc w:val="both"/>
      </w:pPr>
      <w:r>
        <w:rPr>
          <w:rFonts w:ascii="Times New Roman"/>
          <w:b w:val="false"/>
          <w:i w:val="false"/>
          <w:color w:val="000000"/>
          <w:sz w:val="28"/>
        </w:rPr>
        <w:t xml:space="preserve">
       брокерінің, Қазақстан Республикасының бейрезидент-сақтандыру брокері </w:t>
      </w:r>
    </w:p>
    <w:bookmarkEnd w:id="43"/>
    <w:bookmarkStart w:name="z51" w:id="44"/>
    <w:p>
      <w:pPr>
        <w:spacing w:after="0"/>
        <w:ind w:left="0"/>
        <w:jc w:val="both"/>
      </w:pPr>
      <w:r>
        <w:rPr>
          <w:rFonts w:ascii="Times New Roman"/>
          <w:b w:val="false"/>
          <w:i w:val="false"/>
          <w:color w:val="000000"/>
          <w:sz w:val="28"/>
        </w:rPr>
        <w:t>
       филиалының (бұдан әрі – ұйым) атауы)</w:t>
      </w:r>
    </w:p>
    <w:bookmarkEnd w:id="44"/>
    <w:bookmarkStart w:name="z52" w:id="45"/>
    <w:p>
      <w:pPr>
        <w:spacing w:after="0"/>
        <w:ind w:left="0"/>
        <w:jc w:val="both"/>
      </w:pPr>
      <w:r>
        <w:rPr>
          <w:rFonts w:ascii="Times New Roman"/>
          <w:b w:val="false"/>
          <w:i w:val="false"/>
          <w:color w:val="000000"/>
          <w:sz w:val="28"/>
        </w:rPr>
        <w:t xml:space="preserve">
      __________________________________________________________________ </w:t>
      </w:r>
    </w:p>
    <w:bookmarkEnd w:id="45"/>
    <w:bookmarkStart w:name="z53" w:id="46"/>
    <w:p>
      <w:pPr>
        <w:spacing w:after="0"/>
        <w:ind w:left="0"/>
        <w:jc w:val="both"/>
      </w:pPr>
      <w:r>
        <w:rPr>
          <w:rFonts w:ascii="Times New Roman"/>
          <w:b w:val="false"/>
          <w:i w:val="false"/>
          <w:color w:val="000000"/>
          <w:sz w:val="28"/>
        </w:rPr>
        <w:t>
                   (ұйымның бизнес-сәйкестендіру нөмірі)</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сәйкестендіру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47"/>
          <w:p>
            <w:pPr>
              <w:spacing w:after="20"/>
              <w:ind w:left="20"/>
              <w:jc w:val="both"/>
            </w:pPr>
            <w:r>
              <w:rPr>
                <w:rFonts w:ascii="Times New Roman"/>
                <w:b w:val="false"/>
                <w:i w:val="false"/>
                <w:color w:val="000000"/>
                <w:sz w:val="20"/>
              </w:rPr>
              <w:t>
Жеке тұлғаның тегі, аты және әкесінің аты</w:t>
            </w:r>
          </w:p>
          <w:bookmarkEnd w:id="47"/>
          <w:p>
            <w:pPr>
              <w:spacing w:after="20"/>
              <w:ind w:left="20"/>
              <w:jc w:val="both"/>
            </w:pPr>
            <w:r>
              <w:rPr>
                <w:rFonts w:ascii="Times New Roman"/>
                <w:b w:val="false"/>
                <w:i w:val="false"/>
                <w:color w:val="000000"/>
                <w:sz w:val="20"/>
              </w:rPr>
              <w:t>
(егер ол жеке басын куәландыратын құжатта көрсетілсе)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 (полис)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сыйлықақысы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55" w:id="48"/>
    <w:p>
      <w:pPr>
        <w:spacing w:after="0"/>
        <w:ind w:left="0"/>
        <w:jc w:val="both"/>
      </w:pPr>
      <w:r>
        <w:rPr>
          <w:rFonts w:ascii="Times New Roman"/>
          <w:b w:val="false"/>
          <w:i w:val="false"/>
          <w:color w:val="000000"/>
          <w:sz w:val="28"/>
        </w:rPr>
        <w:t>
      Атауы ______________________ Мекенжайы_______________________ ___________________________ ____________________________ Телефоны______________________________________________________</w:t>
      </w:r>
    </w:p>
    <w:bookmarkEnd w:id="48"/>
    <w:bookmarkStart w:name="z56" w:id="49"/>
    <w:p>
      <w:pPr>
        <w:spacing w:after="0"/>
        <w:ind w:left="0"/>
        <w:jc w:val="both"/>
      </w:pPr>
      <w:r>
        <w:rPr>
          <w:rFonts w:ascii="Times New Roman"/>
          <w:b w:val="false"/>
          <w:i w:val="false"/>
          <w:color w:val="000000"/>
          <w:sz w:val="28"/>
        </w:rPr>
        <w:t>
      Электрондық пошта мекенжайы______________________________________ Орындаушы_______________________________________________________</w:t>
      </w:r>
    </w:p>
    <w:bookmarkEnd w:id="49"/>
    <w:bookmarkStart w:name="z57" w:id="50"/>
    <w:p>
      <w:pPr>
        <w:spacing w:after="0"/>
        <w:ind w:left="0"/>
        <w:jc w:val="both"/>
      </w:pPr>
      <w:r>
        <w:rPr>
          <w:rFonts w:ascii="Times New Roman"/>
          <w:b w:val="false"/>
          <w:i w:val="false"/>
          <w:color w:val="000000"/>
          <w:sz w:val="28"/>
        </w:rPr>
        <w:t xml:space="preserve">
       тегі, аты және әкесінің аты (егер ол жеке басын куәландыратын құжатта </w:t>
      </w:r>
    </w:p>
    <w:bookmarkEnd w:id="50"/>
    <w:bookmarkStart w:name="z58" w:id="51"/>
    <w:p>
      <w:pPr>
        <w:spacing w:after="0"/>
        <w:ind w:left="0"/>
        <w:jc w:val="both"/>
      </w:pPr>
      <w:r>
        <w:rPr>
          <w:rFonts w:ascii="Times New Roman"/>
          <w:b w:val="false"/>
          <w:i w:val="false"/>
          <w:color w:val="000000"/>
          <w:sz w:val="28"/>
        </w:rPr>
        <w:t>
      көрсетілсе), қолы, телефоны</w:t>
      </w:r>
    </w:p>
    <w:bookmarkEnd w:id="51"/>
    <w:bookmarkStart w:name="z59" w:id="52"/>
    <w:p>
      <w:pPr>
        <w:spacing w:after="0"/>
        <w:ind w:left="0"/>
        <w:jc w:val="both"/>
      </w:pPr>
      <w:r>
        <w:rPr>
          <w:rFonts w:ascii="Times New Roman"/>
          <w:b w:val="false"/>
          <w:i w:val="false"/>
          <w:color w:val="000000"/>
          <w:sz w:val="28"/>
        </w:rPr>
        <w:t xml:space="preserve">
      Басшы немесе оның міндетін атқарушы адам </w:t>
      </w:r>
    </w:p>
    <w:bookmarkEnd w:id="52"/>
    <w:bookmarkStart w:name="z60" w:id="53"/>
    <w:p>
      <w:pPr>
        <w:spacing w:after="0"/>
        <w:ind w:left="0"/>
        <w:jc w:val="both"/>
      </w:pPr>
      <w:r>
        <w:rPr>
          <w:rFonts w:ascii="Times New Roman"/>
          <w:b w:val="false"/>
          <w:i w:val="false"/>
          <w:color w:val="000000"/>
          <w:sz w:val="28"/>
        </w:rPr>
        <w:t>
      ______________________________________________________________</w:t>
      </w:r>
    </w:p>
    <w:bookmarkEnd w:id="53"/>
    <w:bookmarkStart w:name="z61" w:id="54"/>
    <w:p>
      <w:pPr>
        <w:spacing w:after="0"/>
        <w:ind w:left="0"/>
        <w:jc w:val="both"/>
      </w:pPr>
      <w:r>
        <w:rPr>
          <w:rFonts w:ascii="Times New Roman"/>
          <w:b w:val="false"/>
          <w:i w:val="false"/>
          <w:color w:val="000000"/>
          <w:sz w:val="28"/>
        </w:rPr>
        <w:t xml:space="preserve">
       ______________________________________________________________ </w:t>
      </w:r>
    </w:p>
    <w:bookmarkEnd w:id="54"/>
    <w:bookmarkStart w:name="z62" w:id="55"/>
    <w:p>
      <w:pPr>
        <w:spacing w:after="0"/>
        <w:ind w:left="0"/>
        <w:jc w:val="both"/>
      </w:pPr>
      <w:r>
        <w:rPr>
          <w:rFonts w:ascii="Times New Roman"/>
          <w:b w:val="false"/>
          <w:i w:val="false"/>
          <w:color w:val="000000"/>
          <w:sz w:val="28"/>
        </w:rPr>
        <w:t xml:space="preserve">
      тегі, аты және әкесінің аты (егер ол жеке басын куәландыратын құжатта </w:t>
      </w:r>
    </w:p>
    <w:bookmarkEnd w:id="55"/>
    <w:bookmarkStart w:name="z63" w:id="56"/>
    <w:p>
      <w:pPr>
        <w:spacing w:after="0"/>
        <w:ind w:left="0"/>
        <w:jc w:val="both"/>
      </w:pPr>
      <w:r>
        <w:rPr>
          <w:rFonts w:ascii="Times New Roman"/>
          <w:b w:val="false"/>
          <w:i w:val="false"/>
          <w:color w:val="000000"/>
          <w:sz w:val="28"/>
        </w:rPr>
        <w:t xml:space="preserve">
      көрсетілсе) қолы </w:t>
      </w:r>
    </w:p>
    <w:bookmarkEnd w:id="56"/>
    <w:bookmarkStart w:name="z64" w:id="57"/>
    <w:p>
      <w:pPr>
        <w:spacing w:after="0"/>
        <w:ind w:left="0"/>
        <w:jc w:val="both"/>
      </w:pPr>
      <w:r>
        <w:rPr>
          <w:rFonts w:ascii="Times New Roman"/>
          <w:b w:val="false"/>
          <w:i w:val="false"/>
          <w:color w:val="000000"/>
          <w:sz w:val="28"/>
        </w:rPr>
        <w:t>
      Мөр орны ___________________________________________</w:t>
      </w:r>
    </w:p>
    <w:bookmarkEnd w:id="57"/>
    <w:bookmarkStart w:name="z65" w:id="58"/>
    <w:p>
      <w:pPr>
        <w:spacing w:after="0"/>
        <w:ind w:left="0"/>
        <w:jc w:val="both"/>
      </w:pPr>
      <w:r>
        <w:rPr>
          <w:rFonts w:ascii="Times New Roman"/>
          <w:b w:val="false"/>
          <w:i w:val="false"/>
          <w:color w:val="000000"/>
          <w:sz w:val="28"/>
        </w:rPr>
        <w:t>
      "Мемлекеттік кірістер органына сақтандыру (қайта сақтандыру) ұйымдары, сақтандыру брокерлері ұсынатын жеке тұлғалар жасасқан сақтандыру шарттары жөніндегі мәліметтер" нысанын толтыру бойынша түсіндірме осы нысанға қосымшада келтірілген.</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сақтандыру </w:t>
            </w:r>
            <w:r>
              <w:br/>
            </w:r>
            <w:r>
              <w:rPr>
                <w:rFonts w:ascii="Times New Roman"/>
                <w:b w:val="false"/>
                <w:i w:val="false"/>
                <w:color w:val="000000"/>
                <w:sz w:val="20"/>
              </w:rPr>
              <w:t>брокерлері</w:t>
            </w:r>
            <w:r>
              <w:br/>
            </w:r>
            <w:r>
              <w:rPr>
                <w:rFonts w:ascii="Times New Roman"/>
                <w:b w:val="false"/>
                <w:i w:val="false"/>
                <w:color w:val="000000"/>
                <w:sz w:val="20"/>
              </w:rPr>
              <w:t>ұсынатын жеке тұлғалар жасасқан</w:t>
            </w:r>
            <w:r>
              <w:br/>
            </w:r>
            <w:r>
              <w:rPr>
                <w:rFonts w:ascii="Times New Roman"/>
                <w:b w:val="false"/>
                <w:i w:val="false"/>
                <w:color w:val="000000"/>
                <w:sz w:val="20"/>
              </w:rPr>
              <w:t>сақтандыру шарттары жөніндегі</w:t>
            </w:r>
            <w:r>
              <w:br/>
            </w:r>
            <w:r>
              <w:rPr>
                <w:rFonts w:ascii="Times New Roman"/>
                <w:b w:val="false"/>
                <w:i w:val="false"/>
                <w:color w:val="000000"/>
                <w:sz w:val="20"/>
              </w:rPr>
              <w:t>мәліметтер" нысанына</w:t>
            </w:r>
            <w:r>
              <w:br/>
            </w:r>
            <w:r>
              <w:rPr>
                <w:rFonts w:ascii="Times New Roman"/>
                <w:b w:val="false"/>
                <w:i w:val="false"/>
                <w:color w:val="000000"/>
                <w:sz w:val="20"/>
              </w:rPr>
              <w:t>қосымша</w:t>
            </w:r>
          </w:p>
        </w:tc>
      </w:tr>
    </w:tbl>
    <w:bookmarkStart w:name="z67" w:id="59"/>
    <w:p>
      <w:pPr>
        <w:spacing w:after="0"/>
        <w:ind w:left="0"/>
        <w:jc w:val="left"/>
      </w:pPr>
      <w:r>
        <w:rPr>
          <w:rFonts w:ascii="Times New Roman"/>
          <w:b/>
          <w:i w:val="false"/>
          <w:color w:val="000000"/>
        </w:rPr>
        <w:t xml:space="preserve"> "Мемлекеттік кірістер органына сақтандыру (қайта сақтандыру) ұйымдары, сақтандыру брокерлері ұсынатын жеке тұлғалар жасасқан сақтандыру шарттары жөніндегі мәліметтер" нысанын (бұдан әрі – нысан) толтыру бойынша түсіндірме (ЖТЖСШМ – 1, ай сайын, тоқсан сайын, жыл сайын)</w:t>
      </w:r>
    </w:p>
    <w:bookmarkEnd w:id="59"/>
    <w:bookmarkStart w:name="z68" w:id="60"/>
    <w:p>
      <w:pPr>
        <w:spacing w:after="0"/>
        <w:ind w:left="0"/>
        <w:jc w:val="both"/>
      </w:pPr>
      <w:r>
        <w:rPr>
          <w:rFonts w:ascii="Times New Roman"/>
          <w:b w:val="false"/>
          <w:i w:val="false"/>
          <w:color w:val="000000"/>
          <w:sz w:val="28"/>
        </w:rPr>
        <w:t>
      1. Нысанның 1-бағанында жолдың реттік нөмірі көрсетіледі.</w:t>
      </w:r>
    </w:p>
    <w:bookmarkEnd w:id="60"/>
    <w:bookmarkStart w:name="z69" w:id="61"/>
    <w:p>
      <w:pPr>
        <w:spacing w:after="0"/>
        <w:ind w:left="0"/>
        <w:jc w:val="both"/>
      </w:pPr>
      <w:r>
        <w:rPr>
          <w:rFonts w:ascii="Times New Roman"/>
          <w:b w:val="false"/>
          <w:i w:val="false"/>
          <w:color w:val="000000"/>
          <w:sz w:val="28"/>
        </w:rPr>
        <w:t>
      2. Нысанның 2-бағанында жеке тұлғаның жеке сәйкестендіру нөмірі көрсетіледі.</w:t>
      </w:r>
    </w:p>
    <w:bookmarkEnd w:id="61"/>
    <w:bookmarkStart w:name="z70" w:id="62"/>
    <w:p>
      <w:pPr>
        <w:spacing w:after="0"/>
        <w:ind w:left="0"/>
        <w:jc w:val="both"/>
      </w:pPr>
      <w:r>
        <w:rPr>
          <w:rFonts w:ascii="Times New Roman"/>
          <w:b w:val="false"/>
          <w:i w:val="false"/>
          <w:color w:val="000000"/>
          <w:sz w:val="28"/>
        </w:rPr>
        <w:t>
      3. Нысанның 3-бағанында жеке тұлғаның тегі, аты, әкесінің аты (егер ол жеке басын куәландыратын құжатта көрсетілсе) көрсетіледі.</w:t>
      </w:r>
    </w:p>
    <w:bookmarkEnd w:id="62"/>
    <w:bookmarkStart w:name="z71" w:id="63"/>
    <w:p>
      <w:pPr>
        <w:spacing w:after="0"/>
        <w:ind w:left="0"/>
        <w:jc w:val="both"/>
      </w:pPr>
      <w:r>
        <w:rPr>
          <w:rFonts w:ascii="Times New Roman"/>
          <w:b w:val="false"/>
          <w:i w:val="false"/>
          <w:color w:val="000000"/>
          <w:sz w:val="28"/>
        </w:rPr>
        <w:t>
      4. Нысанның 4-бағанында сақтандыру нысаны (жинақтаушы немесе жинақтаушы емес) көрсетіледі.</w:t>
      </w:r>
    </w:p>
    <w:bookmarkEnd w:id="63"/>
    <w:bookmarkStart w:name="z72" w:id="64"/>
    <w:p>
      <w:pPr>
        <w:spacing w:after="0"/>
        <w:ind w:left="0"/>
        <w:jc w:val="both"/>
      </w:pPr>
      <w:r>
        <w:rPr>
          <w:rFonts w:ascii="Times New Roman"/>
          <w:b w:val="false"/>
          <w:i w:val="false"/>
          <w:color w:val="000000"/>
          <w:sz w:val="28"/>
        </w:rPr>
        <w:t>
      5. Нысанның 5-бағанында сақтандыру шартының (полистің) жасалған күні көрсетіледі.</w:t>
      </w:r>
    </w:p>
    <w:bookmarkEnd w:id="64"/>
    <w:bookmarkStart w:name="z73" w:id="65"/>
    <w:p>
      <w:pPr>
        <w:spacing w:after="0"/>
        <w:ind w:left="0"/>
        <w:jc w:val="both"/>
      </w:pPr>
      <w:r>
        <w:rPr>
          <w:rFonts w:ascii="Times New Roman"/>
          <w:b w:val="false"/>
          <w:i w:val="false"/>
          <w:color w:val="000000"/>
          <w:sz w:val="28"/>
        </w:rPr>
        <w:t>
      6. Нысанның 6-бағанында сақтандыру шартының (полистің) нөмірі көрсетіледі.</w:t>
      </w:r>
    </w:p>
    <w:bookmarkEnd w:id="65"/>
    <w:bookmarkStart w:name="z74" w:id="66"/>
    <w:p>
      <w:pPr>
        <w:spacing w:after="0"/>
        <w:ind w:left="0"/>
        <w:jc w:val="both"/>
      </w:pPr>
      <w:r>
        <w:rPr>
          <w:rFonts w:ascii="Times New Roman"/>
          <w:b w:val="false"/>
          <w:i w:val="false"/>
          <w:color w:val="000000"/>
          <w:sz w:val="28"/>
        </w:rPr>
        <w:t>
      7. Нысанның 7-бағанында сақтандыру төлемін жүзеге асыру күні көрсетіледі.</w:t>
      </w:r>
    </w:p>
    <w:bookmarkEnd w:id="66"/>
    <w:bookmarkStart w:name="z75" w:id="67"/>
    <w:p>
      <w:pPr>
        <w:spacing w:after="0"/>
        <w:ind w:left="0"/>
        <w:jc w:val="both"/>
      </w:pPr>
      <w:r>
        <w:rPr>
          <w:rFonts w:ascii="Times New Roman"/>
          <w:b w:val="false"/>
          <w:i w:val="false"/>
          <w:color w:val="000000"/>
          <w:sz w:val="28"/>
        </w:rPr>
        <w:t>
      8. Нысанның 8-бағанында сақтандыру төлемінің сомасы теңгеде көрсетіледі.</w:t>
      </w:r>
    </w:p>
    <w:bookmarkEnd w:id="67"/>
    <w:bookmarkStart w:name="z76" w:id="68"/>
    <w:p>
      <w:pPr>
        <w:spacing w:after="0"/>
        <w:ind w:left="0"/>
        <w:jc w:val="both"/>
      </w:pPr>
      <w:r>
        <w:rPr>
          <w:rFonts w:ascii="Times New Roman"/>
          <w:b w:val="false"/>
          <w:i w:val="false"/>
          <w:color w:val="000000"/>
          <w:sz w:val="28"/>
        </w:rPr>
        <w:t>
      9. Нысанның 9-бағанында сақтандыру сыйлықақысын төлеуді жүзеге асыру күні көрсетіледі.</w:t>
      </w:r>
    </w:p>
    <w:bookmarkEnd w:id="68"/>
    <w:bookmarkStart w:name="z77" w:id="69"/>
    <w:p>
      <w:pPr>
        <w:spacing w:after="0"/>
        <w:ind w:left="0"/>
        <w:jc w:val="both"/>
      </w:pPr>
      <w:r>
        <w:rPr>
          <w:rFonts w:ascii="Times New Roman"/>
          <w:b w:val="false"/>
          <w:i w:val="false"/>
          <w:color w:val="000000"/>
          <w:sz w:val="28"/>
        </w:rPr>
        <w:t>
      10. Нысанның 10-бағанында сақтандыру сыйлықақысының теңгедегі сомасы көрсетіледі.</w:t>
      </w:r>
    </w:p>
    <w:bookmarkEnd w:id="69"/>
    <w:bookmarkStart w:name="z78" w:id="70"/>
    <w:p>
      <w:pPr>
        <w:spacing w:after="0"/>
        <w:ind w:left="0"/>
        <w:jc w:val="both"/>
      </w:pPr>
      <w:r>
        <w:rPr>
          <w:rFonts w:ascii="Times New Roman"/>
          <w:b w:val="false"/>
          <w:i w:val="false"/>
          <w:color w:val="000000"/>
          <w:sz w:val="28"/>
        </w:rPr>
        <w:t>
      11. Нысанның 11-бағанында сақтандыру шарттары мерзімінен бұрын тоқтатылған жағдайда төленген сатып алу сомасының төленген күні көрсетіледі.</w:t>
      </w:r>
    </w:p>
    <w:bookmarkEnd w:id="70"/>
    <w:bookmarkStart w:name="z79" w:id="71"/>
    <w:p>
      <w:pPr>
        <w:spacing w:after="0"/>
        <w:ind w:left="0"/>
        <w:jc w:val="both"/>
      </w:pPr>
      <w:r>
        <w:rPr>
          <w:rFonts w:ascii="Times New Roman"/>
          <w:b w:val="false"/>
          <w:i w:val="false"/>
          <w:color w:val="000000"/>
          <w:sz w:val="28"/>
        </w:rPr>
        <w:t>
      12. Нысанның 12-бағанында сақтандыру шарттары мерзімінен бұрын тоқтатылған жағдайда төленген сатып алу сомасының теңгемен көрсетілген мөлшері көрсетіледі.</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w:t>
            </w:r>
            <w:r>
              <w:br/>
            </w:r>
            <w:r>
              <w:rPr>
                <w:rFonts w:ascii="Times New Roman"/>
                <w:b w:val="false"/>
                <w:i w:val="false"/>
                <w:color w:val="000000"/>
                <w:sz w:val="20"/>
              </w:rPr>
              <w:t>бұйрығына 2-қосымша</w:t>
            </w:r>
          </w:p>
        </w:tc>
      </w:tr>
    </w:tbl>
    <w:bookmarkStart w:name="z81" w:id="72"/>
    <w:p>
      <w:pPr>
        <w:spacing w:after="0"/>
        <w:ind w:left="0"/>
        <w:jc w:val="left"/>
      </w:pPr>
      <w:r>
        <w:rPr>
          <w:rFonts w:ascii="Times New Roman"/>
          <w:b/>
          <w:i w:val="false"/>
          <w:color w:val="000000"/>
        </w:rPr>
        <w:t xml:space="preserve"> Мемлекеттік кірістер органына сақтандыру (қайта сақтандыру) ұйымдарының, сақтандыру брокерлерінің жеке тұлғалар жасасқан сақтандыру шарттары жөніндегі мәліметтерді ұсыну қағидалары мен мерзімдері</w:t>
      </w:r>
    </w:p>
    <w:bookmarkEnd w:id="72"/>
    <w:bookmarkStart w:name="z82" w:id="73"/>
    <w:p>
      <w:pPr>
        <w:spacing w:after="0"/>
        <w:ind w:left="0"/>
        <w:jc w:val="left"/>
      </w:pPr>
      <w:r>
        <w:rPr>
          <w:rFonts w:ascii="Times New Roman"/>
          <w:b/>
          <w:i w:val="false"/>
          <w:color w:val="000000"/>
        </w:rPr>
        <w:t xml:space="preserve"> 1-тарау. Жалпы ереже</w:t>
      </w:r>
    </w:p>
    <w:bookmarkEnd w:id="73"/>
    <w:bookmarkStart w:name="z83" w:id="74"/>
    <w:p>
      <w:pPr>
        <w:spacing w:after="0"/>
        <w:ind w:left="0"/>
        <w:jc w:val="both"/>
      </w:pPr>
      <w:r>
        <w:rPr>
          <w:rFonts w:ascii="Times New Roman"/>
          <w:b w:val="false"/>
          <w:i w:val="false"/>
          <w:color w:val="000000"/>
          <w:sz w:val="28"/>
        </w:rPr>
        <w:t xml:space="preserve">
      1. Осы Мемлекеттік кірістер органына сақтандыру (қайта сақтандыру) ұйымдарының, сақтандыру брокерлерінің жеке тұлғалар жасасқан сақтандыру шарттары жөніндегі мәліметтерді ұсыну қағидалары мен мерзімдері (бұдан әрі – Қағидалар) Қазақстан Республикасы Салық кодексінің (бұдан әрі – Салық кодексі) 54-бабының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7-тармақтарына</w:t>
      </w:r>
      <w:r>
        <w:rPr>
          <w:rFonts w:ascii="Times New Roman"/>
          <w:b w:val="false"/>
          <w:i w:val="false"/>
          <w:color w:val="000000"/>
          <w:sz w:val="28"/>
        </w:rPr>
        <w:t xml:space="preserve"> сәйкес әзірленді және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кірістер органына сақтандыру (қайта сақтандыру) ұйымдарының, сақтандыру брокерлерінің (бұдан әрі – ұйымдар) жеке тұлғалар жасасқан сақтандыру шарттары жөніндегі мәліметтерді (бұдан әрі – Мәліметтер) ұсыну тәртібі мен мерзімдерін айқындайды. </w:t>
      </w:r>
    </w:p>
    <w:bookmarkEnd w:id="74"/>
    <w:bookmarkStart w:name="z84" w:id="75"/>
    <w:p>
      <w:pPr>
        <w:spacing w:after="0"/>
        <w:ind w:left="0"/>
        <w:jc w:val="left"/>
      </w:pPr>
      <w:r>
        <w:rPr>
          <w:rFonts w:ascii="Times New Roman"/>
          <w:b/>
          <w:i w:val="false"/>
          <w:color w:val="000000"/>
        </w:rPr>
        <w:t xml:space="preserve"> 2-тарау. Ұйымдардың мемлекеттік кірістер органына мәліметтерді ұсыну тәртібі</w:t>
      </w:r>
    </w:p>
    <w:bookmarkEnd w:id="75"/>
    <w:bookmarkStart w:name="z85" w:id="76"/>
    <w:p>
      <w:pPr>
        <w:spacing w:after="0"/>
        <w:ind w:left="0"/>
        <w:jc w:val="both"/>
      </w:pPr>
      <w:r>
        <w:rPr>
          <w:rFonts w:ascii="Times New Roman"/>
          <w:b w:val="false"/>
          <w:i w:val="false"/>
          <w:color w:val="000000"/>
          <w:sz w:val="28"/>
        </w:rPr>
        <w:t>
      2. Ұйымдар Мәліметтерді мемлекеттік кірістер органының сұрау салуы келіп түскен күннен кейінгі 10 (он) жұмыс күні ішінде ұсынады.</w:t>
      </w:r>
    </w:p>
    <w:bookmarkEnd w:id="76"/>
    <w:bookmarkStart w:name="z86" w:id="77"/>
    <w:p>
      <w:pPr>
        <w:spacing w:after="0"/>
        <w:ind w:left="0"/>
        <w:jc w:val="both"/>
      </w:pPr>
      <w:r>
        <w:rPr>
          <w:rFonts w:ascii="Times New Roman"/>
          <w:b w:val="false"/>
          <w:i w:val="false"/>
          <w:color w:val="000000"/>
          <w:sz w:val="28"/>
        </w:rPr>
        <w:t>
      3. Ұйымдар Мәліметтерді Қазақстан Республикасының Қаржы министрлігі Мемлекеттік кірістер комитетінің "Smart Data Finance" цифрлық жүйесі (бұдан әрі – "SDF"ЦЖ) арқылы электронды тәсілмен ұсынады.</w:t>
      </w:r>
    </w:p>
    <w:bookmarkEnd w:id="77"/>
    <w:p>
      <w:pPr>
        <w:spacing w:after="0"/>
        <w:ind w:left="0"/>
        <w:jc w:val="both"/>
      </w:pPr>
      <w:r>
        <w:rPr>
          <w:rFonts w:ascii="Times New Roman"/>
          <w:b w:val="false"/>
          <w:i w:val="false"/>
          <w:color w:val="000000"/>
          <w:sz w:val="28"/>
        </w:rPr>
        <w:t>
      Цифрлық жүйелер интеграцияланғанға дейін Мәліметтер қағаз жеткізгіште не өзге де электрондық тәсілмен ұсынылуы мүмкін.</w:t>
      </w:r>
    </w:p>
    <w:p>
      <w:pPr>
        <w:spacing w:after="0"/>
        <w:ind w:left="0"/>
        <w:jc w:val="both"/>
      </w:pPr>
      <w:r>
        <w:rPr>
          <w:rFonts w:ascii="Times New Roman"/>
          <w:b w:val="false"/>
          <w:i w:val="false"/>
          <w:color w:val="000000"/>
          <w:sz w:val="28"/>
        </w:rPr>
        <w:t>
      Ұйымдар жеке тұлғалар жасасқан сақтандыру шарттары бойынша ұсынатын Мәліметтер әрбір сақтандыру шартының (полистің) бөлінісінде жеке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08.10.2026 </w:t>
      </w:r>
      <w:r>
        <w:rPr>
          <w:rFonts w:ascii="Times New Roman"/>
          <w:b w:val="false"/>
          <w:i w:val="false"/>
          <w:color w:val="00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78"/>
    <w:p>
      <w:pPr>
        <w:spacing w:after="0"/>
        <w:ind w:left="0"/>
        <w:jc w:val="both"/>
      </w:pPr>
      <w:r>
        <w:rPr>
          <w:rFonts w:ascii="Times New Roman"/>
          <w:b w:val="false"/>
          <w:i w:val="false"/>
          <w:color w:val="000000"/>
          <w:sz w:val="28"/>
        </w:rPr>
        <w:t>
      4. "SDF" ЦЖ-да техникалық ақаулар (қателер) болған жағдайда, Мәліметтер мемлекеттік кірістер органдарына ілеспе хатпен CD дискіде ұсынылады.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08.10.2026 </w:t>
      </w:r>
      <w:r>
        <w:rPr>
          <w:rFonts w:ascii="Times New Roman"/>
          <w:b w:val="false"/>
          <w:i w:val="false"/>
          <w:color w:val="00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 бұйрығына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 жинауға 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Қаржы министрінің 08.10.2026 </w:t>
      </w:r>
      <w:r>
        <w:rPr>
          <w:rFonts w:ascii="Times New Roman"/>
          <w:b w:val="false"/>
          <w:i w:val="false"/>
          <w:color w:val="ff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1" w:id="79"/>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комитетіне.</w:t>
      </w:r>
    </w:p>
    <w:bookmarkEnd w:id="79"/>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Мемлекеттік кірістер органына брокерлер ұсынатын сауда-саттық қорытындылары бойынша жасалған бағалы қағаздармен мәмілелер жөніндегі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СҚЖБҚМ – 3</w:t>
      </w:r>
    </w:p>
    <w:p>
      <w:pPr>
        <w:spacing w:after="0"/>
        <w:ind w:left="0"/>
        <w:jc w:val="both"/>
      </w:pPr>
      <w:r>
        <w:rPr>
          <w:rFonts w:ascii="Times New Roman"/>
          <w:b w:val="false"/>
          <w:i w:val="false"/>
          <w:color w:val="000000"/>
          <w:sz w:val="28"/>
        </w:rPr>
        <w:t>
      Кезеңділігі: ай сайын, тоқсан сайын, жыл сайын.</w:t>
      </w:r>
    </w:p>
    <w:p>
      <w:pPr>
        <w:spacing w:after="0"/>
        <w:ind w:left="0"/>
        <w:jc w:val="both"/>
      </w:pPr>
      <w:r>
        <w:rPr>
          <w:rFonts w:ascii="Times New Roman"/>
          <w:b w:val="false"/>
          <w:i w:val="false"/>
          <w:color w:val="000000"/>
          <w:sz w:val="28"/>
        </w:rPr>
        <w:t>
      Есепті кезең:</w:t>
      </w:r>
    </w:p>
    <w:p>
      <w:pPr>
        <w:spacing w:after="0"/>
        <w:ind w:left="0"/>
        <w:jc w:val="both"/>
      </w:pPr>
      <w:r>
        <w:rPr>
          <w:rFonts w:ascii="Times New Roman"/>
          <w:b w:val="false"/>
          <w:i w:val="false"/>
          <w:color w:val="000000"/>
          <w:sz w:val="28"/>
        </w:rPr>
        <w:t>
      _____ ай ____ жылға;</w:t>
      </w:r>
    </w:p>
    <w:p>
      <w:pPr>
        <w:spacing w:after="0"/>
        <w:ind w:left="0"/>
        <w:jc w:val="both"/>
      </w:pPr>
      <w:r>
        <w:rPr>
          <w:rFonts w:ascii="Times New Roman"/>
          <w:b w:val="false"/>
          <w:i w:val="false"/>
          <w:color w:val="000000"/>
          <w:sz w:val="28"/>
        </w:rPr>
        <w:t>
      _____ тоқсан ____ жыл үшін;</w:t>
      </w:r>
    </w:p>
    <w:p>
      <w:pPr>
        <w:spacing w:after="0"/>
        <w:ind w:left="0"/>
        <w:jc w:val="both"/>
      </w:pPr>
      <w:r>
        <w:rPr>
          <w:rFonts w:ascii="Times New Roman"/>
          <w:b w:val="false"/>
          <w:i w:val="false"/>
          <w:color w:val="000000"/>
          <w:sz w:val="28"/>
        </w:rPr>
        <w:t>
      _____ жыл үшін.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брокерлер.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 кірістер органының сұрау салуы келіп түскен күннен кейін 10 (он) жұмыс күні ішінде.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w:t>
      </w:r>
    </w:p>
    <w:p>
      <w:pPr>
        <w:spacing w:after="0"/>
        <w:ind w:left="0"/>
        <w:jc w:val="both"/>
      </w:pPr>
      <w:r>
        <w:rPr>
          <w:rFonts w:ascii="Times New Roman"/>
          <w:b w:val="false"/>
          <w:i w:val="false"/>
          <w:color w:val="000000"/>
          <w:sz w:val="28"/>
        </w:rPr>
        <w:t>
      толтырылмайды)</w:t>
      </w:r>
    </w:p>
    <w:p>
      <w:pPr>
        <w:spacing w:after="0"/>
        <w:ind w:left="0"/>
        <w:jc w:val="both"/>
      </w:pPr>
      <w:r>
        <w:rPr>
          <w:rFonts w:ascii="Times New Roman"/>
          <w:b w:val="false"/>
          <w:i w:val="false"/>
          <w:color w:val="000000"/>
          <w:sz w:val="28"/>
        </w:rPr>
        <w:t>
      Жинау әдісі: цифрлық жүйелерді интеграциялау арқылы электрондық түрде.</w:t>
      </w:r>
    </w:p>
    <w:p>
      <w:pPr>
        <w:spacing w:after="0"/>
        <w:ind w:left="0"/>
        <w:jc w:val="both"/>
      </w:pPr>
      <w:r>
        <w:rPr>
          <w:rFonts w:ascii="Times New Roman"/>
          <w:b w:val="false"/>
          <w:i w:val="false"/>
          <w:color w:val="000000"/>
          <w:sz w:val="28"/>
        </w:rPr>
        <w:t xml:space="preserve">
      20____ "___" ________ бастап 20____ "___" ________ дейінгі кезең үшін </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(брокердің атауы / тегі, аты және әкесінің аты (егер ол жеке басын  куәландыратын </w:t>
      </w:r>
    </w:p>
    <w:p>
      <w:pPr>
        <w:spacing w:after="0"/>
        <w:ind w:left="0"/>
        <w:jc w:val="both"/>
      </w:pPr>
      <w:r>
        <w:rPr>
          <w:rFonts w:ascii="Times New Roman"/>
          <w:b w:val="false"/>
          <w:i w:val="false"/>
          <w:color w:val="000000"/>
          <w:sz w:val="28"/>
        </w:rPr>
        <w:t>
      құжатта көрсетілсе))</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(брокердің бизнес-сәйкестендіру нөмірі/жеке сәйкестендіру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 аты және әкесінің аты (егер ол жеке басын куәландыратын құжатта көрсетілсе)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халықаралық сәйкестендіру нөмірі (ISIN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номиналды құны,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бойыншконтр агент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депозитарлық қолхаттың базалық активін құрайтын бағалы қағаздардың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Депозитарлық қолхаттарды орналастыру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Депозитарлық қолхаттардың айналыс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пай қорының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компанияның бизнес-сәйкестендіру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компанияның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Атауы ______________________ Мекенжайы ______________________</w:t>
      </w:r>
    </w:p>
    <w:p>
      <w:pPr>
        <w:spacing w:after="0"/>
        <w:ind w:left="0"/>
        <w:jc w:val="both"/>
      </w:pPr>
      <w:r>
        <w:rPr>
          <w:rFonts w:ascii="Times New Roman"/>
          <w:b w:val="false"/>
          <w:i w:val="false"/>
          <w:color w:val="000000"/>
          <w:sz w:val="28"/>
        </w:rPr>
        <w:t>
      ____________________________ ________________________________</w:t>
      </w:r>
    </w:p>
    <w:p>
      <w:pPr>
        <w:spacing w:after="0"/>
        <w:ind w:left="0"/>
        <w:jc w:val="both"/>
      </w:pPr>
      <w:r>
        <w:rPr>
          <w:rFonts w:ascii="Times New Roman"/>
          <w:b w:val="false"/>
          <w:i w:val="false"/>
          <w:color w:val="000000"/>
          <w:sz w:val="28"/>
        </w:rPr>
        <w:t>
      Телефоны 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w:t>
      </w:r>
    </w:p>
    <w:p>
      <w:pPr>
        <w:spacing w:after="0"/>
        <w:ind w:left="0"/>
        <w:jc w:val="both"/>
      </w:pPr>
      <w:r>
        <w:rPr>
          <w:rFonts w:ascii="Times New Roman"/>
          <w:b w:val="false"/>
          <w:i w:val="false"/>
          <w:color w:val="000000"/>
          <w:sz w:val="28"/>
        </w:rPr>
        <w:t>
      Орындаушы __________________________________________________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қолы, телефоны</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қолы</w:t>
      </w:r>
    </w:p>
    <w:p>
      <w:pPr>
        <w:spacing w:after="0"/>
        <w:ind w:left="0"/>
        <w:jc w:val="both"/>
      </w:pPr>
      <w:r>
        <w:rPr>
          <w:rFonts w:ascii="Times New Roman"/>
          <w:b w:val="false"/>
          <w:i w:val="false"/>
          <w:color w:val="000000"/>
          <w:sz w:val="28"/>
        </w:rPr>
        <w:t>
      Мөр орны ___________________________________________</w:t>
      </w:r>
    </w:p>
    <w:p>
      <w:pPr>
        <w:spacing w:after="0"/>
        <w:ind w:left="0"/>
        <w:jc w:val="both"/>
      </w:pPr>
      <w:r>
        <w:rPr>
          <w:rFonts w:ascii="Times New Roman"/>
          <w:b w:val="false"/>
          <w:i w:val="false"/>
          <w:color w:val="000000"/>
          <w:sz w:val="28"/>
        </w:rPr>
        <w:t xml:space="preserve">
      "Мемлекеттік кірістер органына брокерлер ұсынатын сауда-саттық қорытындылары </w:t>
      </w:r>
    </w:p>
    <w:p>
      <w:pPr>
        <w:spacing w:after="0"/>
        <w:ind w:left="0"/>
        <w:jc w:val="both"/>
      </w:pPr>
      <w:r>
        <w:rPr>
          <w:rFonts w:ascii="Times New Roman"/>
          <w:b w:val="false"/>
          <w:i w:val="false"/>
          <w:color w:val="000000"/>
          <w:sz w:val="28"/>
        </w:rPr>
        <w:t xml:space="preserve">
      бойынша жасалған бағалы қағаздармен мәмілелер жөніндегі мәліметтер" нысанын </w:t>
      </w:r>
    </w:p>
    <w:p>
      <w:pPr>
        <w:spacing w:after="0"/>
        <w:ind w:left="0"/>
        <w:jc w:val="both"/>
      </w:pPr>
      <w:r>
        <w:rPr>
          <w:rFonts w:ascii="Times New Roman"/>
          <w:b w:val="false"/>
          <w:i w:val="false"/>
          <w:color w:val="000000"/>
          <w:sz w:val="28"/>
        </w:rPr>
        <w:t>
      толтыру бойынша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брокерлер ұсынатын сауда-саттық қорытындылары бойынша жасалған бағалы қағаздармен мәмілелер</w:t>
            </w:r>
            <w:r>
              <w:br/>
            </w:r>
            <w:r>
              <w:rPr>
                <w:rFonts w:ascii="Times New Roman"/>
                <w:b w:val="false"/>
                <w:i w:val="false"/>
                <w:color w:val="000000"/>
                <w:sz w:val="20"/>
              </w:rPr>
              <w:t>жөніндегі мәліметтер"</w:t>
            </w:r>
            <w:r>
              <w:br/>
            </w:r>
            <w:r>
              <w:rPr>
                <w:rFonts w:ascii="Times New Roman"/>
                <w:b w:val="false"/>
                <w:i w:val="false"/>
                <w:color w:val="000000"/>
                <w:sz w:val="20"/>
              </w:rPr>
              <w:t>нысанына қосымша</w:t>
            </w:r>
          </w:p>
        </w:tc>
      </w:tr>
    </w:tbl>
    <w:bookmarkStart w:name="z128" w:id="80"/>
    <w:p>
      <w:pPr>
        <w:spacing w:after="0"/>
        <w:ind w:left="0"/>
        <w:jc w:val="left"/>
      </w:pPr>
      <w:r>
        <w:rPr>
          <w:rFonts w:ascii="Times New Roman"/>
          <w:b/>
          <w:i w:val="false"/>
          <w:color w:val="000000"/>
        </w:rPr>
        <w:t xml:space="preserve"> "Мемлекеттік кірістер органына брокерлер ұсынатын сауда-саттық қорытындылары бойынша жасалған бағалы қағаздармен мәмілелер жөніндегі мәліметтер" нысанын (бұдан әрі – нысан) толтыру бойынша түсіндірме (СҚЖБҚМ – 3, ай сайын, тоқсан сайын, жыл сайын)</w:t>
      </w:r>
    </w:p>
    <w:bookmarkEnd w:id="80"/>
    <w:p>
      <w:pPr>
        <w:spacing w:after="0"/>
        <w:ind w:left="0"/>
        <w:jc w:val="both"/>
      </w:pPr>
      <w:r>
        <w:rPr>
          <w:rFonts w:ascii="Times New Roman"/>
          <w:b w:val="false"/>
          <w:i w:val="false"/>
          <w:color w:val="000000"/>
          <w:sz w:val="28"/>
        </w:rPr>
        <w:t>
      1. Нысанның 1-бағанында жолдың реттік нөмірі көрсетіледі.</w:t>
      </w:r>
    </w:p>
    <w:p>
      <w:pPr>
        <w:spacing w:after="0"/>
        <w:ind w:left="0"/>
        <w:jc w:val="both"/>
      </w:pPr>
      <w:r>
        <w:rPr>
          <w:rFonts w:ascii="Times New Roman"/>
          <w:b w:val="false"/>
          <w:i w:val="false"/>
          <w:color w:val="000000"/>
          <w:sz w:val="28"/>
        </w:rPr>
        <w:t>
      2. Нысанның 2-бағанында бағалы қағаздарды ұстаушы жеке тұлғаның жеке сәйкестендіру нөмірі көрсетіледі.</w:t>
      </w:r>
    </w:p>
    <w:p>
      <w:pPr>
        <w:spacing w:after="0"/>
        <w:ind w:left="0"/>
        <w:jc w:val="both"/>
      </w:pPr>
      <w:r>
        <w:rPr>
          <w:rFonts w:ascii="Times New Roman"/>
          <w:b w:val="false"/>
          <w:i w:val="false"/>
          <w:color w:val="000000"/>
          <w:sz w:val="28"/>
        </w:rPr>
        <w:t>
      3. Нысанның 3-бағанында бағалы қағаздарды ұстаушы жеке тұлғаның тегі, аты, әкесінің аты (егер ол жеке басын куәландыратын құжатта көрсетілсе) көрсетіледі.</w:t>
      </w:r>
    </w:p>
    <w:p>
      <w:pPr>
        <w:spacing w:after="0"/>
        <w:ind w:left="0"/>
        <w:jc w:val="both"/>
      </w:pPr>
      <w:r>
        <w:rPr>
          <w:rFonts w:ascii="Times New Roman"/>
          <w:b w:val="false"/>
          <w:i w:val="false"/>
          <w:color w:val="000000"/>
          <w:sz w:val="28"/>
        </w:rPr>
        <w:t xml:space="preserve">
      4. Нысанның 4-бағанында Қазақстан Республикасы Азаматтық кодексінің </w:t>
      </w:r>
      <w:r>
        <w:rPr>
          <w:rFonts w:ascii="Times New Roman"/>
          <w:b w:val="false"/>
          <w:i w:val="false"/>
          <w:color w:val="000000"/>
          <w:sz w:val="28"/>
        </w:rPr>
        <w:t>129-бабы</w:t>
      </w:r>
      <w:r>
        <w:rPr>
          <w:rFonts w:ascii="Times New Roman"/>
          <w:b w:val="false"/>
          <w:i w:val="false"/>
          <w:color w:val="000000"/>
          <w:sz w:val="28"/>
        </w:rPr>
        <w:t xml:space="preserve"> 2-тармағына сәйкес 3-бағанда көрсетілген ұстаушысы жеке тұлға болып табылатын бағалы қағаздың түрі көрсетіледі.</w:t>
      </w:r>
    </w:p>
    <w:p>
      <w:pPr>
        <w:spacing w:after="0"/>
        <w:ind w:left="0"/>
        <w:jc w:val="both"/>
      </w:pPr>
      <w:r>
        <w:rPr>
          <w:rFonts w:ascii="Times New Roman"/>
          <w:b w:val="false"/>
          <w:i w:val="false"/>
          <w:color w:val="000000"/>
          <w:sz w:val="28"/>
        </w:rPr>
        <w:t>
      5. Нысанның 5-бағанында бағалы қағаздың халықаралық сәйкестендіру нөмірі (ISIN коды) көрсетіледі.</w:t>
      </w:r>
    </w:p>
    <w:p>
      <w:pPr>
        <w:spacing w:after="0"/>
        <w:ind w:left="0"/>
        <w:jc w:val="both"/>
      </w:pPr>
      <w:r>
        <w:rPr>
          <w:rFonts w:ascii="Times New Roman"/>
          <w:b w:val="false"/>
          <w:i w:val="false"/>
          <w:color w:val="000000"/>
          <w:sz w:val="28"/>
        </w:rPr>
        <w:t>
      6. Нысанның 6-бағанында нысанның 4-бағанында көрсетілген түрдегі бағалы қағаздардың саны көрсетіледі;</w:t>
      </w:r>
    </w:p>
    <w:p>
      <w:pPr>
        <w:spacing w:after="0"/>
        <w:ind w:left="0"/>
        <w:jc w:val="both"/>
      </w:pPr>
      <w:r>
        <w:rPr>
          <w:rFonts w:ascii="Times New Roman"/>
          <w:b w:val="false"/>
          <w:i w:val="false"/>
          <w:color w:val="000000"/>
          <w:sz w:val="28"/>
        </w:rPr>
        <w:t>
      7. Нысанның 7-бағанында бағалы қағаздардың номиналдық құны теңгемен көрсетіледі.</w:t>
      </w:r>
    </w:p>
    <w:p>
      <w:pPr>
        <w:spacing w:after="0"/>
        <w:ind w:left="0"/>
        <w:jc w:val="both"/>
      </w:pPr>
      <w:r>
        <w:rPr>
          <w:rFonts w:ascii="Times New Roman"/>
          <w:b w:val="false"/>
          <w:i w:val="false"/>
          <w:color w:val="000000"/>
          <w:sz w:val="28"/>
        </w:rPr>
        <w:t>
      8. Нысанның 8-бағанында мәміленің жасалған күні көрсетіледі.</w:t>
      </w:r>
    </w:p>
    <w:p>
      <w:pPr>
        <w:spacing w:after="0"/>
        <w:ind w:left="0"/>
        <w:jc w:val="both"/>
      </w:pPr>
      <w:r>
        <w:rPr>
          <w:rFonts w:ascii="Times New Roman"/>
          <w:b w:val="false"/>
          <w:i w:val="false"/>
          <w:color w:val="000000"/>
          <w:sz w:val="28"/>
        </w:rPr>
        <w:t>
      9. Нысанның 9-бағанында мәміленің түрі көрсетіледі.</w:t>
      </w:r>
    </w:p>
    <w:p>
      <w:pPr>
        <w:spacing w:after="0"/>
        <w:ind w:left="0"/>
        <w:jc w:val="both"/>
      </w:pPr>
      <w:r>
        <w:rPr>
          <w:rFonts w:ascii="Times New Roman"/>
          <w:b w:val="false"/>
          <w:i w:val="false"/>
          <w:color w:val="000000"/>
          <w:sz w:val="28"/>
        </w:rPr>
        <w:t>
      10. Нысанның 10-бағанында мәміле бойынша контрагент көрсетіледі.</w:t>
      </w:r>
    </w:p>
    <w:p>
      <w:pPr>
        <w:spacing w:after="0"/>
        <w:ind w:left="0"/>
        <w:jc w:val="both"/>
      </w:pPr>
      <w:r>
        <w:rPr>
          <w:rFonts w:ascii="Times New Roman"/>
          <w:b w:val="false"/>
          <w:i w:val="false"/>
          <w:color w:val="000000"/>
          <w:sz w:val="28"/>
        </w:rPr>
        <w:t>
      11. Нысанның 11-бағанында бір депозитарлық қолхаттың базалық активін құрайтын бағалы қағаздардың саны көрсетіледі.</w:t>
      </w:r>
    </w:p>
    <w:p>
      <w:pPr>
        <w:spacing w:after="0"/>
        <w:ind w:left="0"/>
        <w:jc w:val="both"/>
      </w:pPr>
      <w:r>
        <w:rPr>
          <w:rFonts w:ascii="Times New Roman"/>
          <w:b w:val="false"/>
          <w:i w:val="false"/>
          <w:color w:val="000000"/>
          <w:sz w:val="28"/>
        </w:rPr>
        <w:t>
      12. Нысанның 12-бағанында депозитарлық қолхаттарды орналастыру бағасы теңгемен көрсетіледі.</w:t>
      </w:r>
    </w:p>
    <w:p>
      <w:pPr>
        <w:spacing w:after="0"/>
        <w:ind w:left="0"/>
        <w:jc w:val="both"/>
      </w:pPr>
      <w:r>
        <w:rPr>
          <w:rFonts w:ascii="Times New Roman"/>
          <w:b w:val="false"/>
          <w:i w:val="false"/>
          <w:color w:val="000000"/>
          <w:sz w:val="28"/>
        </w:rPr>
        <w:t>
      13. Нысанның 13-бағанында депозитарлық қолхаттардың айналыс мерзімі көрсетіледі.</w:t>
      </w:r>
    </w:p>
    <w:p>
      <w:pPr>
        <w:spacing w:after="0"/>
        <w:ind w:left="0"/>
        <w:jc w:val="both"/>
      </w:pPr>
      <w:r>
        <w:rPr>
          <w:rFonts w:ascii="Times New Roman"/>
          <w:b w:val="false"/>
          <w:i w:val="false"/>
          <w:color w:val="000000"/>
          <w:sz w:val="28"/>
        </w:rPr>
        <w:t>
      14. Нысанның 11, 12 және 13-бағандары депозитарлық қолхаттар бойынша ақпарат ұсынылған жағдайда толтырылады.</w:t>
      </w:r>
    </w:p>
    <w:p>
      <w:pPr>
        <w:spacing w:after="0"/>
        <w:ind w:left="0"/>
        <w:jc w:val="both"/>
      </w:pPr>
      <w:r>
        <w:rPr>
          <w:rFonts w:ascii="Times New Roman"/>
          <w:b w:val="false"/>
          <w:i w:val="false"/>
          <w:color w:val="000000"/>
          <w:sz w:val="28"/>
        </w:rPr>
        <w:t>
      15. Нысанның 14-бағанында инвестициялық пай қорының атауы көрсетіледі.</w:t>
      </w:r>
    </w:p>
    <w:p>
      <w:pPr>
        <w:spacing w:after="0"/>
        <w:ind w:left="0"/>
        <w:jc w:val="both"/>
      </w:pPr>
      <w:r>
        <w:rPr>
          <w:rFonts w:ascii="Times New Roman"/>
          <w:b w:val="false"/>
          <w:i w:val="false"/>
          <w:color w:val="000000"/>
          <w:sz w:val="28"/>
        </w:rPr>
        <w:t>
      16. Нысанның 15-бағанында басқарушы компанияның бизнес-сәйкестендіру нөмірі көрсетіледі.</w:t>
      </w:r>
    </w:p>
    <w:p>
      <w:pPr>
        <w:spacing w:after="0"/>
        <w:ind w:left="0"/>
        <w:jc w:val="both"/>
      </w:pPr>
      <w:r>
        <w:rPr>
          <w:rFonts w:ascii="Times New Roman"/>
          <w:b w:val="false"/>
          <w:i w:val="false"/>
          <w:color w:val="000000"/>
          <w:sz w:val="28"/>
        </w:rPr>
        <w:t>
      17. Нысанның 16-бағанында басқарушы компанияның атауы көрсетіледі.</w:t>
      </w:r>
    </w:p>
    <w:p>
      <w:pPr>
        <w:spacing w:after="0"/>
        <w:ind w:left="0"/>
        <w:jc w:val="both"/>
      </w:pPr>
      <w:r>
        <w:rPr>
          <w:rFonts w:ascii="Times New Roman"/>
          <w:b w:val="false"/>
          <w:i w:val="false"/>
          <w:color w:val="000000"/>
          <w:sz w:val="28"/>
        </w:rPr>
        <w:t>
      18. Нысанның 14, 15 және 16-бағандары пайлар бойынша ақпарат ұсынылған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 бұйрығына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деректерді жинауға 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Қаржы министрінің 08.10.2026 </w:t>
      </w:r>
      <w:r>
        <w:rPr>
          <w:rFonts w:ascii="Times New Roman"/>
          <w:b w:val="false"/>
          <w:i w:val="false"/>
          <w:color w:val="ff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8" w:id="81"/>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w:t>
      </w:r>
    </w:p>
    <w:bookmarkEnd w:id="81"/>
    <w:p>
      <w:pPr>
        <w:spacing w:after="0"/>
        <w:ind w:left="0"/>
        <w:jc w:val="both"/>
      </w:pPr>
      <w:r>
        <w:rPr>
          <w:rFonts w:ascii="Times New Roman"/>
          <w:b w:val="false"/>
          <w:i w:val="false"/>
          <w:color w:val="000000"/>
          <w:sz w:val="28"/>
        </w:rPr>
        <w:t>
      комитетіне.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w:t>
      </w:r>
    </w:p>
    <w:p>
      <w:pPr>
        <w:spacing w:after="0"/>
        <w:ind w:left="0"/>
        <w:jc w:val="both"/>
      </w:pPr>
      <w:r>
        <w:rPr>
          <w:rFonts w:ascii="Times New Roman"/>
          <w:b w:val="false"/>
          <w:i w:val="false"/>
          <w:color w:val="000000"/>
          <w:sz w:val="28"/>
        </w:rPr>
        <w:t>
      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Мемлекеттік кірістер органына тауар биржалары және </w:t>
      </w:r>
    </w:p>
    <w:p>
      <w:pPr>
        <w:spacing w:after="0"/>
        <w:ind w:left="0"/>
        <w:jc w:val="both"/>
      </w:pPr>
      <w:r>
        <w:rPr>
          <w:rFonts w:ascii="Times New Roman"/>
          <w:b w:val="false"/>
          <w:i w:val="false"/>
          <w:color w:val="000000"/>
          <w:sz w:val="28"/>
        </w:rPr>
        <w:t xml:space="preserve">
      (немесе) тауар биржаларының клирингтік орталықтары ұсынатын тауар биржасында </w:t>
      </w:r>
    </w:p>
    <w:p>
      <w:pPr>
        <w:spacing w:after="0"/>
        <w:ind w:left="0"/>
        <w:jc w:val="both"/>
      </w:pPr>
      <w:r>
        <w:rPr>
          <w:rFonts w:ascii="Times New Roman"/>
          <w:b w:val="false"/>
          <w:i w:val="false"/>
          <w:color w:val="000000"/>
          <w:sz w:val="28"/>
        </w:rPr>
        <w:t>
      өткізілген биржалық тауарлармен тұлғалардың мәмілелері туралы мәліметтер.</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w:t>
      </w:r>
    </w:p>
    <w:p>
      <w:pPr>
        <w:spacing w:after="0"/>
        <w:ind w:left="0"/>
        <w:jc w:val="both"/>
      </w:pPr>
      <w:r>
        <w:rPr>
          <w:rFonts w:ascii="Times New Roman"/>
          <w:b w:val="false"/>
          <w:i w:val="false"/>
          <w:color w:val="000000"/>
          <w:sz w:val="28"/>
        </w:rPr>
        <w:t>
      атауының қысқаша әріптік-цифрлық көрінісі): ТБӨБТТММ – 4.</w:t>
      </w:r>
    </w:p>
    <w:p>
      <w:pPr>
        <w:spacing w:after="0"/>
        <w:ind w:left="0"/>
        <w:jc w:val="both"/>
      </w:pPr>
      <w:r>
        <w:rPr>
          <w:rFonts w:ascii="Times New Roman"/>
          <w:b w:val="false"/>
          <w:i w:val="false"/>
          <w:color w:val="000000"/>
          <w:sz w:val="28"/>
        </w:rPr>
        <w:t>
      Кезеңділігі: ай сайын, тоқсан сайын, жыл сайын.</w:t>
      </w:r>
    </w:p>
    <w:p>
      <w:pPr>
        <w:spacing w:after="0"/>
        <w:ind w:left="0"/>
        <w:jc w:val="both"/>
      </w:pPr>
      <w:r>
        <w:rPr>
          <w:rFonts w:ascii="Times New Roman"/>
          <w:b w:val="false"/>
          <w:i w:val="false"/>
          <w:color w:val="000000"/>
          <w:sz w:val="28"/>
        </w:rPr>
        <w:t>
      Есепті кезең:</w:t>
      </w:r>
    </w:p>
    <w:p>
      <w:pPr>
        <w:spacing w:after="0"/>
        <w:ind w:left="0"/>
        <w:jc w:val="both"/>
      </w:pPr>
      <w:r>
        <w:rPr>
          <w:rFonts w:ascii="Times New Roman"/>
          <w:b w:val="false"/>
          <w:i w:val="false"/>
          <w:color w:val="000000"/>
          <w:sz w:val="28"/>
        </w:rPr>
        <w:t>
      _____ ай ____ жылға;</w:t>
      </w:r>
    </w:p>
    <w:p>
      <w:pPr>
        <w:spacing w:after="0"/>
        <w:ind w:left="0"/>
        <w:jc w:val="both"/>
      </w:pPr>
      <w:r>
        <w:rPr>
          <w:rFonts w:ascii="Times New Roman"/>
          <w:b w:val="false"/>
          <w:i w:val="false"/>
          <w:color w:val="000000"/>
          <w:sz w:val="28"/>
        </w:rPr>
        <w:t>
      _____ тоқсан ____ жыл үшін;</w:t>
      </w:r>
    </w:p>
    <w:p>
      <w:pPr>
        <w:spacing w:after="0"/>
        <w:ind w:left="0"/>
        <w:jc w:val="both"/>
      </w:pPr>
      <w:r>
        <w:rPr>
          <w:rFonts w:ascii="Times New Roman"/>
          <w:b w:val="false"/>
          <w:i w:val="false"/>
          <w:color w:val="000000"/>
          <w:sz w:val="28"/>
        </w:rPr>
        <w:t>
      _____ жыл үшін.</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w:t>
      </w:r>
    </w:p>
    <w:p>
      <w:pPr>
        <w:spacing w:after="0"/>
        <w:ind w:left="0"/>
        <w:jc w:val="both"/>
      </w:pPr>
      <w:r>
        <w:rPr>
          <w:rFonts w:ascii="Times New Roman"/>
          <w:b w:val="false"/>
          <w:i w:val="false"/>
          <w:color w:val="000000"/>
          <w:sz w:val="28"/>
        </w:rPr>
        <w:t>
      тобы: тауар биржалары, клирингтік орталықтар.</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p>
      <w:pPr>
        <w:spacing w:after="0"/>
        <w:ind w:left="0"/>
        <w:jc w:val="both"/>
      </w:pPr>
      <w:r>
        <w:rPr>
          <w:rFonts w:ascii="Times New Roman"/>
          <w:b w:val="false"/>
          <w:i w:val="false"/>
          <w:color w:val="000000"/>
          <w:sz w:val="28"/>
        </w:rPr>
        <w:t xml:space="preserve">
      мемлекеттік кірістер органының сұрау салуы келіп түскен күннен кейін 10 (он) жұмыс </w:t>
      </w:r>
    </w:p>
    <w:p>
      <w:pPr>
        <w:spacing w:after="0"/>
        <w:ind w:left="0"/>
        <w:jc w:val="both"/>
      </w:pPr>
      <w:r>
        <w:rPr>
          <w:rFonts w:ascii="Times New Roman"/>
          <w:b w:val="false"/>
          <w:i w:val="false"/>
          <w:color w:val="000000"/>
          <w:sz w:val="28"/>
        </w:rPr>
        <w:t>
      күні ішінде.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w:t>
      </w:r>
    </w:p>
    <w:p>
      <w:pPr>
        <w:spacing w:after="0"/>
        <w:ind w:left="0"/>
        <w:jc w:val="both"/>
      </w:pPr>
      <w:r>
        <w:rPr>
          <w:rFonts w:ascii="Times New Roman"/>
          <w:b w:val="false"/>
          <w:i w:val="false"/>
          <w:color w:val="000000"/>
          <w:sz w:val="28"/>
        </w:rPr>
        <w:t>
      толтырылмайды)</w:t>
      </w:r>
    </w:p>
    <w:p>
      <w:pPr>
        <w:spacing w:after="0"/>
        <w:ind w:left="0"/>
        <w:jc w:val="both"/>
      </w:pPr>
      <w:r>
        <w:rPr>
          <w:rFonts w:ascii="Times New Roman"/>
          <w:b w:val="false"/>
          <w:i w:val="false"/>
          <w:color w:val="000000"/>
          <w:sz w:val="28"/>
        </w:rPr>
        <w:t xml:space="preserve">
      Жинау әдісі: цифрлық жүйелерді интеграциялау арқылы электрондық түрде. </w:t>
      </w:r>
    </w:p>
    <w:p>
      <w:pPr>
        <w:spacing w:after="0"/>
        <w:ind w:left="0"/>
        <w:jc w:val="both"/>
      </w:pPr>
      <w:r>
        <w:rPr>
          <w:rFonts w:ascii="Times New Roman"/>
          <w:b w:val="false"/>
          <w:i w:val="false"/>
          <w:color w:val="000000"/>
          <w:sz w:val="28"/>
        </w:rPr>
        <w:t xml:space="preserve">
      20____ "___" ________ бастап 20____ "___" ________ дейінгі кезең үшін </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(тауар биржасының және (немесе) клирингтік орталықтың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(тауар биржасының және (немесе) клирингтік орталықтың  бизнес- сәйкестендіру </w:t>
      </w:r>
    </w:p>
    <w:p>
      <w:pPr>
        <w:spacing w:after="0"/>
        <w:ind w:left="0"/>
        <w:jc w:val="both"/>
      </w:pPr>
      <w:r>
        <w:rPr>
          <w:rFonts w:ascii="Times New Roman"/>
          <w:b w:val="false"/>
          <w:i w:val="false"/>
          <w:color w:val="000000"/>
          <w:sz w:val="28"/>
        </w:rPr>
        <w:t>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Биржалық мәміле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Биржалық сауда-саттыққа қатысушылар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 тәртібі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жеке сәйкестендіру / бизнес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және (немесе) дилердің тегі, аты және әкесінің аты (егер ол жеке басын куәландыратын құжатта көрсетілсе)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брокері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жеке сәйкестендіру / бизнес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тегі, аты және әкесінің аты (егер ол жеке басын куәландыратын құжатта көрсетілсе)/атауы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брокері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Атауы ______________________ Мекенжайы ______________________</w:t>
      </w:r>
    </w:p>
    <w:p>
      <w:pPr>
        <w:spacing w:after="0"/>
        <w:ind w:left="0"/>
        <w:jc w:val="both"/>
      </w:pPr>
      <w:r>
        <w:rPr>
          <w:rFonts w:ascii="Times New Roman"/>
          <w:b w:val="false"/>
          <w:i w:val="false"/>
          <w:color w:val="000000"/>
          <w:sz w:val="28"/>
        </w:rPr>
        <w:t>
      ____________________________ ________________________________</w:t>
      </w:r>
    </w:p>
    <w:p>
      <w:pPr>
        <w:spacing w:after="0"/>
        <w:ind w:left="0"/>
        <w:jc w:val="both"/>
      </w:pPr>
      <w:r>
        <w:rPr>
          <w:rFonts w:ascii="Times New Roman"/>
          <w:b w:val="false"/>
          <w:i w:val="false"/>
          <w:color w:val="000000"/>
          <w:sz w:val="28"/>
        </w:rPr>
        <w:t>
      Телефоны 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w:t>
      </w:r>
    </w:p>
    <w:p>
      <w:pPr>
        <w:spacing w:after="0"/>
        <w:ind w:left="0"/>
        <w:jc w:val="both"/>
      </w:pPr>
      <w:r>
        <w:rPr>
          <w:rFonts w:ascii="Times New Roman"/>
          <w:b w:val="false"/>
          <w:i w:val="false"/>
          <w:color w:val="000000"/>
          <w:sz w:val="28"/>
        </w:rPr>
        <w:t>
      Орындаушы __________________________________________________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қолы, телефоны</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қолы</w:t>
      </w:r>
    </w:p>
    <w:p>
      <w:pPr>
        <w:spacing w:after="0"/>
        <w:ind w:left="0"/>
        <w:jc w:val="both"/>
      </w:pPr>
      <w:r>
        <w:rPr>
          <w:rFonts w:ascii="Times New Roman"/>
          <w:b w:val="false"/>
          <w:i w:val="false"/>
          <w:color w:val="000000"/>
          <w:sz w:val="28"/>
        </w:rPr>
        <w:t>
      Мөр орны ___________________________________________</w:t>
      </w:r>
    </w:p>
    <w:p>
      <w:pPr>
        <w:spacing w:after="0"/>
        <w:ind w:left="0"/>
        <w:jc w:val="both"/>
      </w:pPr>
      <w:r>
        <w:rPr>
          <w:rFonts w:ascii="Times New Roman"/>
          <w:b w:val="false"/>
          <w:i w:val="false"/>
          <w:color w:val="000000"/>
          <w:sz w:val="28"/>
        </w:rPr>
        <w:t xml:space="preserve">
      "Мемлекеттік кірістер органына тауар биржалары және (немесе) тауар биржаларының </w:t>
      </w:r>
    </w:p>
    <w:p>
      <w:pPr>
        <w:spacing w:after="0"/>
        <w:ind w:left="0"/>
        <w:jc w:val="both"/>
      </w:pPr>
      <w:r>
        <w:rPr>
          <w:rFonts w:ascii="Times New Roman"/>
          <w:b w:val="false"/>
          <w:i w:val="false"/>
          <w:color w:val="000000"/>
          <w:sz w:val="28"/>
        </w:rPr>
        <w:t xml:space="preserve">
      клирингтік орталықтары ұсынатын тауар биржасында өткізілген биржалық </w:t>
      </w:r>
    </w:p>
    <w:p>
      <w:pPr>
        <w:spacing w:after="0"/>
        <w:ind w:left="0"/>
        <w:jc w:val="both"/>
      </w:pPr>
      <w:r>
        <w:rPr>
          <w:rFonts w:ascii="Times New Roman"/>
          <w:b w:val="false"/>
          <w:i w:val="false"/>
          <w:color w:val="000000"/>
          <w:sz w:val="28"/>
        </w:rPr>
        <w:t xml:space="preserve">
      тауарлармен тұлғалардың мәмілелері туралы мәліметтер" нысанын толтыру бойынша </w:t>
      </w:r>
    </w:p>
    <w:p>
      <w:pPr>
        <w:spacing w:after="0"/>
        <w:ind w:left="0"/>
        <w:jc w:val="both"/>
      </w:pPr>
      <w:r>
        <w:rPr>
          <w:rFonts w:ascii="Times New Roman"/>
          <w:b w:val="false"/>
          <w:i w:val="false"/>
          <w:color w:val="000000"/>
          <w:sz w:val="28"/>
        </w:rPr>
        <w:t>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тауар биржалары және (немесе) тауар биржаларының клирингтік орталықтары ұсынатын тауар биржасында өткізілген биржалық тауарлармен тұлғалардың мәмілелері туралы мәліметтер" нысанына қосымша</w:t>
            </w:r>
          </w:p>
        </w:tc>
      </w:tr>
    </w:tbl>
    <w:bookmarkStart w:name="z189" w:id="82"/>
    <w:p>
      <w:pPr>
        <w:spacing w:after="0"/>
        <w:ind w:left="0"/>
        <w:jc w:val="left"/>
      </w:pPr>
      <w:r>
        <w:rPr>
          <w:rFonts w:ascii="Times New Roman"/>
          <w:b/>
          <w:i w:val="false"/>
          <w:color w:val="000000"/>
        </w:rPr>
        <w:t xml:space="preserve"> "Мемлекеттік кірістер органына тауар биржалары және (немесе) тауар биржаларының клирингтік орталықтары ұсынатын тауар биржасында өткізілген биржалық тауарлармен тұлғалардың мәмілелері туралы мәліметтер" нысанын (бұдан әрі – нысан) толтыру бойынша түсіндірме (ТБӨБТТММ – 4, ай сайын, тоқсан сайын, жыл сайын)</w:t>
      </w:r>
    </w:p>
    <w:bookmarkEnd w:id="82"/>
    <w:p>
      <w:pPr>
        <w:spacing w:after="0"/>
        <w:ind w:left="0"/>
        <w:jc w:val="both"/>
      </w:pPr>
      <w:r>
        <w:rPr>
          <w:rFonts w:ascii="Times New Roman"/>
          <w:b w:val="false"/>
          <w:i w:val="false"/>
          <w:color w:val="000000"/>
          <w:sz w:val="28"/>
        </w:rPr>
        <w:t>
      1. Нысанның 1-бағанында жолдың реттік нөмірі көрсетіледі.</w:t>
      </w:r>
    </w:p>
    <w:p>
      <w:pPr>
        <w:spacing w:after="0"/>
        <w:ind w:left="0"/>
        <w:jc w:val="both"/>
      </w:pPr>
      <w:r>
        <w:rPr>
          <w:rFonts w:ascii="Times New Roman"/>
          <w:b w:val="false"/>
          <w:i w:val="false"/>
          <w:color w:val="000000"/>
          <w:sz w:val="28"/>
        </w:rPr>
        <w:t>
      2. Нысанның 2-бағанында биржалық мәміледе өткізілетін тауар түрі көрсетіледі.</w:t>
      </w:r>
    </w:p>
    <w:p>
      <w:pPr>
        <w:spacing w:after="0"/>
        <w:ind w:left="0"/>
        <w:jc w:val="both"/>
      </w:pPr>
      <w:r>
        <w:rPr>
          <w:rFonts w:ascii="Times New Roman"/>
          <w:b w:val="false"/>
          <w:i w:val="false"/>
          <w:color w:val="000000"/>
          <w:sz w:val="28"/>
        </w:rPr>
        <w:t>
      3. Нысанның 3-бағанында биржалық мәміленің жасалған күні көрсетіледі.</w:t>
      </w:r>
    </w:p>
    <w:p>
      <w:pPr>
        <w:spacing w:after="0"/>
        <w:ind w:left="0"/>
        <w:jc w:val="both"/>
      </w:pPr>
      <w:r>
        <w:rPr>
          <w:rFonts w:ascii="Times New Roman"/>
          <w:b w:val="false"/>
          <w:i w:val="false"/>
          <w:color w:val="000000"/>
          <w:sz w:val="28"/>
        </w:rPr>
        <w:t>
      4. Нысанның 4-бағанында биржалық мәміленің нөмірі көрсетіледі.</w:t>
      </w:r>
    </w:p>
    <w:p>
      <w:pPr>
        <w:spacing w:after="0"/>
        <w:ind w:left="0"/>
        <w:jc w:val="both"/>
      </w:pPr>
      <w:r>
        <w:rPr>
          <w:rFonts w:ascii="Times New Roman"/>
          <w:b w:val="false"/>
          <w:i w:val="false"/>
          <w:color w:val="000000"/>
          <w:sz w:val="28"/>
        </w:rPr>
        <w:t>
      5. Нысанның 5-бағанында биржалық тауардың атауы көрсетіледі.</w:t>
      </w:r>
    </w:p>
    <w:p>
      <w:pPr>
        <w:spacing w:after="0"/>
        <w:ind w:left="0"/>
        <w:jc w:val="both"/>
      </w:pPr>
      <w:r>
        <w:rPr>
          <w:rFonts w:ascii="Times New Roman"/>
          <w:b w:val="false"/>
          <w:i w:val="false"/>
          <w:color w:val="000000"/>
          <w:sz w:val="28"/>
        </w:rPr>
        <w:t>
      6. Нысанның 6-бағанында нысанның 5-бағанында көрсетілген тауардың саны</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7. Нысанның 7-бағанында лоттың сомасы теңгеде көрсетіледі.</w:t>
      </w:r>
    </w:p>
    <w:p>
      <w:pPr>
        <w:spacing w:after="0"/>
        <w:ind w:left="0"/>
        <w:jc w:val="both"/>
      </w:pPr>
      <w:r>
        <w:rPr>
          <w:rFonts w:ascii="Times New Roman"/>
          <w:b w:val="false"/>
          <w:i w:val="false"/>
          <w:color w:val="000000"/>
          <w:sz w:val="28"/>
        </w:rPr>
        <w:t xml:space="preserve">
      8. Нысанның 8-бағанында биржалық тауарды сатып алушының жеке сәйкестендіру </w:t>
      </w:r>
    </w:p>
    <w:p>
      <w:pPr>
        <w:spacing w:after="0"/>
        <w:ind w:left="0"/>
        <w:jc w:val="both"/>
      </w:pPr>
      <w:r>
        <w:rPr>
          <w:rFonts w:ascii="Times New Roman"/>
          <w:b w:val="false"/>
          <w:i w:val="false"/>
          <w:color w:val="000000"/>
          <w:sz w:val="28"/>
        </w:rPr>
        <w:t>
      нөмірі/бизнес сәйкестендіру нөмірі көрсетіледі.</w:t>
      </w:r>
    </w:p>
    <w:p>
      <w:pPr>
        <w:spacing w:after="0"/>
        <w:ind w:left="0"/>
        <w:jc w:val="both"/>
      </w:pPr>
      <w:r>
        <w:rPr>
          <w:rFonts w:ascii="Times New Roman"/>
          <w:b w:val="false"/>
          <w:i w:val="false"/>
          <w:color w:val="000000"/>
          <w:sz w:val="28"/>
        </w:rPr>
        <w:t xml:space="preserve">
      9. Нысанның 9-бағанында нысанның 8-бағанында көрсетілген сатып алушының және </w:t>
      </w:r>
    </w:p>
    <w:p>
      <w:pPr>
        <w:spacing w:after="0"/>
        <w:ind w:left="0"/>
        <w:jc w:val="both"/>
      </w:pPr>
      <w:r>
        <w:rPr>
          <w:rFonts w:ascii="Times New Roman"/>
          <w:b w:val="false"/>
          <w:i w:val="false"/>
          <w:color w:val="000000"/>
          <w:sz w:val="28"/>
        </w:rPr>
        <w:t xml:space="preserve">
      (немесе) дилердің тегі, аты, әкесінің аты (егер ол жеке басын куәландыратын құжатта </w:t>
      </w:r>
    </w:p>
    <w:p>
      <w:pPr>
        <w:spacing w:after="0"/>
        <w:ind w:left="0"/>
        <w:jc w:val="both"/>
      </w:pPr>
      <w:r>
        <w:rPr>
          <w:rFonts w:ascii="Times New Roman"/>
          <w:b w:val="false"/>
          <w:i w:val="false"/>
          <w:color w:val="000000"/>
          <w:sz w:val="28"/>
        </w:rPr>
        <w:t>
      көрсетілсе)/атауы көрсетіледі.</w:t>
      </w:r>
    </w:p>
    <w:p>
      <w:pPr>
        <w:spacing w:after="0"/>
        <w:ind w:left="0"/>
        <w:jc w:val="both"/>
      </w:pPr>
      <w:r>
        <w:rPr>
          <w:rFonts w:ascii="Times New Roman"/>
          <w:b w:val="false"/>
          <w:i w:val="false"/>
          <w:color w:val="000000"/>
          <w:sz w:val="28"/>
        </w:rPr>
        <w:t xml:space="preserve">
      10. Нысанның 10-бағанында нысанның 8-бағанында көрсетілген сатып алушы </w:t>
      </w:r>
    </w:p>
    <w:p>
      <w:pPr>
        <w:spacing w:after="0"/>
        <w:ind w:left="0"/>
        <w:jc w:val="both"/>
      </w:pPr>
      <w:r>
        <w:rPr>
          <w:rFonts w:ascii="Times New Roman"/>
          <w:b w:val="false"/>
          <w:i w:val="false"/>
          <w:color w:val="000000"/>
          <w:sz w:val="28"/>
        </w:rPr>
        <w:t>
      брокерінің атауы көрсетіледі.</w:t>
      </w:r>
    </w:p>
    <w:p>
      <w:pPr>
        <w:spacing w:after="0"/>
        <w:ind w:left="0"/>
        <w:jc w:val="both"/>
      </w:pPr>
      <w:r>
        <w:rPr>
          <w:rFonts w:ascii="Times New Roman"/>
          <w:b w:val="false"/>
          <w:i w:val="false"/>
          <w:color w:val="000000"/>
          <w:sz w:val="28"/>
        </w:rPr>
        <w:t xml:space="preserve">
      11. Нысанның 11-бағанында биржалық тауар сатушының жеке сәйкестендіру </w:t>
      </w:r>
    </w:p>
    <w:p>
      <w:pPr>
        <w:spacing w:after="0"/>
        <w:ind w:left="0"/>
        <w:jc w:val="both"/>
      </w:pPr>
      <w:r>
        <w:rPr>
          <w:rFonts w:ascii="Times New Roman"/>
          <w:b w:val="false"/>
          <w:i w:val="false"/>
          <w:color w:val="000000"/>
          <w:sz w:val="28"/>
        </w:rPr>
        <w:t>
      нөмірі/бизнес сәйкестендіру нөмірі көрсетіледі.</w:t>
      </w:r>
    </w:p>
    <w:p>
      <w:pPr>
        <w:spacing w:after="0"/>
        <w:ind w:left="0"/>
        <w:jc w:val="both"/>
      </w:pPr>
      <w:r>
        <w:rPr>
          <w:rFonts w:ascii="Times New Roman"/>
          <w:b w:val="false"/>
          <w:i w:val="false"/>
          <w:color w:val="000000"/>
          <w:sz w:val="28"/>
        </w:rPr>
        <w:t xml:space="preserve">
      12. Нысанның 12-бағанында сатушының тегі, аты, әкесінің аты (егер ол жеке басын </w:t>
      </w:r>
    </w:p>
    <w:p>
      <w:pPr>
        <w:spacing w:after="0"/>
        <w:ind w:left="0"/>
        <w:jc w:val="both"/>
      </w:pPr>
      <w:r>
        <w:rPr>
          <w:rFonts w:ascii="Times New Roman"/>
          <w:b w:val="false"/>
          <w:i w:val="false"/>
          <w:color w:val="000000"/>
          <w:sz w:val="28"/>
        </w:rPr>
        <w:t>
      куәландыратын құжатта көрсетілсе)/атауы көрсетіледі.</w:t>
      </w:r>
    </w:p>
    <w:p>
      <w:pPr>
        <w:spacing w:after="0"/>
        <w:ind w:left="0"/>
        <w:jc w:val="both"/>
      </w:pPr>
      <w:r>
        <w:rPr>
          <w:rFonts w:ascii="Times New Roman"/>
          <w:b w:val="false"/>
          <w:i w:val="false"/>
          <w:color w:val="000000"/>
          <w:sz w:val="28"/>
        </w:rPr>
        <w:t>
      13. Нысанның 13-бағанында сатушы брокерінің атауы көрсетіледі.</w:t>
      </w:r>
    </w:p>
    <w:p>
      <w:pPr>
        <w:spacing w:after="0"/>
        <w:ind w:left="0"/>
        <w:jc w:val="both"/>
      </w:pPr>
      <w:r>
        <w:rPr>
          <w:rFonts w:ascii="Times New Roman"/>
          <w:b w:val="false"/>
          <w:i w:val="false"/>
          <w:color w:val="000000"/>
          <w:sz w:val="28"/>
        </w:rPr>
        <w:t>
      14. Нысанның 14-бағанында сауда-саттық режимі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w:t>
            </w:r>
            <w:r>
              <w:br/>
            </w:r>
            <w:r>
              <w:rPr>
                <w:rFonts w:ascii="Times New Roman"/>
                <w:b w:val="false"/>
                <w:i w:val="false"/>
                <w:color w:val="000000"/>
                <w:sz w:val="20"/>
              </w:rPr>
              <w:t>бұйрығына 5-қосымша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5-қосымшаның орыс тіліндегі мәтінге өзгерістер енгізіледі, қазақ тіліндегі мәтін өзгермейді - ҚР Қаржы министрінің 08.10.2026 </w:t>
      </w:r>
      <w:r>
        <w:rPr>
          <w:rFonts w:ascii="Times New Roman"/>
          <w:b w:val="false"/>
          <w:i w:val="false"/>
          <w:color w:val="ff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5" w:id="83"/>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комитетіне.</w:t>
      </w:r>
    </w:p>
    <w:bookmarkEnd w:id="83"/>
    <w:bookmarkStart w:name="z206" w:id="84"/>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интернет–ресурсында орналастырылған.</w:t>
      </w:r>
    </w:p>
    <w:bookmarkEnd w:id="84"/>
    <w:bookmarkStart w:name="z207" w:id="85"/>
    <w:p>
      <w:pPr>
        <w:spacing w:after="0"/>
        <w:ind w:left="0"/>
        <w:jc w:val="both"/>
      </w:pPr>
      <w:r>
        <w:rPr>
          <w:rFonts w:ascii="Times New Roman"/>
          <w:b w:val="false"/>
          <w:i w:val="false"/>
          <w:color w:val="000000"/>
          <w:sz w:val="28"/>
        </w:rPr>
        <w:t>
      Әкімшілік нысанның атауы: Мемлекеттік кірістер органына бағалы қағаздарды ұстаушылар тізілімдерінің жүйесін жүргізу жөніндегі қызметті жүзеге асыратын ұйым ұсынатын бағалы қағаздарды ұстаушы тұлғалар туралы, сондай-ақ тұлғалардың бағалы қағаздармен жасаған мәмілелері туралы мәліметтер.</w:t>
      </w:r>
    </w:p>
    <w:bookmarkEnd w:id="85"/>
    <w:bookmarkStart w:name="z208" w:id="8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 цифрлық көрінісі): БҚҰТТМ –5.</w:t>
      </w:r>
    </w:p>
    <w:bookmarkEnd w:id="86"/>
    <w:bookmarkStart w:name="z209" w:id="87"/>
    <w:p>
      <w:pPr>
        <w:spacing w:after="0"/>
        <w:ind w:left="0"/>
        <w:jc w:val="both"/>
      </w:pPr>
      <w:r>
        <w:rPr>
          <w:rFonts w:ascii="Times New Roman"/>
          <w:b w:val="false"/>
          <w:i w:val="false"/>
          <w:color w:val="000000"/>
          <w:sz w:val="28"/>
        </w:rPr>
        <w:t>
      Кезеңділігі: ай сайын, тоқсан сайын, жыл сайын.</w:t>
      </w:r>
    </w:p>
    <w:bookmarkEnd w:id="87"/>
    <w:bookmarkStart w:name="z210" w:id="88"/>
    <w:p>
      <w:pPr>
        <w:spacing w:after="0"/>
        <w:ind w:left="0"/>
        <w:jc w:val="both"/>
      </w:pPr>
      <w:r>
        <w:rPr>
          <w:rFonts w:ascii="Times New Roman"/>
          <w:b w:val="false"/>
          <w:i w:val="false"/>
          <w:color w:val="000000"/>
          <w:sz w:val="28"/>
        </w:rPr>
        <w:t>
      Есепті кезең:</w:t>
      </w:r>
    </w:p>
    <w:bookmarkEnd w:id="88"/>
    <w:bookmarkStart w:name="z211" w:id="89"/>
    <w:p>
      <w:pPr>
        <w:spacing w:after="0"/>
        <w:ind w:left="0"/>
        <w:jc w:val="both"/>
      </w:pPr>
      <w:r>
        <w:rPr>
          <w:rFonts w:ascii="Times New Roman"/>
          <w:b w:val="false"/>
          <w:i w:val="false"/>
          <w:color w:val="000000"/>
          <w:sz w:val="28"/>
        </w:rPr>
        <w:t>
      _____ай____жылға;</w:t>
      </w:r>
    </w:p>
    <w:bookmarkEnd w:id="89"/>
    <w:bookmarkStart w:name="z212" w:id="90"/>
    <w:p>
      <w:pPr>
        <w:spacing w:after="0"/>
        <w:ind w:left="0"/>
        <w:jc w:val="both"/>
      </w:pPr>
      <w:r>
        <w:rPr>
          <w:rFonts w:ascii="Times New Roman"/>
          <w:b w:val="false"/>
          <w:i w:val="false"/>
          <w:color w:val="000000"/>
          <w:sz w:val="28"/>
        </w:rPr>
        <w:t>
      _____тоқсан____жыл үшін;</w:t>
      </w:r>
    </w:p>
    <w:bookmarkEnd w:id="90"/>
    <w:bookmarkStart w:name="z213" w:id="91"/>
    <w:p>
      <w:pPr>
        <w:spacing w:after="0"/>
        <w:ind w:left="0"/>
        <w:jc w:val="both"/>
      </w:pPr>
      <w:r>
        <w:rPr>
          <w:rFonts w:ascii="Times New Roman"/>
          <w:b w:val="false"/>
          <w:i w:val="false"/>
          <w:color w:val="000000"/>
          <w:sz w:val="28"/>
        </w:rPr>
        <w:t>
      _____ жыл үшін.</w:t>
      </w:r>
    </w:p>
    <w:bookmarkEnd w:id="91"/>
    <w:bookmarkStart w:name="z214" w:id="9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бағалы қағаздарды ұстаушылар тізілімдерінің жүйесін жүргізу жөніндегі қызметті жүзеге асыратын ұйым.</w:t>
      </w:r>
    </w:p>
    <w:bookmarkEnd w:id="92"/>
    <w:bookmarkStart w:name="z215" w:id="9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 кірістер органының сұрау салуы келіп түскен күннен кейін 10 (он) жұмыс күні ішінде.</w:t>
      </w:r>
    </w:p>
    <w:bookmarkEnd w:id="9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нөмірі/бизнес сәйкестендіру нөмірі</w:t>
            </w:r>
          </w:p>
        </w:tc>
        <w:tc>
          <w:tcPr>
            <w:tcW w:w="6150" w:type="dxa"/>
            <w:tcBorders/>
            <w:tcMar>
              <w:top w:w="15" w:type="dxa"/>
              <w:left w:w="15" w:type="dxa"/>
              <w:bottom w:w="15" w:type="dxa"/>
              <w:right w:w="15" w:type="dxa"/>
            </w:tcMar>
            <w:vAlign w:val="center"/>
          </w:tcPr>
          <w:bookmarkStart w:name="z216" w:id="94"/>
          <w:p>
            <w:pPr>
              <w:spacing w:after="20"/>
              <w:ind w:left="20"/>
              <w:jc w:val="both"/>
            </w:pPr>
          </w:p>
          <w:bookmarkEnd w:id="94"/>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217" w:id="95"/>
    <w:p>
      <w:pPr>
        <w:spacing w:after="0"/>
        <w:ind w:left="0"/>
        <w:jc w:val="both"/>
      </w:pPr>
      <w:r>
        <w:rPr>
          <w:rFonts w:ascii="Times New Roman"/>
          <w:b w:val="false"/>
          <w:i w:val="false"/>
          <w:color w:val="000000"/>
          <w:sz w:val="28"/>
        </w:rPr>
        <w:t xml:space="preserve">
      (деректерді жеке тұлғалар, сондай-ақ біріктірілген түрде ұсынған жағдайда </w:t>
      </w:r>
    </w:p>
    <w:bookmarkEnd w:id="95"/>
    <w:bookmarkStart w:name="z218" w:id="96"/>
    <w:p>
      <w:pPr>
        <w:spacing w:after="0"/>
        <w:ind w:left="0"/>
        <w:jc w:val="both"/>
      </w:pPr>
      <w:r>
        <w:rPr>
          <w:rFonts w:ascii="Times New Roman"/>
          <w:b w:val="false"/>
          <w:i w:val="false"/>
          <w:color w:val="000000"/>
          <w:sz w:val="28"/>
        </w:rPr>
        <w:t>
       толтырылмайды)</w:t>
      </w:r>
    </w:p>
    <w:bookmarkEnd w:id="96"/>
    <w:bookmarkStart w:name="z219" w:id="97"/>
    <w:p>
      <w:pPr>
        <w:spacing w:after="0"/>
        <w:ind w:left="0"/>
        <w:jc w:val="both"/>
      </w:pPr>
      <w:r>
        <w:rPr>
          <w:rFonts w:ascii="Times New Roman"/>
          <w:b w:val="false"/>
          <w:i w:val="false"/>
          <w:color w:val="000000"/>
          <w:sz w:val="28"/>
        </w:rPr>
        <w:t>
       Жинау әдісі: электрондық түрде және (немесе) қағаз жеткізгіште.</w:t>
      </w:r>
    </w:p>
    <w:bookmarkEnd w:id="97"/>
    <w:bookmarkStart w:name="z220" w:id="98"/>
    <w:p>
      <w:pPr>
        <w:spacing w:after="0"/>
        <w:ind w:left="0"/>
        <w:jc w:val="both"/>
      </w:pPr>
      <w:r>
        <w:rPr>
          <w:rFonts w:ascii="Times New Roman"/>
          <w:b w:val="false"/>
          <w:i w:val="false"/>
          <w:color w:val="000000"/>
          <w:sz w:val="28"/>
        </w:rPr>
        <w:t>
      20____ "___" ________ бастап 20____ "___" ________ дейінгі кезең үшін ____________________________________________________________________</w:t>
      </w:r>
    </w:p>
    <w:bookmarkEnd w:id="98"/>
    <w:bookmarkStart w:name="z221" w:id="99"/>
    <w:p>
      <w:pPr>
        <w:spacing w:after="0"/>
        <w:ind w:left="0"/>
        <w:jc w:val="both"/>
      </w:pPr>
      <w:r>
        <w:rPr>
          <w:rFonts w:ascii="Times New Roman"/>
          <w:b w:val="false"/>
          <w:i w:val="false"/>
          <w:color w:val="000000"/>
          <w:sz w:val="28"/>
        </w:rPr>
        <w:t>
       (ұйымның атауы, бағалы қағаздарды ұстаушылар тізілімдерінің жүйесін жүргізу</w:t>
      </w:r>
    </w:p>
    <w:bookmarkEnd w:id="99"/>
    <w:bookmarkStart w:name="z222" w:id="100"/>
    <w:p>
      <w:pPr>
        <w:spacing w:after="0"/>
        <w:ind w:left="0"/>
        <w:jc w:val="both"/>
      </w:pPr>
      <w:r>
        <w:rPr>
          <w:rFonts w:ascii="Times New Roman"/>
          <w:b w:val="false"/>
          <w:i w:val="false"/>
          <w:color w:val="000000"/>
          <w:sz w:val="28"/>
        </w:rPr>
        <w:t>
       жөніндегі қызметті жүзеге асыратын ұйымның бизнес-сәйкестендіру нөмірі)</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 ұстаушылардың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 ұстаушылардың тегі, аты және әкесінің аты (егер ол жеке басын куәландыратын құжатта көрсетілсе)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01"/>
          <w:p>
            <w:pPr>
              <w:spacing w:after="20"/>
              <w:ind w:left="20"/>
              <w:jc w:val="both"/>
            </w:pPr>
            <w:r>
              <w:rPr>
                <w:rFonts w:ascii="Times New Roman"/>
                <w:b w:val="false"/>
                <w:i w:val="false"/>
                <w:color w:val="000000"/>
                <w:sz w:val="20"/>
              </w:rPr>
              <w:t>
Баға</w:t>
            </w:r>
          </w:p>
          <w:bookmarkEnd w:id="101"/>
          <w:p>
            <w:pPr>
              <w:spacing w:after="20"/>
              <w:ind w:left="20"/>
              <w:jc w:val="both"/>
            </w:pPr>
            <w:r>
              <w:rPr>
                <w:rFonts w:ascii="Times New Roman"/>
                <w:b w:val="false"/>
                <w:i w:val="false"/>
                <w:color w:val="000000"/>
                <w:sz w:val="20"/>
              </w:rPr>
              <w:t>
қағаздардың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02"/>
          <w:p>
            <w:pPr>
              <w:spacing w:after="20"/>
              <w:ind w:left="20"/>
              <w:jc w:val="both"/>
            </w:pPr>
            <w:r>
              <w:rPr>
                <w:rFonts w:ascii="Times New Roman"/>
                <w:b w:val="false"/>
                <w:i w:val="false"/>
                <w:color w:val="000000"/>
                <w:sz w:val="20"/>
              </w:rPr>
              <w:t>
Бағалы қағаздың халықаралық сәйкестендіру</w:t>
            </w:r>
          </w:p>
          <w:bookmarkEnd w:id="102"/>
          <w:p>
            <w:pPr>
              <w:spacing w:after="20"/>
              <w:ind w:left="20"/>
              <w:jc w:val="both"/>
            </w:pPr>
            <w:r>
              <w:rPr>
                <w:rFonts w:ascii="Times New Roman"/>
                <w:b w:val="false"/>
                <w:i w:val="false"/>
                <w:color w:val="000000"/>
                <w:sz w:val="20"/>
              </w:rPr>
              <w:t>
нөмірі (ISIN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03"/>
          <w:p>
            <w:pPr>
              <w:spacing w:after="20"/>
              <w:ind w:left="20"/>
              <w:jc w:val="both"/>
            </w:pPr>
            <w:r>
              <w:rPr>
                <w:rFonts w:ascii="Times New Roman"/>
                <w:b w:val="false"/>
                <w:i w:val="false"/>
                <w:color w:val="000000"/>
                <w:sz w:val="20"/>
              </w:rPr>
              <w:t>
Бағалы қағаздың номи</w:t>
            </w:r>
          </w:p>
          <w:bookmarkEnd w:id="103"/>
          <w:p>
            <w:pPr>
              <w:spacing w:after="20"/>
              <w:ind w:left="20"/>
              <w:jc w:val="both"/>
            </w:pPr>
            <w:r>
              <w:rPr>
                <w:rFonts w:ascii="Times New Roman"/>
                <w:b w:val="false"/>
                <w:i w:val="false"/>
                <w:color w:val="000000"/>
                <w:sz w:val="20"/>
              </w:rPr>
              <w:t>
налды құны(бар болса),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пай қорының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ұстаушылар тізілімдерінің жүйесін жүргізу жөніндегі қызметті жүзеге асыратын ұйымның бизнес-сәйкестендіру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ұстаушылар тізілімдерінің жүйесін жүргізу жөніндегі қызметті жүзеге асыратын ұйымның атауы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26" w:id="104"/>
    <w:p>
      <w:pPr>
        <w:spacing w:after="0"/>
        <w:ind w:left="0"/>
        <w:jc w:val="both"/>
      </w:pPr>
      <w:r>
        <w:rPr>
          <w:rFonts w:ascii="Times New Roman"/>
          <w:b w:val="false"/>
          <w:i w:val="false"/>
          <w:color w:val="000000"/>
          <w:sz w:val="28"/>
        </w:rPr>
        <w:t>
      кестенің жалғасы</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мәмілелер/ операциялар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мәмілені немесе операцияны тіркеу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жеке сәйкестендіру нөмірі немесе бизнес-сәйкестендіру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тегі, аты және әкесінің аты (егер ол жеке басын куәландыратын құжатта көрсетілсе) немесе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05"/>
          <w:p>
            <w:pPr>
              <w:spacing w:after="20"/>
              <w:ind w:left="20"/>
              <w:jc w:val="both"/>
            </w:pPr>
            <w:r>
              <w:rPr>
                <w:rFonts w:ascii="Times New Roman"/>
                <w:b w:val="false"/>
                <w:i w:val="false"/>
                <w:color w:val="000000"/>
                <w:sz w:val="20"/>
              </w:rPr>
              <w:t>
Бағалы қағаздың халықаралық сәйкестендіру</w:t>
            </w:r>
          </w:p>
          <w:bookmarkEnd w:id="105"/>
          <w:p>
            <w:pPr>
              <w:spacing w:after="20"/>
              <w:ind w:left="20"/>
              <w:jc w:val="both"/>
            </w:pPr>
            <w:r>
              <w:rPr>
                <w:rFonts w:ascii="Times New Roman"/>
                <w:b w:val="false"/>
                <w:i w:val="false"/>
                <w:color w:val="000000"/>
                <w:sz w:val="20"/>
              </w:rPr>
              <w:t>
нөмірі (ISIN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пай қорының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228" w:id="106"/>
    <w:p>
      <w:pPr>
        <w:spacing w:after="0"/>
        <w:ind w:left="0"/>
        <w:jc w:val="both"/>
      </w:pPr>
      <w:r>
        <w:rPr>
          <w:rFonts w:ascii="Times New Roman"/>
          <w:b w:val="false"/>
          <w:i w:val="false"/>
          <w:color w:val="000000"/>
          <w:sz w:val="28"/>
        </w:rPr>
        <w:t>
      кестенің жалғасы</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эмитенттің немесе </w:t>
            </w:r>
            <w:r>
              <w:rPr>
                <w:rFonts w:ascii="Times New Roman"/>
                <w:b/>
                <w:i w:val="false"/>
                <w:color w:val="000000"/>
                <w:sz w:val="20"/>
              </w:rPr>
              <w:t>басқарушы компанияның бизнес-сәйкестендіру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эмитенттің немесе </w:t>
            </w:r>
            <w:r>
              <w:rPr>
                <w:rFonts w:ascii="Times New Roman"/>
                <w:b/>
                <w:i w:val="false"/>
                <w:color w:val="000000"/>
                <w:sz w:val="20"/>
              </w:rPr>
              <w:t>басқарушының компанияның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Мәміленің немесе </w:t>
            </w:r>
            <w:r>
              <w:rPr>
                <w:rFonts w:ascii="Times New Roman"/>
                <w:b/>
                <w:i w:val="false"/>
                <w:color w:val="000000"/>
                <w:sz w:val="20"/>
              </w:rPr>
              <w:t>операцияның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Мәміленің немесе </w:t>
            </w:r>
            <w:r>
              <w:rPr>
                <w:rFonts w:ascii="Times New Roman"/>
                <w:b/>
                <w:i w:val="false"/>
                <w:color w:val="000000"/>
                <w:sz w:val="20"/>
              </w:rPr>
              <w:t>операцияның валютасы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Мәміленің немесе </w:t>
            </w:r>
            <w:r>
              <w:rPr>
                <w:rFonts w:ascii="Times New Roman"/>
                <w:b/>
                <w:i w:val="false"/>
                <w:color w:val="000000"/>
                <w:sz w:val="20"/>
              </w:rPr>
              <w:t>операцияның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Орталық депозитари</w:t>
            </w:r>
            <w:r>
              <w:rPr>
                <w:rFonts w:ascii="Times New Roman"/>
                <w:b/>
                <w:i w:val="false"/>
                <w:color w:val="000000"/>
                <w:sz w:val="20"/>
              </w:rPr>
              <w:t>йдің ақша аударымының белгісі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Биржада </w:t>
            </w:r>
            <w:r>
              <w:rPr>
                <w:rFonts w:ascii="Times New Roman"/>
                <w:b/>
                <w:i w:val="false"/>
                <w:color w:val="000000"/>
                <w:sz w:val="20"/>
              </w:rPr>
              <w:t>жасалған мәміленің белгісі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07"/>
          <w:p>
            <w:pPr>
              <w:spacing w:after="20"/>
              <w:ind w:left="20"/>
              <w:jc w:val="both"/>
            </w:pPr>
            <w:r>
              <w:rPr>
                <w:rFonts w:ascii="Times New Roman"/>
                <w:b w:val="false"/>
                <w:i w:val="false"/>
                <w:color w:val="000000"/>
                <w:sz w:val="20"/>
              </w:rPr>
              <w:t>
Атауы ______________________</w:t>
            </w:r>
          </w:p>
          <w:bookmarkEnd w:id="107"/>
          <w:p>
            <w:pPr>
              <w:spacing w:after="20"/>
              <w:ind w:left="20"/>
              <w:jc w:val="both"/>
            </w:pPr>
            <w:r>
              <w:rPr>
                <w:rFonts w:ascii="Times New Roman"/>
                <w:b w:val="false"/>
                <w:i w:val="false"/>
                <w:color w:val="000000"/>
                <w:sz w:val="20"/>
              </w:rPr>
              <w:t>
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08"/>
          <w:p>
            <w:pPr>
              <w:spacing w:after="20"/>
              <w:ind w:left="20"/>
              <w:jc w:val="both"/>
            </w:pPr>
            <w:r>
              <w:rPr>
                <w:rFonts w:ascii="Times New Roman"/>
                <w:b w:val="false"/>
                <w:i w:val="false"/>
                <w:color w:val="000000"/>
                <w:sz w:val="20"/>
              </w:rPr>
              <w:t>
Мекенжайы______________________</w:t>
            </w:r>
          </w:p>
          <w:bookmarkEnd w:id="108"/>
          <w:p>
            <w:pPr>
              <w:spacing w:after="20"/>
              <w:ind w:left="20"/>
              <w:jc w:val="both"/>
            </w:pPr>
            <w:r>
              <w:rPr>
                <w:rFonts w:ascii="Times New Roman"/>
                <w:b w:val="false"/>
                <w:i w:val="false"/>
                <w:color w:val="000000"/>
                <w:sz w:val="20"/>
              </w:rPr>
              <w:t>
_______________________</w:t>
            </w:r>
          </w:p>
        </w:tc>
      </w:tr>
    </w:tbl>
    <w:bookmarkStart w:name="z231" w:id="109"/>
    <w:p>
      <w:pPr>
        <w:spacing w:after="0"/>
        <w:ind w:left="0"/>
        <w:jc w:val="both"/>
      </w:pPr>
      <w:r>
        <w:rPr>
          <w:rFonts w:ascii="Times New Roman"/>
          <w:b w:val="false"/>
          <w:i w:val="false"/>
          <w:color w:val="000000"/>
          <w:sz w:val="28"/>
        </w:rPr>
        <w:t>
      Телефоны______________________________________________________</w:t>
      </w:r>
    </w:p>
    <w:bookmarkEnd w:id="109"/>
    <w:bookmarkStart w:name="z232" w:id="110"/>
    <w:p>
      <w:pPr>
        <w:spacing w:after="0"/>
        <w:ind w:left="0"/>
        <w:jc w:val="both"/>
      </w:pPr>
      <w:r>
        <w:rPr>
          <w:rFonts w:ascii="Times New Roman"/>
          <w:b w:val="false"/>
          <w:i w:val="false"/>
          <w:color w:val="000000"/>
          <w:sz w:val="28"/>
        </w:rPr>
        <w:t>
      Электрондық пошта мекенжайы______________________________________</w:t>
      </w:r>
    </w:p>
    <w:bookmarkEnd w:id="110"/>
    <w:bookmarkStart w:name="z233" w:id="111"/>
    <w:p>
      <w:pPr>
        <w:spacing w:after="0"/>
        <w:ind w:left="0"/>
        <w:jc w:val="both"/>
      </w:pPr>
      <w:r>
        <w:rPr>
          <w:rFonts w:ascii="Times New Roman"/>
          <w:b w:val="false"/>
          <w:i w:val="false"/>
          <w:color w:val="000000"/>
          <w:sz w:val="28"/>
        </w:rPr>
        <w:t>
      Орындаушы_______________________________________________________</w:t>
      </w:r>
    </w:p>
    <w:bookmarkEnd w:id="111"/>
    <w:bookmarkStart w:name="z234" w:id="112"/>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112"/>
    <w:bookmarkStart w:name="z235" w:id="113"/>
    <w:p>
      <w:pPr>
        <w:spacing w:after="0"/>
        <w:ind w:left="0"/>
        <w:jc w:val="both"/>
      </w:pPr>
      <w:r>
        <w:rPr>
          <w:rFonts w:ascii="Times New Roman"/>
          <w:b w:val="false"/>
          <w:i w:val="false"/>
          <w:color w:val="000000"/>
          <w:sz w:val="28"/>
        </w:rPr>
        <w:t>
       көрсетілсе), қолы, телефоны</w:t>
      </w:r>
    </w:p>
    <w:bookmarkEnd w:id="113"/>
    <w:bookmarkStart w:name="z236" w:id="114"/>
    <w:p>
      <w:pPr>
        <w:spacing w:after="0"/>
        <w:ind w:left="0"/>
        <w:jc w:val="both"/>
      </w:pPr>
      <w:r>
        <w:rPr>
          <w:rFonts w:ascii="Times New Roman"/>
          <w:b w:val="false"/>
          <w:i w:val="false"/>
          <w:color w:val="000000"/>
          <w:sz w:val="28"/>
        </w:rPr>
        <w:t>
      Басшы немесе оның міндетін атқарушы адам</w:t>
      </w:r>
    </w:p>
    <w:bookmarkEnd w:id="114"/>
    <w:bookmarkStart w:name="z237" w:id="115"/>
    <w:p>
      <w:pPr>
        <w:spacing w:after="0"/>
        <w:ind w:left="0"/>
        <w:jc w:val="both"/>
      </w:pPr>
      <w:r>
        <w:rPr>
          <w:rFonts w:ascii="Times New Roman"/>
          <w:b w:val="false"/>
          <w:i w:val="false"/>
          <w:color w:val="000000"/>
          <w:sz w:val="28"/>
        </w:rPr>
        <w:t>
      ______________________________________________________________</w:t>
      </w:r>
    </w:p>
    <w:bookmarkEnd w:id="115"/>
    <w:bookmarkStart w:name="z238" w:id="116"/>
    <w:p>
      <w:pPr>
        <w:spacing w:after="0"/>
        <w:ind w:left="0"/>
        <w:jc w:val="both"/>
      </w:pPr>
      <w:r>
        <w:rPr>
          <w:rFonts w:ascii="Times New Roman"/>
          <w:b w:val="false"/>
          <w:i w:val="false"/>
          <w:color w:val="000000"/>
          <w:sz w:val="28"/>
        </w:rPr>
        <w:t>
      ______________________________________________________________</w:t>
      </w:r>
    </w:p>
    <w:bookmarkEnd w:id="116"/>
    <w:bookmarkStart w:name="z239" w:id="117"/>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117"/>
    <w:bookmarkStart w:name="z240" w:id="118"/>
    <w:p>
      <w:pPr>
        <w:spacing w:after="0"/>
        <w:ind w:left="0"/>
        <w:jc w:val="both"/>
      </w:pPr>
      <w:r>
        <w:rPr>
          <w:rFonts w:ascii="Times New Roman"/>
          <w:b w:val="false"/>
          <w:i w:val="false"/>
          <w:color w:val="000000"/>
          <w:sz w:val="28"/>
        </w:rPr>
        <w:t>
       көрсетілсе) қолы</w:t>
      </w:r>
    </w:p>
    <w:bookmarkEnd w:id="118"/>
    <w:bookmarkStart w:name="z241" w:id="119"/>
    <w:p>
      <w:pPr>
        <w:spacing w:after="0"/>
        <w:ind w:left="0"/>
        <w:jc w:val="both"/>
      </w:pPr>
      <w:r>
        <w:rPr>
          <w:rFonts w:ascii="Times New Roman"/>
          <w:b w:val="false"/>
          <w:i w:val="false"/>
          <w:color w:val="000000"/>
          <w:sz w:val="28"/>
        </w:rPr>
        <w:t>
      Мөр орны ___________________________________________</w:t>
      </w:r>
    </w:p>
    <w:bookmarkEnd w:id="119"/>
    <w:bookmarkStart w:name="z242" w:id="120"/>
    <w:p>
      <w:pPr>
        <w:spacing w:after="0"/>
        <w:ind w:left="0"/>
        <w:jc w:val="both"/>
      </w:pPr>
      <w:r>
        <w:rPr>
          <w:rFonts w:ascii="Times New Roman"/>
          <w:b w:val="false"/>
          <w:i w:val="false"/>
          <w:color w:val="000000"/>
          <w:sz w:val="28"/>
        </w:rPr>
        <w:t>
      "Мемлекеттік кірістер органына бағалы қағаздарды ұстаушылар тізілімдерінің жүйесін жүргізу жөніндегі қызметті жүзеге асыратын ұйым ұсынатын бағалы қағаздарды ұстаушы тұлғалар туралы, сондай-ақ тұлғалардың бағалы қағаздармен жасаған мәмілелері туралы мәліметтер" нысанын толтыру бойынша түсіндірме осы нысанға қосымшада келтірілген.</w:t>
      </w:r>
    </w:p>
    <w:bookmarkEnd w:id="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 бағалы</w:t>
            </w:r>
            <w:r>
              <w:br/>
            </w:r>
            <w:r>
              <w:rPr>
                <w:rFonts w:ascii="Times New Roman"/>
                <w:b w:val="false"/>
                <w:i w:val="false"/>
                <w:color w:val="000000"/>
                <w:sz w:val="20"/>
              </w:rPr>
              <w:t>қағаздарды ұстаушылар тізілімдерінің</w:t>
            </w:r>
            <w:r>
              <w:br/>
            </w:r>
            <w:r>
              <w:rPr>
                <w:rFonts w:ascii="Times New Roman"/>
                <w:b w:val="false"/>
                <w:i w:val="false"/>
                <w:color w:val="000000"/>
                <w:sz w:val="20"/>
              </w:rPr>
              <w:t>жүйесін жүргізу жөніндегі қызметті</w:t>
            </w:r>
            <w:r>
              <w:br/>
            </w:r>
            <w:r>
              <w:rPr>
                <w:rFonts w:ascii="Times New Roman"/>
                <w:b w:val="false"/>
                <w:i w:val="false"/>
                <w:color w:val="000000"/>
                <w:sz w:val="20"/>
              </w:rPr>
              <w:t>жүзеге асыратын ұйым ұсынатын</w:t>
            </w:r>
            <w:r>
              <w:br/>
            </w:r>
            <w:r>
              <w:rPr>
                <w:rFonts w:ascii="Times New Roman"/>
                <w:b w:val="false"/>
                <w:i w:val="false"/>
                <w:color w:val="000000"/>
                <w:sz w:val="20"/>
              </w:rPr>
              <w:t>бағалы қағаздарды ұстаушы</w:t>
            </w:r>
            <w:r>
              <w:br/>
            </w:r>
            <w:r>
              <w:rPr>
                <w:rFonts w:ascii="Times New Roman"/>
                <w:b w:val="false"/>
                <w:i w:val="false"/>
                <w:color w:val="000000"/>
                <w:sz w:val="20"/>
              </w:rPr>
              <w:t>тұлғалар туралы, сондай-ақ</w:t>
            </w:r>
            <w:r>
              <w:br/>
            </w:r>
            <w:r>
              <w:rPr>
                <w:rFonts w:ascii="Times New Roman"/>
                <w:b w:val="false"/>
                <w:i w:val="false"/>
                <w:color w:val="000000"/>
                <w:sz w:val="20"/>
              </w:rPr>
              <w:t>тұлғалардың бағалы</w:t>
            </w:r>
            <w:r>
              <w:br/>
            </w:r>
            <w:r>
              <w:rPr>
                <w:rFonts w:ascii="Times New Roman"/>
                <w:b w:val="false"/>
                <w:i w:val="false"/>
                <w:color w:val="000000"/>
                <w:sz w:val="20"/>
              </w:rPr>
              <w:t>қағаздармен жасаған мәмілелері</w:t>
            </w:r>
            <w:r>
              <w:br/>
            </w:r>
            <w:r>
              <w:rPr>
                <w:rFonts w:ascii="Times New Roman"/>
                <w:b w:val="false"/>
                <w:i w:val="false"/>
                <w:color w:val="000000"/>
                <w:sz w:val="20"/>
              </w:rPr>
              <w:t>туралы мәліметтер" нысанына</w:t>
            </w:r>
            <w:r>
              <w:br/>
            </w:r>
            <w:r>
              <w:rPr>
                <w:rFonts w:ascii="Times New Roman"/>
                <w:b w:val="false"/>
                <w:i w:val="false"/>
                <w:color w:val="000000"/>
                <w:sz w:val="20"/>
              </w:rPr>
              <w:t>қосымша</w:t>
            </w:r>
          </w:p>
        </w:tc>
      </w:tr>
    </w:tbl>
    <w:bookmarkStart w:name="z244" w:id="121"/>
    <w:p>
      <w:pPr>
        <w:spacing w:after="0"/>
        <w:ind w:left="0"/>
        <w:jc w:val="left"/>
      </w:pPr>
      <w:r>
        <w:rPr>
          <w:rFonts w:ascii="Times New Roman"/>
          <w:b/>
          <w:i w:val="false"/>
          <w:color w:val="000000"/>
        </w:rPr>
        <w:t xml:space="preserve"> "Мемлекеттік кірістер органына бағалы қағаздарды ұстаушылар тізілімдерінің жүйесін жүргізу жөніндегі қызметті жүзеге асыратын ұйым ұсынатын бағалы қағаздарды ұстаушы тұлғалар туралы, сондай-ақ тұлғалардың бағалы қағаздармен жасаған мәмілелері туралы мәліметтер" нысанын (бұдан әрі – нысан) толтыру бойынша түсіндірме </w:t>
      </w:r>
      <w:r>
        <w:br/>
      </w:r>
      <w:r>
        <w:rPr>
          <w:rFonts w:ascii="Times New Roman"/>
          <w:b/>
          <w:i w:val="false"/>
          <w:color w:val="000000"/>
        </w:rPr>
        <w:t xml:space="preserve"> (БҚҰТТМ –5, ай сайын, тоқсан сайын, жыл сайын)</w:t>
      </w:r>
    </w:p>
    <w:bookmarkEnd w:id="121"/>
    <w:bookmarkStart w:name="z245" w:id="122"/>
    <w:p>
      <w:pPr>
        <w:spacing w:after="0"/>
        <w:ind w:left="0"/>
        <w:jc w:val="both"/>
      </w:pPr>
      <w:r>
        <w:rPr>
          <w:rFonts w:ascii="Times New Roman"/>
          <w:b w:val="false"/>
          <w:i w:val="false"/>
          <w:color w:val="000000"/>
          <w:sz w:val="28"/>
        </w:rPr>
        <w:t>
      1. Нысанның 1-бағанында жолдың реттік нөмірі көрсетіледі.</w:t>
      </w:r>
    </w:p>
    <w:bookmarkEnd w:id="122"/>
    <w:bookmarkStart w:name="z246" w:id="123"/>
    <w:p>
      <w:pPr>
        <w:spacing w:after="0"/>
        <w:ind w:left="0"/>
        <w:jc w:val="both"/>
      </w:pPr>
      <w:r>
        <w:rPr>
          <w:rFonts w:ascii="Times New Roman"/>
          <w:b w:val="false"/>
          <w:i w:val="false"/>
          <w:color w:val="000000"/>
          <w:sz w:val="28"/>
        </w:rPr>
        <w:t>
      2. Нысанның 2-бағанында бағалы қағаздарды ұстаушы жеке тұлғаның жеке сәйкестендіру нөмірі көрсетіледі.</w:t>
      </w:r>
    </w:p>
    <w:bookmarkEnd w:id="123"/>
    <w:bookmarkStart w:name="z247" w:id="124"/>
    <w:p>
      <w:pPr>
        <w:spacing w:after="0"/>
        <w:ind w:left="0"/>
        <w:jc w:val="both"/>
      </w:pPr>
      <w:r>
        <w:rPr>
          <w:rFonts w:ascii="Times New Roman"/>
          <w:b w:val="false"/>
          <w:i w:val="false"/>
          <w:color w:val="000000"/>
          <w:sz w:val="28"/>
        </w:rPr>
        <w:t>
      3. Нысанның 3-бағанында бағалы қағаздарды ұстаушы жеке тұлғаның тегі, аты және әкесінің аты (егер ол жеке басын куәландыратын құжатта көрсетілсе) көрсетіледі.</w:t>
      </w:r>
    </w:p>
    <w:bookmarkEnd w:id="124"/>
    <w:bookmarkStart w:name="z248" w:id="125"/>
    <w:p>
      <w:pPr>
        <w:spacing w:after="0"/>
        <w:ind w:left="0"/>
        <w:jc w:val="both"/>
      </w:pPr>
      <w:r>
        <w:rPr>
          <w:rFonts w:ascii="Times New Roman"/>
          <w:b w:val="false"/>
          <w:i w:val="false"/>
          <w:color w:val="000000"/>
          <w:sz w:val="28"/>
        </w:rPr>
        <w:t>
      4. Нысанның 4-бағанында Қазақстан Республикасы Азаматтық кодексінің 129-бабы 2-тармағына сәйкес 3-бағанда көрсетілген ұстаушысы жеке тұлға болып табылатын бағалы қағаздың түрі көрсетіледі.</w:t>
      </w:r>
    </w:p>
    <w:bookmarkEnd w:id="125"/>
    <w:bookmarkStart w:name="z249" w:id="126"/>
    <w:p>
      <w:pPr>
        <w:spacing w:after="0"/>
        <w:ind w:left="0"/>
        <w:jc w:val="both"/>
      </w:pPr>
      <w:r>
        <w:rPr>
          <w:rFonts w:ascii="Times New Roman"/>
          <w:b w:val="false"/>
          <w:i w:val="false"/>
          <w:color w:val="000000"/>
          <w:sz w:val="28"/>
        </w:rPr>
        <w:t>
      5. Нысанның 5-бағанында – бағалы қағаздың халықаралық сәйкестендіру нөмірі (ISIN коды) көрсетіледі.</w:t>
      </w:r>
    </w:p>
    <w:bookmarkEnd w:id="126"/>
    <w:bookmarkStart w:name="z250" w:id="127"/>
    <w:p>
      <w:pPr>
        <w:spacing w:after="0"/>
        <w:ind w:left="0"/>
        <w:jc w:val="both"/>
      </w:pPr>
      <w:r>
        <w:rPr>
          <w:rFonts w:ascii="Times New Roman"/>
          <w:b w:val="false"/>
          <w:i w:val="false"/>
          <w:color w:val="000000"/>
          <w:sz w:val="28"/>
        </w:rPr>
        <w:t>
      6. Нысанның 6-бағанында нысанның 4-бағанында көрсетілген түрдегі бағалы қағаздардың саны көрсетіледі.</w:t>
      </w:r>
    </w:p>
    <w:bookmarkEnd w:id="127"/>
    <w:bookmarkStart w:name="z251" w:id="128"/>
    <w:p>
      <w:pPr>
        <w:spacing w:after="0"/>
        <w:ind w:left="0"/>
        <w:jc w:val="both"/>
      </w:pPr>
      <w:r>
        <w:rPr>
          <w:rFonts w:ascii="Times New Roman"/>
          <w:b w:val="false"/>
          <w:i w:val="false"/>
          <w:color w:val="000000"/>
          <w:sz w:val="28"/>
        </w:rPr>
        <w:t>
      7. Нысанның 7-бағанында бағалы қағаздардың номиналдық құны (бар болса) теңгемен (мәліметтер жасалған күнге Қазақстан Республикасының Ұлттық Банкі белгілеген ресми бағам бойынша) көрсетіледі.</w:t>
      </w:r>
    </w:p>
    <w:bookmarkEnd w:id="128"/>
    <w:bookmarkStart w:name="z252" w:id="129"/>
    <w:p>
      <w:pPr>
        <w:spacing w:after="0"/>
        <w:ind w:left="0"/>
        <w:jc w:val="both"/>
      </w:pPr>
      <w:r>
        <w:rPr>
          <w:rFonts w:ascii="Times New Roman"/>
          <w:b w:val="false"/>
          <w:i w:val="false"/>
          <w:color w:val="000000"/>
          <w:sz w:val="28"/>
        </w:rPr>
        <w:t>
      8. Нысанның 8-бағанында инвестициялық пай қорының атауы көрсетіледі.</w:t>
      </w:r>
    </w:p>
    <w:bookmarkEnd w:id="129"/>
    <w:bookmarkStart w:name="z253" w:id="130"/>
    <w:p>
      <w:pPr>
        <w:spacing w:after="0"/>
        <w:ind w:left="0"/>
        <w:jc w:val="both"/>
      </w:pPr>
      <w:r>
        <w:rPr>
          <w:rFonts w:ascii="Times New Roman"/>
          <w:b w:val="false"/>
          <w:i w:val="false"/>
          <w:color w:val="000000"/>
          <w:sz w:val="28"/>
        </w:rPr>
        <w:t>
      9. Нысанның 9-бағанында бағалы қағаздарды ұстаушылар тізілімдерінің жүйесін жүргізу жөніндегі қызметті жүзеге асыратын ұйымның бизнес-сәйкестендіру нөмірі көрсетіледі.</w:t>
      </w:r>
    </w:p>
    <w:bookmarkEnd w:id="130"/>
    <w:bookmarkStart w:name="z254" w:id="131"/>
    <w:p>
      <w:pPr>
        <w:spacing w:after="0"/>
        <w:ind w:left="0"/>
        <w:jc w:val="both"/>
      </w:pPr>
      <w:r>
        <w:rPr>
          <w:rFonts w:ascii="Times New Roman"/>
          <w:b w:val="false"/>
          <w:i w:val="false"/>
          <w:color w:val="000000"/>
          <w:sz w:val="28"/>
        </w:rPr>
        <w:t>
      10. Нысанның 10-бағанында бағалы қағаздарды ұстаушылар тізілімдерінің жүйесін жүргізу жөніндегі қызметті жүзеге асыратын ұйым көрсетіледі.</w:t>
      </w:r>
    </w:p>
    <w:bookmarkEnd w:id="131"/>
    <w:bookmarkStart w:name="z255" w:id="132"/>
    <w:p>
      <w:pPr>
        <w:spacing w:after="0"/>
        <w:ind w:left="0"/>
        <w:jc w:val="both"/>
      </w:pPr>
      <w:r>
        <w:rPr>
          <w:rFonts w:ascii="Times New Roman"/>
          <w:b w:val="false"/>
          <w:i w:val="false"/>
          <w:color w:val="000000"/>
          <w:sz w:val="28"/>
        </w:rPr>
        <w:t>
      11. Нысанның 8, 9 және 10-бағандары пайлар бойынша ақпаратты ұсынған кезде толтырылады.</w:t>
      </w:r>
    </w:p>
    <w:bookmarkEnd w:id="132"/>
    <w:bookmarkStart w:name="z256" w:id="133"/>
    <w:p>
      <w:pPr>
        <w:spacing w:after="0"/>
        <w:ind w:left="0"/>
        <w:jc w:val="both"/>
      </w:pPr>
      <w:r>
        <w:rPr>
          <w:rFonts w:ascii="Times New Roman"/>
          <w:b w:val="false"/>
          <w:i w:val="false"/>
          <w:color w:val="000000"/>
          <w:sz w:val="28"/>
        </w:rPr>
        <w:t>
      12. Нысанның 11-бағанында бағалы қағаздармен мәмілені немесе операцияны жүргізу туралы мәліметтер көрсетіледі.</w:t>
      </w:r>
    </w:p>
    <w:bookmarkEnd w:id="133"/>
    <w:bookmarkStart w:name="z257" w:id="134"/>
    <w:p>
      <w:pPr>
        <w:spacing w:after="0"/>
        <w:ind w:left="0"/>
        <w:jc w:val="both"/>
      </w:pPr>
      <w:r>
        <w:rPr>
          <w:rFonts w:ascii="Times New Roman"/>
          <w:b w:val="false"/>
          <w:i w:val="false"/>
          <w:color w:val="000000"/>
          <w:sz w:val="28"/>
        </w:rPr>
        <w:t>
      13. Нысанның 12-бағанында бағалы қағаздармен жүргізілген мәміленің немесе операцияның күні мен уақыты көрсетіледі.</w:t>
      </w:r>
    </w:p>
    <w:bookmarkEnd w:id="134"/>
    <w:bookmarkStart w:name="z258" w:id="135"/>
    <w:p>
      <w:pPr>
        <w:spacing w:after="0"/>
        <w:ind w:left="0"/>
        <w:jc w:val="both"/>
      </w:pPr>
      <w:r>
        <w:rPr>
          <w:rFonts w:ascii="Times New Roman"/>
          <w:b w:val="false"/>
          <w:i w:val="false"/>
          <w:color w:val="000000"/>
          <w:sz w:val="28"/>
        </w:rPr>
        <w:t>
      14. Нысанның 13-бағанында контрагенттің жеке сәйкестендіру нөмірі немесе бизнес-сәйкестендіру нөмірі көрсетіледі.</w:t>
      </w:r>
    </w:p>
    <w:bookmarkEnd w:id="135"/>
    <w:bookmarkStart w:name="z259" w:id="136"/>
    <w:p>
      <w:pPr>
        <w:spacing w:after="0"/>
        <w:ind w:left="0"/>
        <w:jc w:val="both"/>
      </w:pPr>
      <w:r>
        <w:rPr>
          <w:rFonts w:ascii="Times New Roman"/>
          <w:b w:val="false"/>
          <w:i w:val="false"/>
          <w:color w:val="000000"/>
          <w:sz w:val="28"/>
        </w:rPr>
        <w:t>
      15. Нысанның 14-бағанында контрагенттің тегі, аты және әкесінің аты (егер ол жеке басын куәландыратын құжатта көрсетілсе) немесе атауы көрсетіледі.</w:t>
      </w:r>
    </w:p>
    <w:bookmarkEnd w:id="136"/>
    <w:bookmarkStart w:name="z260" w:id="137"/>
    <w:p>
      <w:pPr>
        <w:spacing w:after="0"/>
        <w:ind w:left="0"/>
        <w:jc w:val="both"/>
      </w:pPr>
      <w:r>
        <w:rPr>
          <w:rFonts w:ascii="Times New Roman"/>
          <w:b w:val="false"/>
          <w:i w:val="false"/>
          <w:color w:val="000000"/>
          <w:sz w:val="28"/>
        </w:rPr>
        <w:t>
      16. Нысанның 15-бағанында бағалы қағаздың халықаралық сәйкестендіру нөмірі (ISIN коды) көрсетіледі.</w:t>
      </w:r>
    </w:p>
    <w:bookmarkEnd w:id="137"/>
    <w:bookmarkStart w:name="z261" w:id="138"/>
    <w:p>
      <w:pPr>
        <w:spacing w:after="0"/>
        <w:ind w:left="0"/>
        <w:jc w:val="both"/>
      </w:pPr>
      <w:r>
        <w:rPr>
          <w:rFonts w:ascii="Times New Roman"/>
          <w:b w:val="false"/>
          <w:i w:val="false"/>
          <w:color w:val="000000"/>
          <w:sz w:val="28"/>
        </w:rPr>
        <w:t>
      17. Нысанның 16-бағанында инвестициялық пай қорының атауы көрсетіледі.</w:t>
      </w:r>
    </w:p>
    <w:bookmarkEnd w:id="138"/>
    <w:bookmarkStart w:name="z262" w:id="139"/>
    <w:p>
      <w:pPr>
        <w:spacing w:after="0"/>
        <w:ind w:left="0"/>
        <w:jc w:val="both"/>
      </w:pPr>
      <w:r>
        <w:rPr>
          <w:rFonts w:ascii="Times New Roman"/>
          <w:b w:val="false"/>
          <w:i w:val="false"/>
          <w:color w:val="000000"/>
          <w:sz w:val="28"/>
        </w:rPr>
        <w:t>
      18. Нысанның 17-бағанында эмитенттің немесе басқарушы компанияның бизнес-сәйкестендіру нөмірі көрсетіледі.</w:t>
      </w:r>
    </w:p>
    <w:bookmarkEnd w:id="139"/>
    <w:bookmarkStart w:name="z263" w:id="140"/>
    <w:p>
      <w:pPr>
        <w:spacing w:after="0"/>
        <w:ind w:left="0"/>
        <w:jc w:val="both"/>
      </w:pPr>
      <w:r>
        <w:rPr>
          <w:rFonts w:ascii="Times New Roman"/>
          <w:b w:val="false"/>
          <w:i w:val="false"/>
          <w:color w:val="000000"/>
          <w:sz w:val="28"/>
        </w:rPr>
        <w:t>
      19. Нысанның 18-бағанында эмитенттің немесе басқарушы компанияның атауы көрсетіледі.</w:t>
      </w:r>
    </w:p>
    <w:bookmarkEnd w:id="140"/>
    <w:bookmarkStart w:name="z264" w:id="141"/>
    <w:p>
      <w:pPr>
        <w:spacing w:after="0"/>
        <w:ind w:left="0"/>
        <w:jc w:val="both"/>
      </w:pPr>
      <w:r>
        <w:rPr>
          <w:rFonts w:ascii="Times New Roman"/>
          <w:b w:val="false"/>
          <w:i w:val="false"/>
          <w:color w:val="000000"/>
          <w:sz w:val="28"/>
        </w:rPr>
        <w:t>
      20. Нысанның 19-бағанында бағалы қағаздардың саны көрсетіледі.</w:t>
      </w:r>
    </w:p>
    <w:bookmarkEnd w:id="141"/>
    <w:bookmarkStart w:name="z265" w:id="142"/>
    <w:p>
      <w:pPr>
        <w:spacing w:after="0"/>
        <w:ind w:left="0"/>
        <w:jc w:val="both"/>
      </w:pPr>
      <w:r>
        <w:rPr>
          <w:rFonts w:ascii="Times New Roman"/>
          <w:b w:val="false"/>
          <w:i w:val="false"/>
          <w:color w:val="000000"/>
          <w:sz w:val="28"/>
        </w:rPr>
        <w:t>
      21. Нысанның 20-бағанында мәміленің немесе операцияның көлемі көрсетіледі (актив бірлігінің саны немесе транзакциялар саны).</w:t>
      </w:r>
    </w:p>
    <w:bookmarkEnd w:id="142"/>
    <w:bookmarkStart w:name="z266" w:id="143"/>
    <w:p>
      <w:pPr>
        <w:spacing w:after="0"/>
        <w:ind w:left="0"/>
        <w:jc w:val="both"/>
      </w:pPr>
      <w:r>
        <w:rPr>
          <w:rFonts w:ascii="Times New Roman"/>
          <w:b w:val="false"/>
          <w:i w:val="false"/>
          <w:color w:val="000000"/>
          <w:sz w:val="28"/>
        </w:rPr>
        <w:t>
      22. Нысанның 21-бағанында "Валюталар мен ақшалай қаражаттарды ұсыну кодтары" ҚР НҚ 07 ISO 4217 ұлттық жіктеуішіне сәйкес операцияның немесе операцияның валютасы көрсетіледі.</w:t>
      </w:r>
    </w:p>
    <w:bookmarkEnd w:id="143"/>
    <w:bookmarkStart w:name="z267" w:id="144"/>
    <w:p>
      <w:pPr>
        <w:spacing w:after="0"/>
        <w:ind w:left="0"/>
        <w:jc w:val="both"/>
      </w:pPr>
      <w:r>
        <w:rPr>
          <w:rFonts w:ascii="Times New Roman"/>
          <w:b w:val="false"/>
          <w:i w:val="false"/>
          <w:color w:val="000000"/>
          <w:sz w:val="28"/>
        </w:rPr>
        <w:t>
      23. Нысанның 22-бағанында мәміленің немесе операцияның түрі көрсетіледі.</w:t>
      </w:r>
    </w:p>
    <w:bookmarkEnd w:id="144"/>
    <w:bookmarkStart w:name="z268" w:id="145"/>
    <w:p>
      <w:pPr>
        <w:spacing w:after="0"/>
        <w:ind w:left="0"/>
        <w:jc w:val="both"/>
      </w:pPr>
      <w:r>
        <w:rPr>
          <w:rFonts w:ascii="Times New Roman"/>
          <w:b w:val="false"/>
          <w:i w:val="false"/>
          <w:color w:val="000000"/>
          <w:sz w:val="28"/>
        </w:rPr>
        <w:t>
      24. Нысанның 23-бағанында Орталық депозитарийдің ақша аудару белгісі көрсетіледі (егер ақша аударуды Орталық депозитарий жүзеге асырған болса, онда "Y" таңбасы көрсетіледі, қалған жағдайларда "N" таңбасы көрсетіледі).</w:t>
      </w:r>
    </w:p>
    <w:bookmarkEnd w:id="145"/>
    <w:bookmarkStart w:name="z269" w:id="146"/>
    <w:p>
      <w:pPr>
        <w:spacing w:after="0"/>
        <w:ind w:left="0"/>
        <w:jc w:val="both"/>
      </w:pPr>
      <w:r>
        <w:rPr>
          <w:rFonts w:ascii="Times New Roman"/>
          <w:b w:val="false"/>
          <w:i w:val="false"/>
          <w:color w:val="000000"/>
          <w:sz w:val="28"/>
        </w:rPr>
        <w:t>
      25. Нысанның 24-бағанында биржада жасалған мәміленің белгісі көрсетіледі (егер мәміле биржада жасалса, онда "Y" таңбасы көрсетіледі, қалған жағдайларда "N" таңбасы көрсетіледі).</w:t>
      </w:r>
    </w:p>
    <w:bookmarkEnd w:id="1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w:t>
            </w:r>
            <w:r>
              <w:br/>
            </w:r>
            <w:r>
              <w:rPr>
                <w:rFonts w:ascii="Times New Roman"/>
                <w:b w:val="false"/>
                <w:i w:val="false"/>
                <w:color w:val="000000"/>
                <w:sz w:val="20"/>
              </w:rPr>
              <w:t>бұйрығына 6-қосымша</w:t>
            </w:r>
          </w:p>
        </w:tc>
      </w:tr>
    </w:tbl>
    <w:bookmarkStart w:name="z271" w:id="147"/>
    <w:p>
      <w:pPr>
        <w:spacing w:after="0"/>
        <w:ind w:left="0"/>
        <w:jc w:val="left"/>
      </w:pPr>
      <w:r>
        <w:rPr>
          <w:rFonts w:ascii="Times New Roman"/>
          <w:b/>
          <w:i w:val="false"/>
          <w:color w:val="000000"/>
        </w:rPr>
        <w:t xml:space="preserve"> Мемлекеттік кірістер органына бағалы қағаздарды ұстаушылар тізілімдерінің жүйесін жүргізу жөніндегі қызметті жүзеге асыратын ұйымның бағалы қағаздарды ұстаушы тұлғалар туралы, сондай-ақ тұлғалардың бағалы қағаздармен жасаған мәмілелері туралы мәліметтерді ұсыну қағидалары</w:t>
      </w:r>
    </w:p>
    <w:bookmarkEnd w:id="147"/>
    <w:bookmarkStart w:name="z272" w:id="148"/>
    <w:p>
      <w:pPr>
        <w:spacing w:after="0"/>
        <w:ind w:left="0"/>
        <w:jc w:val="left"/>
      </w:pPr>
      <w:r>
        <w:rPr>
          <w:rFonts w:ascii="Times New Roman"/>
          <w:b/>
          <w:i w:val="false"/>
          <w:color w:val="000000"/>
        </w:rPr>
        <w:t xml:space="preserve"> 1-тарау. Жалпы ереже</w:t>
      </w:r>
    </w:p>
    <w:bookmarkEnd w:id="148"/>
    <w:bookmarkStart w:name="z273" w:id="149"/>
    <w:p>
      <w:pPr>
        <w:spacing w:after="0"/>
        <w:ind w:left="0"/>
        <w:jc w:val="both"/>
      </w:pPr>
      <w:r>
        <w:rPr>
          <w:rFonts w:ascii="Times New Roman"/>
          <w:b w:val="false"/>
          <w:i w:val="false"/>
          <w:color w:val="000000"/>
          <w:sz w:val="28"/>
        </w:rPr>
        <w:t xml:space="preserve">
      1. Осы Мемлекеттік кірістер органына бағалы қағаздарды ұстаушылар тізілімдерінің жүйесін жүргізу жөніндегі қызметті жүзеге асыратын ұйымның бағалы қағаздарды ұстаушы тұлғалар туралы, сондай-ақ тұлғалардың бағалы қағаздармен жасаған мәмілелері туралы мәліметтерді ұсыну қағидалары (бұдан әрі – Қағидалар) Қазақстан Республикасы Салық кодексінің 56-бабының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бағалы қағаздарды ұстаушылар тізілімдерінің жүйесін жүргізу жөніндегі қызметті жүзеге асыратын ұйымның (бұдан әрі – ұйым) бағалы қағаздарды ұстаушы тұлғалар туралы, сондай-ақ тұлғалардың бағалы қағаздармен жасаған мәмілелері туралы мәліметтерді (бұдан әрі - Мәліметтер) ұсыну тәртібін айқындайды.</w:t>
      </w:r>
    </w:p>
    <w:bookmarkEnd w:id="149"/>
    <w:bookmarkStart w:name="z274" w:id="150"/>
    <w:p>
      <w:pPr>
        <w:spacing w:after="0"/>
        <w:ind w:left="0"/>
        <w:jc w:val="left"/>
      </w:pPr>
      <w:r>
        <w:rPr>
          <w:rFonts w:ascii="Times New Roman"/>
          <w:b/>
          <w:i w:val="false"/>
          <w:color w:val="000000"/>
        </w:rPr>
        <w:t xml:space="preserve"> 2-тарау. Мәліметтерді ұсыну тәртібі</w:t>
      </w:r>
    </w:p>
    <w:bookmarkEnd w:id="150"/>
    <w:bookmarkStart w:name="z275" w:id="151"/>
    <w:p>
      <w:pPr>
        <w:spacing w:after="0"/>
        <w:ind w:left="0"/>
        <w:jc w:val="both"/>
      </w:pPr>
      <w:r>
        <w:rPr>
          <w:rFonts w:ascii="Times New Roman"/>
          <w:b w:val="false"/>
          <w:i w:val="false"/>
          <w:color w:val="000000"/>
          <w:sz w:val="28"/>
        </w:rPr>
        <w:t>
      2. Ұйымдар Мәліметтерді мемлекеттік кірістер органының сұрау салуы келіп түскен күннен кейінгі 10 (он) жұмыс күні ішінде ұсынады.</w:t>
      </w:r>
    </w:p>
    <w:bookmarkEnd w:id="151"/>
    <w:bookmarkStart w:name="z276" w:id="152"/>
    <w:p>
      <w:pPr>
        <w:spacing w:after="0"/>
        <w:ind w:left="0"/>
        <w:jc w:val="both"/>
      </w:pPr>
      <w:r>
        <w:rPr>
          <w:rFonts w:ascii="Times New Roman"/>
          <w:b w:val="false"/>
          <w:i w:val="false"/>
          <w:color w:val="000000"/>
          <w:sz w:val="28"/>
        </w:rPr>
        <w:t>
      3. Мәлімет ұйыммен жүйеде қамтылған деректер негізінде, техникалық тұрғыдан мүмкін болған жағдайда, Қазақстан Республикасы Қаржы министрлігі Мемлекеттік кіріс комитетінің "Smart Data Finance" (бұдан әрі – "SDF" ЦЖ) цифрлық жүйесіне электронды түрде ұсынылады.</w:t>
      </w:r>
    </w:p>
    <w:bookmarkEnd w:id="152"/>
    <w:p>
      <w:pPr>
        <w:spacing w:after="0"/>
        <w:ind w:left="0"/>
        <w:jc w:val="both"/>
      </w:pPr>
      <w:r>
        <w:rPr>
          <w:rFonts w:ascii="Times New Roman"/>
          <w:b w:val="false"/>
          <w:i w:val="false"/>
          <w:color w:val="000000"/>
          <w:sz w:val="28"/>
        </w:rPr>
        <w:t>
      Цифрлық жүйелер интеграцияланғанға дейін мәліметтер қағаз жеткізгіште не өзге де электрондық тәсілмен ұсынылуы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08.10.2026 </w:t>
      </w:r>
      <w:r>
        <w:rPr>
          <w:rFonts w:ascii="Times New Roman"/>
          <w:b w:val="false"/>
          <w:i w:val="false"/>
          <w:color w:val="00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8" w:id="153"/>
    <w:p>
      <w:pPr>
        <w:spacing w:after="0"/>
        <w:ind w:left="0"/>
        <w:jc w:val="both"/>
      </w:pPr>
      <w:r>
        <w:rPr>
          <w:rFonts w:ascii="Times New Roman"/>
          <w:b w:val="false"/>
          <w:i w:val="false"/>
          <w:color w:val="000000"/>
          <w:sz w:val="28"/>
        </w:rPr>
        <w:t>
      4. "SDF" ЦЖ-да техникалық ақаулар (қателер) болған жағдайда, Мәліметтер мемлекеттік кірістер органдарына ілеспе хатпен CD дискіде ұсынылады.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08.10.2026 </w:t>
      </w:r>
      <w:r>
        <w:rPr>
          <w:rFonts w:ascii="Times New Roman"/>
          <w:b w:val="false"/>
          <w:i w:val="false"/>
          <w:color w:val="00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w:t>
            </w:r>
            <w:r>
              <w:br/>
            </w:r>
            <w:r>
              <w:rPr>
                <w:rFonts w:ascii="Times New Roman"/>
                <w:b w:val="false"/>
                <w:i w:val="false"/>
                <w:color w:val="000000"/>
                <w:sz w:val="20"/>
              </w:rPr>
              <w:t>бұйрығына 7-қосымша</w:t>
            </w:r>
          </w:p>
        </w:tc>
      </w:tr>
    </w:tbl>
    <w:bookmarkStart w:name="z280" w:id="154"/>
    <w:p>
      <w:pPr>
        <w:spacing w:after="0"/>
        <w:ind w:left="0"/>
        <w:jc w:val="left"/>
      </w:pPr>
      <w:r>
        <w:rPr>
          <w:rFonts w:ascii="Times New Roman"/>
          <w:b/>
          <w:i w:val="false"/>
          <w:color w:val="000000"/>
        </w:rPr>
        <w:t xml:space="preserve"> Мемлекеттік кірістер органының бағалы қағаздар нарығының кәсіби қатысушыларының жеке тұлғалардың бағалы қағаздармен, туынды қаржы құралдарымен мәмілелері туралы мәліметтерді ұсынуы туралы сұрау салуы </w:t>
      </w:r>
    </w:p>
    <w:bookmarkEnd w:id="154"/>
    <w:bookmarkStart w:name="z281" w:id="155"/>
    <w:p>
      <w:pPr>
        <w:spacing w:after="0"/>
        <w:ind w:left="0"/>
        <w:jc w:val="both"/>
      </w:pPr>
      <w:r>
        <w:rPr>
          <w:rFonts w:ascii="Times New Roman"/>
          <w:b w:val="false"/>
          <w:i w:val="false"/>
          <w:color w:val="000000"/>
          <w:sz w:val="28"/>
        </w:rPr>
        <w:t xml:space="preserve">
      20____ "___" ________ бастап 20____ "___" ________ дейінгі кезең үшін ____________________________________________________________________ </w:t>
      </w:r>
    </w:p>
    <w:bookmarkEnd w:id="155"/>
    <w:bookmarkStart w:name="z282" w:id="156"/>
    <w:p>
      <w:pPr>
        <w:spacing w:after="0"/>
        <w:ind w:left="0"/>
        <w:jc w:val="both"/>
      </w:pPr>
      <w:r>
        <w:rPr>
          <w:rFonts w:ascii="Times New Roman"/>
          <w:b w:val="false"/>
          <w:i w:val="false"/>
          <w:color w:val="000000"/>
          <w:sz w:val="28"/>
        </w:rPr>
        <w:t>
       (мемлекеттік кірістер органының атауы)</w:t>
      </w:r>
    </w:p>
    <w:bookmarkEnd w:id="156"/>
    <w:bookmarkStart w:name="z283" w:id="157"/>
    <w:p>
      <w:pPr>
        <w:spacing w:after="0"/>
        <w:ind w:left="0"/>
        <w:jc w:val="both"/>
      </w:pPr>
      <w:r>
        <w:rPr>
          <w:rFonts w:ascii="Times New Roman"/>
          <w:b w:val="false"/>
          <w:i w:val="false"/>
          <w:color w:val="000000"/>
          <w:sz w:val="28"/>
        </w:rPr>
        <w:t xml:space="preserve">
      Қазақстан Республикасы Салық кодексінің 56-бабының </w:t>
      </w:r>
      <w:r>
        <w:rPr>
          <w:rFonts w:ascii="Times New Roman"/>
          <w:b w:val="false"/>
          <w:i w:val="false"/>
          <w:color w:val="000000"/>
          <w:sz w:val="28"/>
        </w:rPr>
        <w:t>13-тармағына</w:t>
      </w:r>
      <w:r>
        <w:rPr>
          <w:rFonts w:ascii="Times New Roman"/>
          <w:b w:val="false"/>
          <w:i w:val="false"/>
          <w:color w:val="000000"/>
          <w:sz w:val="28"/>
        </w:rPr>
        <w:t xml:space="preserve"> сәйкес жеке тұлғалардың мынадай тізбесі бойынша жеке тұлғалардың бағалы қағаздармен, туынды қаржы құралдарымен мәмілелері туралы мәліметтерді сұратады:</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 аты және әкесінің аты (егер ол жеке басын куәландыратын құжатта көрсетілсе)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сәйкестендіру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w:t>
            </w:r>
            <w:r>
              <w:br/>
            </w:r>
            <w:r>
              <w:rPr>
                <w:rFonts w:ascii="Times New Roman"/>
                <w:b w:val="false"/>
                <w:i w:val="false"/>
                <w:color w:val="000000"/>
                <w:sz w:val="20"/>
              </w:rPr>
              <w:t>бұйрығына 8-қосымша</w:t>
            </w:r>
          </w:p>
        </w:tc>
      </w:tr>
    </w:tbl>
    <w:bookmarkStart w:name="z285" w:id="158"/>
    <w:p>
      <w:pPr>
        <w:spacing w:after="0"/>
        <w:ind w:left="0"/>
        <w:jc w:val="left"/>
      </w:pPr>
      <w:r>
        <w:rPr>
          <w:rFonts w:ascii="Times New Roman"/>
          <w:b/>
          <w:i w:val="false"/>
          <w:color w:val="000000"/>
        </w:rPr>
        <w:t xml:space="preserve"> Мемлекеттік кірістер органының тауар биржаларының және (немесе) тауар биржаларының клирингтік орталықтарының тауар биржасында өткізілген биржалық тауарлармен жеке тұлғалардың мәмілелері туралы мәліметтерді ұсынуы туралы сұрау салуы</w:t>
      </w:r>
    </w:p>
    <w:bookmarkEnd w:id="158"/>
    <w:bookmarkStart w:name="z286" w:id="159"/>
    <w:p>
      <w:pPr>
        <w:spacing w:after="0"/>
        <w:ind w:left="0"/>
        <w:jc w:val="both"/>
      </w:pPr>
      <w:r>
        <w:rPr>
          <w:rFonts w:ascii="Times New Roman"/>
          <w:b w:val="false"/>
          <w:i w:val="false"/>
          <w:color w:val="000000"/>
          <w:sz w:val="28"/>
        </w:rPr>
        <w:t xml:space="preserve">
      20____ "___" ________ бастап 20____ "___" ________ дейінгі кезең үшін ____________________________________________________________________ </w:t>
      </w:r>
    </w:p>
    <w:bookmarkEnd w:id="159"/>
    <w:bookmarkStart w:name="z287" w:id="160"/>
    <w:p>
      <w:pPr>
        <w:spacing w:after="0"/>
        <w:ind w:left="0"/>
        <w:jc w:val="both"/>
      </w:pPr>
      <w:r>
        <w:rPr>
          <w:rFonts w:ascii="Times New Roman"/>
          <w:b w:val="false"/>
          <w:i w:val="false"/>
          <w:color w:val="000000"/>
          <w:sz w:val="28"/>
        </w:rPr>
        <w:t>
       (мемлекеттік кірістер органының атауы)</w:t>
      </w:r>
    </w:p>
    <w:bookmarkEnd w:id="160"/>
    <w:bookmarkStart w:name="z288" w:id="161"/>
    <w:p>
      <w:pPr>
        <w:spacing w:after="0"/>
        <w:ind w:left="0"/>
        <w:jc w:val="both"/>
      </w:pPr>
      <w:r>
        <w:rPr>
          <w:rFonts w:ascii="Times New Roman"/>
          <w:b w:val="false"/>
          <w:i w:val="false"/>
          <w:color w:val="000000"/>
          <w:sz w:val="28"/>
        </w:rPr>
        <w:t xml:space="preserve">
      Қазақстан Республикасы Салық кодексінің 56-бабының </w:t>
      </w:r>
      <w:r>
        <w:rPr>
          <w:rFonts w:ascii="Times New Roman"/>
          <w:b w:val="false"/>
          <w:i w:val="false"/>
          <w:color w:val="000000"/>
          <w:sz w:val="28"/>
        </w:rPr>
        <w:t>13-тармағына</w:t>
      </w:r>
      <w:r>
        <w:rPr>
          <w:rFonts w:ascii="Times New Roman"/>
          <w:b w:val="false"/>
          <w:i w:val="false"/>
          <w:color w:val="000000"/>
          <w:sz w:val="28"/>
        </w:rPr>
        <w:t xml:space="preserve"> сәйкес жеке тұлғалардың мынадай тізбесі бойынша жеке тұлғалардың тауар биржасында өткізілген биржалық тауарлармен мәмілелері туралы мәліметтерді сұратады:</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 аты және әкесінің аты (егер ол жеке басын куәландыратын құжатта көрсетілсе)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сәйкестендіру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 бұйрығына 9-қосымша</w:t>
            </w:r>
            <w:r>
              <w:br/>
            </w:r>
            <w:r>
              <w:rPr>
                <w:rFonts w:ascii="Times New Roman"/>
                <w:b w:val="false"/>
                <w:i w:val="false"/>
                <w:color w:val="000000"/>
                <w:sz w:val="20"/>
              </w:rPr>
              <w:t>Әкімшілік деректерді жинауға арналған нысан</w:t>
            </w:r>
          </w:p>
        </w:tc>
      </w:tr>
    </w:tbl>
    <w:p>
      <w:pPr>
        <w:spacing w:after="0"/>
        <w:ind w:left="0"/>
        <w:jc w:val="both"/>
      </w:pPr>
      <w:r>
        <w:rPr>
          <w:rFonts w:ascii="Times New Roman"/>
          <w:b w:val="false"/>
          <w:i w:val="false"/>
          <w:color w:val="ff0000"/>
          <w:sz w:val="28"/>
        </w:rPr>
        <w:t xml:space="preserve">
      Ескерту. 9-қосымша жаңа редакцияда - ҚР Қаржы министрінің 08.10.2026 </w:t>
      </w:r>
      <w:r>
        <w:rPr>
          <w:rFonts w:ascii="Times New Roman"/>
          <w:b w:val="false"/>
          <w:i w:val="false"/>
          <w:color w:val="ff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90" w:id="162"/>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w:t>
      </w:r>
    </w:p>
    <w:bookmarkEnd w:id="162"/>
    <w:p>
      <w:pPr>
        <w:spacing w:after="0"/>
        <w:ind w:left="0"/>
        <w:jc w:val="both"/>
      </w:pPr>
      <w:r>
        <w:rPr>
          <w:rFonts w:ascii="Times New Roman"/>
          <w:b w:val="false"/>
          <w:i w:val="false"/>
          <w:color w:val="000000"/>
          <w:sz w:val="28"/>
        </w:rPr>
        <w:t>
      комитетіне.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w:t>
      </w:r>
    </w:p>
    <w:p>
      <w:pPr>
        <w:spacing w:after="0"/>
        <w:ind w:left="0"/>
        <w:jc w:val="both"/>
      </w:pPr>
      <w:r>
        <w:rPr>
          <w:rFonts w:ascii="Times New Roman"/>
          <w:b w:val="false"/>
          <w:i w:val="false"/>
          <w:color w:val="000000"/>
          <w:sz w:val="28"/>
        </w:rPr>
        <w:t>
      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Мемлекеттік кірістер органына бағалы қағаздар </w:t>
      </w:r>
    </w:p>
    <w:p>
      <w:pPr>
        <w:spacing w:after="0"/>
        <w:ind w:left="0"/>
        <w:jc w:val="both"/>
      </w:pPr>
      <w:r>
        <w:rPr>
          <w:rFonts w:ascii="Times New Roman"/>
          <w:b w:val="false"/>
          <w:i w:val="false"/>
          <w:color w:val="000000"/>
          <w:sz w:val="28"/>
        </w:rPr>
        <w:t xml:space="preserve">
      нарығының кәсіби қатысушылары ұсынатын жеке тұлғалардың бағалы қағаздармен, </w:t>
      </w:r>
    </w:p>
    <w:p>
      <w:pPr>
        <w:spacing w:after="0"/>
        <w:ind w:left="0"/>
        <w:jc w:val="both"/>
      </w:pPr>
      <w:r>
        <w:rPr>
          <w:rFonts w:ascii="Times New Roman"/>
          <w:b w:val="false"/>
          <w:i w:val="false"/>
          <w:color w:val="000000"/>
          <w:sz w:val="28"/>
        </w:rPr>
        <w:t>
      туынды қаржы құралдарымен мәмілелер туралы мәліметтер.</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w:t>
      </w:r>
    </w:p>
    <w:p>
      <w:pPr>
        <w:spacing w:after="0"/>
        <w:ind w:left="0"/>
        <w:jc w:val="both"/>
      </w:pPr>
      <w:r>
        <w:rPr>
          <w:rFonts w:ascii="Times New Roman"/>
          <w:b w:val="false"/>
          <w:i w:val="false"/>
          <w:color w:val="000000"/>
          <w:sz w:val="28"/>
        </w:rPr>
        <w:t>
      атауының қысқаша әріптік- цифрлық көрінісі): БҚТҚҚММ – 9.</w:t>
      </w:r>
    </w:p>
    <w:p>
      <w:pPr>
        <w:spacing w:after="0"/>
        <w:ind w:left="0"/>
        <w:jc w:val="both"/>
      </w:pPr>
      <w:r>
        <w:rPr>
          <w:rFonts w:ascii="Times New Roman"/>
          <w:b w:val="false"/>
          <w:i w:val="false"/>
          <w:color w:val="000000"/>
          <w:sz w:val="28"/>
        </w:rPr>
        <w:t>
      Кезеңділігі: ай сайын, тоқсан сайын, жыл сайын.</w:t>
      </w:r>
    </w:p>
    <w:p>
      <w:pPr>
        <w:spacing w:after="0"/>
        <w:ind w:left="0"/>
        <w:jc w:val="both"/>
      </w:pPr>
      <w:r>
        <w:rPr>
          <w:rFonts w:ascii="Times New Roman"/>
          <w:b w:val="false"/>
          <w:i w:val="false"/>
          <w:color w:val="000000"/>
          <w:sz w:val="28"/>
        </w:rPr>
        <w:t>
      Есепті кезең:</w:t>
      </w:r>
    </w:p>
    <w:p>
      <w:pPr>
        <w:spacing w:after="0"/>
        <w:ind w:left="0"/>
        <w:jc w:val="both"/>
      </w:pPr>
      <w:r>
        <w:rPr>
          <w:rFonts w:ascii="Times New Roman"/>
          <w:b w:val="false"/>
          <w:i w:val="false"/>
          <w:color w:val="000000"/>
          <w:sz w:val="28"/>
        </w:rPr>
        <w:t>
      _____ай____жылға;</w:t>
      </w:r>
    </w:p>
    <w:p>
      <w:pPr>
        <w:spacing w:after="0"/>
        <w:ind w:left="0"/>
        <w:jc w:val="both"/>
      </w:pPr>
      <w:r>
        <w:rPr>
          <w:rFonts w:ascii="Times New Roman"/>
          <w:b w:val="false"/>
          <w:i w:val="false"/>
          <w:color w:val="000000"/>
          <w:sz w:val="28"/>
        </w:rPr>
        <w:t>
      _____тоқсан____жыл үшін;</w:t>
      </w:r>
    </w:p>
    <w:p>
      <w:pPr>
        <w:spacing w:after="0"/>
        <w:ind w:left="0"/>
        <w:jc w:val="both"/>
      </w:pPr>
      <w:r>
        <w:rPr>
          <w:rFonts w:ascii="Times New Roman"/>
          <w:b w:val="false"/>
          <w:i w:val="false"/>
          <w:color w:val="000000"/>
          <w:sz w:val="28"/>
        </w:rPr>
        <w:t>
      _____ жыл үшін.</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w:t>
      </w:r>
    </w:p>
    <w:p>
      <w:pPr>
        <w:spacing w:after="0"/>
        <w:ind w:left="0"/>
        <w:jc w:val="both"/>
      </w:pPr>
      <w:r>
        <w:rPr>
          <w:rFonts w:ascii="Times New Roman"/>
          <w:b w:val="false"/>
          <w:i w:val="false"/>
          <w:color w:val="000000"/>
          <w:sz w:val="28"/>
        </w:rPr>
        <w:t>
      тобы: бағалы қағаздар нарығының кәсіби қатысушылары.</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p>
      <w:pPr>
        <w:spacing w:after="0"/>
        <w:ind w:left="0"/>
        <w:jc w:val="both"/>
      </w:pPr>
      <w:r>
        <w:rPr>
          <w:rFonts w:ascii="Times New Roman"/>
          <w:b w:val="false"/>
          <w:i w:val="false"/>
          <w:color w:val="000000"/>
          <w:sz w:val="28"/>
        </w:rPr>
        <w:t xml:space="preserve">
      мемлекеттік кірістер органының сұрау салуы келіп түскен күннен кейін 30 (отыз) </w:t>
      </w:r>
    </w:p>
    <w:p>
      <w:pPr>
        <w:spacing w:after="0"/>
        <w:ind w:left="0"/>
        <w:jc w:val="both"/>
      </w:pPr>
      <w:r>
        <w:rPr>
          <w:rFonts w:ascii="Times New Roman"/>
          <w:b w:val="false"/>
          <w:i w:val="false"/>
          <w:color w:val="000000"/>
          <w:sz w:val="28"/>
        </w:rPr>
        <w:t>
      жұмыс күні ішінде.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w:t>
      </w:r>
    </w:p>
    <w:p>
      <w:pPr>
        <w:spacing w:after="0"/>
        <w:ind w:left="0"/>
        <w:jc w:val="both"/>
      </w:pPr>
      <w:r>
        <w:rPr>
          <w:rFonts w:ascii="Times New Roman"/>
          <w:b w:val="false"/>
          <w:i w:val="false"/>
          <w:color w:val="000000"/>
          <w:sz w:val="28"/>
        </w:rPr>
        <w:t>
      толтырылмайды)</w:t>
      </w:r>
    </w:p>
    <w:p>
      <w:pPr>
        <w:spacing w:after="0"/>
        <w:ind w:left="0"/>
        <w:jc w:val="both"/>
      </w:pPr>
      <w:r>
        <w:rPr>
          <w:rFonts w:ascii="Times New Roman"/>
          <w:b w:val="false"/>
          <w:i w:val="false"/>
          <w:color w:val="000000"/>
          <w:sz w:val="28"/>
        </w:rPr>
        <w:t>
      Жинау әдісі: электрондық түрде және (немесе) қағаз жеткізгіште.</w:t>
      </w:r>
    </w:p>
    <w:p>
      <w:pPr>
        <w:spacing w:after="0"/>
        <w:ind w:left="0"/>
        <w:jc w:val="both"/>
      </w:pPr>
      <w:r>
        <w:rPr>
          <w:rFonts w:ascii="Times New Roman"/>
          <w:b w:val="false"/>
          <w:i w:val="false"/>
          <w:color w:val="000000"/>
          <w:sz w:val="28"/>
        </w:rPr>
        <w:t>
      20____ "___" ________ бастап 20____ "___" ________ дейінгі кезең үшін</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(кәсіби қатысушының атауы, кәсіби қатысушының бизнес-сәйкестендіру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(егер ол жеке басын куәландыратын құжатта көрсетілсе)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туынды қаржы құралдарымен мәмілелер / операциялар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туынды қаржы құралдарымен мәмілені немесе операцияны тіркеу күні мен уақыты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жеке сәйкестендіру нөмірі немесе бизнес 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тегі, аты және әкесінің аты (егер ол жеке басын куәландыратын құжатта көрсетілсе) немесе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(ISIN коды), туынды қаржы құралының халықаралық сәйкестендіру нөмірі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басқарушы компанияның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басқарушы компанияның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немесе операцияның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немесе операция валютасы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немесе операциялар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 депозитарийдің ақша аударымының белгісі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 жасалған мәміленің белгісі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Атауы ______________________ Мекенжайы ______________________</w:t>
      </w:r>
    </w:p>
    <w:p>
      <w:pPr>
        <w:spacing w:after="0"/>
        <w:ind w:left="0"/>
        <w:jc w:val="both"/>
      </w:pPr>
      <w:r>
        <w:rPr>
          <w:rFonts w:ascii="Times New Roman"/>
          <w:b w:val="false"/>
          <w:i w:val="false"/>
          <w:color w:val="000000"/>
          <w:sz w:val="28"/>
        </w:rPr>
        <w:t>
      ____________________________ ________________________________</w:t>
      </w:r>
    </w:p>
    <w:p>
      <w:pPr>
        <w:spacing w:after="0"/>
        <w:ind w:left="0"/>
        <w:jc w:val="both"/>
      </w:pPr>
      <w:r>
        <w:rPr>
          <w:rFonts w:ascii="Times New Roman"/>
          <w:b w:val="false"/>
          <w:i w:val="false"/>
          <w:color w:val="000000"/>
          <w:sz w:val="28"/>
        </w:rPr>
        <w:t>
      Телефоны 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w:t>
      </w:r>
    </w:p>
    <w:p>
      <w:pPr>
        <w:spacing w:after="0"/>
        <w:ind w:left="0"/>
        <w:jc w:val="both"/>
      </w:pPr>
      <w:r>
        <w:rPr>
          <w:rFonts w:ascii="Times New Roman"/>
          <w:b w:val="false"/>
          <w:i w:val="false"/>
          <w:color w:val="000000"/>
          <w:sz w:val="28"/>
        </w:rPr>
        <w:t>
      Орындаушы __________________________________________________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қолы, телефоны</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қолы</w:t>
      </w:r>
    </w:p>
    <w:p>
      <w:pPr>
        <w:spacing w:after="0"/>
        <w:ind w:left="0"/>
        <w:jc w:val="both"/>
      </w:pPr>
      <w:r>
        <w:rPr>
          <w:rFonts w:ascii="Times New Roman"/>
          <w:b w:val="false"/>
          <w:i w:val="false"/>
          <w:color w:val="000000"/>
          <w:sz w:val="28"/>
        </w:rPr>
        <w:t>
      Мөр орны ___________________________________________</w:t>
      </w:r>
    </w:p>
    <w:p>
      <w:pPr>
        <w:spacing w:after="0"/>
        <w:ind w:left="0"/>
        <w:jc w:val="both"/>
      </w:pPr>
      <w:r>
        <w:rPr>
          <w:rFonts w:ascii="Times New Roman"/>
          <w:b w:val="false"/>
          <w:i w:val="false"/>
          <w:color w:val="000000"/>
          <w:sz w:val="28"/>
        </w:rPr>
        <w:t xml:space="preserve">
      Ескертпе: "Қазақстан қор биржасы" АҚ және "KASE Клирингтік орталығы" АҚ </w:t>
      </w:r>
    </w:p>
    <w:p>
      <w:pPr>
        <w:spacing w:after="0"/>
        <w:ind w:left="0"/>
        <w:jc w:val="both"/>
      </w:pPr>
      <w:r>
        <w:rPr>
          <w:rFonts w:ascii="Times New Roman"/>
          <w:b w:val="false"/>
          <w:i w:val="false"/>
          <w:color w:val="000000"/>
          <w:sz w:val="28"/>
        </w:rPr>
        <w:t xml:space="preserve">
      қоспағанда, кәсіби қатысушылар мемлекеттік кірістер органынан сұрау салуды алған </w:t>
      </w:r>
    </w:p>
    <w:p>
      <w:pPr>
        <w:spacing w:after="0"/>
        <w:ind w:left="0"/>
        <w:jc w:val="both"/>
      </w:pPr>
      <w:r>
        <w:rPr>
          <w:rFonts w:ascii="Times New Roman"/>
          <w:b w:val="false"/>
          <w:i w:val="false"/>
          <w:color w:val="000000"/>
          <w:sz w:val="28"/>
        </w:rPr>
        <w:t>
      күннен бастап 30 (отыз) жұмыс күні ішінде ұсынады.</w:t>
      </w:r>
    </w:p>
    <w:p>
      <w:pPr>
        <w:spacing w:after="0"/>
        <w:ind w:left="0"/>
        <w:jc w:val="both"/>
      </w:pPr>
      <w:r>
        <w:rPr>
          <w:rFonts w:ascii="Times New Roman"/>
          <w:b w:val="false"/>
          <w:i w:val="false"/>
          <w:color w:val="000000"/>
          <w:sz w:val="28"/>
        </w:rPr>
        <w:t xml:space="preserve">
      Мәлімет ұйыммен жүйеде қамтылған деректер негізінде, техникалық тұрғыдан мүмкін </w:t>
      </w:r>
    </w:p>
    <w:p>
      <w:pPr>
        <w:spacing w:after="0"/>
        <w:ind w:left="0"/>
        <w:jc w:val="both"/>
      </w:pPr>
      <w:r>
        <w:rPr>
          <w:rFonts w:ascii="Times New Roman"/>
          <w:b w:val="false"/>
          <w:i w:val="false"/>
          <w:color w:val="000000"/>
          <w:sz w:val="28"/>
        </w:rPr>
        <w:t xml:space="preserve">
      болған жағдайда, Қазақстан Республикасы Қаржы министрлігі Мемлекеттік кіріс </w:t>
      </w:r>
    </w:p>
    <w:p>
      <w:pPr>
        <w:spacing w:after="0"/>
        <w:ind w:left="0"/>
        <w:jc w:val="both"/>
      </w:pPr>
      <w:r>
        <w:rPr>
          <w:rFonts w:ascii="Times New Roman"/>
          <w:b w:val="false"/>
          <w:i w:val="false"/>
          <w:color w:val="000000"/>
          <w:sz w:val="28"/>
        </w:rPr>
        <w:t>
      комитетінің "Smart Data Finance" цифрлық жүйесіне электронды түрде ұсынылады.</w:t>
      </w:r>
    </w:p>
    <w:p>
      <w:pPr>
        <w:spacing w:after="0"/>
        <w:ind w:left="0"/>
        <w:jc w:val="both"/>
      </w:pPr>
      <w:r>
        <w:rPr>
          <w:rFonts w:ascii="Times New Roman"/>
          <w:b w:val="false"/>
          <w:i w:val="false"/>
          <w:color w:val="000000"/>
          <w:sz w:val="28"/>
        </w:rPr>
        <w:t xml:space="preserve">
      "SDF" ЦЖ-да техникалық ақаулар (қателер) болған жағдайда, Мәліметтер </w:t>
      </w:r>
    </w:p>
    <w:p>
      <w:pPr>
        <w:spacing w:after="0"/>
        <w:ind w:left="0"/>
        <w:jc w:val="both"/>
      </w:pPr>
      <w:r>
        <w:rPr>
          <w:rFonts w:ascii="Times New Roman"/>
          <w:b w:val="false"/>
          <w:i w:val="false"/>
          <w:color w:val="000000"/>
          <w:sz w:val="28"/>
        </w:rPr>
        <w:t>
      мемлекеттік кірістер органдарына ілеспе хатпен CD дискіде ұсынылады.</w:t>
      </w:r>
    </w:p>
    <w:p>
      <w:pPr>
        <w:spacing w:after="0"/>
        <w:ind w:left="0"/>
        <w:jc w:val="both"/>
      </w:pPr>
      <w:r>
        <w:rPr>
          <w:rFonts w:ascii="Times New Roman"/>
          <w:b w:val="false"/>
          <w:i w:val="false"/>
          <w:color w:val="000000"/>
          <w:sz w:val="28"/>
        </w:rPr>
        <w:t xml:space="preserve">
      "Мемлекеттік кірістер органына бағалы қағаздар нарығының кәсіби қатысушылары </w:t>
      </w:r>
    </w:p>
    <w:p>
      <w:pPr>
        <w:spacing w:after="0"/>
        <w:ind w:left="0"/>
        <w:jc w:val="both"/>
      </w:pPr>
      <w:r>
        <w:rPr>
          <w:rFonts w:ascii="Times New Roman"/>
          <w:b w:val="false"/>
          <w:i w:val="false"/>
          <w:color w:val="000000"/>
          <w:sz w:val="28"/>
        </w:rPr>
        <w:t xml:space="preserve">
      ұсынатын жеке тұлғалардың бағалы қағаздармен, туынды қаржы құралдарымен </w:t>
      </w:r>
    </w:p>
    <w:p>
      <w:pPr>
        <w:spacing w:after="0"/>
        <w:ind w:left="0"/>
        <w:jc w:val="both"/>
      </w:pPr>
      <w:r>
        <w:rPr>
          <w:rFonts w:ascii="Times New Roman"/>
          <w:b w:val="false"/>
          <w:i w:val="false"/>
          <w:color w:val="000000"/>
          <w:sz w:val="28"/>
        </w:rPr>
        <w:t xml:space="preserve">
      мәмілелер туралы мәліметтер" нысанын толтыру бойынша түсіндірме осы нысанға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қосымшада</w:t>
      </w:r>
      <w:r>
        <w:rPr>
          <w:rFonts w:ascii="Times New Roman"/>
          <w:b w:val="false"/>
          <w:i w:val="false"/>
          <w:color w:val="000000"/>
          <w:sz w:val="28"/>
        </w:rPr>
        <w:t xml:space="preserve">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органына</w:t>
            </w:r>
            <w:r>
              <w:br/>
            </w:r>
            <w:r>
              <w:rPr>
                <w:rFonts w:ascii="Times New Roman"/>
                <w:b w:val="false"/>
                <w:i w:val="false"/>
                <w:color w:val="000000"/>
                <w:sz w:val="20"/>
              </w:rPr>
              <w:t>бағалы қағаздар нарығының кәсіби қатысушылары ұсынатын жеке тұлғалардың бағалы қағаздармен, туынды қаржы құралдарымен мәмілелер туралы мәліметтер" нысанына қосымша</w:t>
            </w:r>
          </w:p>
        </w:tc>
      </w:tr>
    </w:tbl>
    <w:bookmarkStart w:name="z527" w:id="163"/>
    <w:p>
      <w:pPr>
        <w:spacing w:after="0"/>
        <w:ind w:left="0"/>
        <w:jc w:val="left"/>
      </w:pPr>
      <w:r>
        <w:rPr>
          <w:rFonts w:ascii="Times New Roman"/>
          <w:b/>
          <w:i w:val="false"/>
          <w:color w:val="000000"/>
        </w:rPr>
        <w:t xml:space="preserve"> "Мемлекеттік кірістер органына бағалы қағаздар нарығының кәсіби қатысушылары ұсынатын жеке тұлғалардың бағалы қағаздармен, туынды қаржы құралдарымен мәмілелер туралы мәліметтер" нысанын (бұдан әрі – нысан) толтыру бойынша түсіндірме (БҚТҚҚММ – 9, ай сайын, тоқсан сайын, жыл сайын)</w:t>
      </w:r>
    </w:p>
    <w:bookmarkEnd w:id="163"/>
    <w:p>
      <w:pPr>
        <w:spacing w:after="0"/>
        <w:ind w:left="0"/>
        <w:jc w:val="both"/>
      </w:pPr>
      <w:r>
        <w:rPr>
          <w:rFonts w:ascii="Times New Roman"/>
          <w:b w:val="false"/>
          <w:i w:val="false"/>
          <w:color w:val="000000"/>
          <w:sz w:val="28"/>
        </w:rPr>
        <w:t>
      1. Нысанның 1-бағанында жолдың реттік нөмірі көрсетіледі.</w:t>
      </w:r>
    </w:p>
    <w:p>
      <w:pPr>
        <w:spacing w:after="0"/>
        <w:ind w:left="0"/>
        <w:jc w:val="both"/>
      </w:pPr>
      <w:r>
        <w:rPr>
          <w:rFonts w:ascii="Times New Roman"/>
          <w:b w:val="false"/>
          <w:i w:val="false"/>
          <w:color w:val="000000"/>
          <w:sz w:val="28"/>
        </w:rPr>
        <w:t>
      2. Нысанның 2-бағанында мемлекеттік кірістер органына бағалы қағаздар нарығының кәсіби қатысушылары ұсынатын жеке тұлғалардың бағалы қағаздармен, туынды қаржы құралдарымен мәмілелер туралы мәліметтер ұсынылатын жеке тұлғаның жеке сәйкестендіру нөмірі көрсетіледі.</w:t>
      </w:r>
    </w:p>
    <w:p>
      <w:pPr>
        <w:spacing w:after="0"/>
        <w:ind w:left="0"/>
        <w:jc w:val="both"/>
      </w:pPr>
      <w:r>
        <w:rPr>
          <w:rFonts w:ascii="Times New Roman"/>
          <w:b w:val="false"/>
          <w:i w:val="false"/>
          <w:color w:val="000000"/>
          <w:sz w:val="28"/>
        </w:rPr>
        <w:t>
      3. Нысанның 3-бағанында мемлекеттік кірістер органына бағалы қағаздар нарығының кәсіби қатысушылары ұсынатын жеке тұлғалардың бағалы қағаздармен, туынды қаржы құралдарымен мәмілелер туралы мәліметтер ұсынылатын жеке тұлғаның тегі, аты және әкесінің аты (егер ол жеке басын куәландыратын құжатта көрсетілсе) көрсетіледі.</w:t>
      </w:r>
    </w:p>
    <w:p>
      <w:pPr>
        <w:spacing w:after="0"/>
        <w:ind w:left="0"/>
        <w:jc w:val="both"/>
      </w:pPr>
      <w:r>
        <w:rPr>
          <w:rFonts w:ascii="Times New Roman"/>
          <w:b w:val="false"/>
          <w:i w:val="false"/>
          <w:color w:val="000000"/>
          <w:sz w:val="28"/>
        </w:rPr>
        <w:t>
      4. Нысанның 4-бағанында бағалы қағаздармен жүргізілген мәмілелер немесе операциялар туралы мәліметтер көрсетіледі.</w:t>
      </w:r>
    </w:p>
    <w:p>
      <w:pPr>
        <w:spacing w:after="0"/>
        <w:ind w:left="0"/>
        <w:jc w:val="both"/>
      </w:pPr>
      <w:r>
        <w:rPr>
          <w:rFonts w:ascii="Times New Roman"/>
          <w:b w:val="false"/>
          <w:i w:val="false"/>
          <w:color w:val="000000"/>
          <w:sz w:val="28"/>
        </w:rPr>
        <w:t>
      5. Нысанның 5-бағанында бағалы қағаздармен жүргізілген мәмілелер немесе операциялар күні мен уақыты көрсетіледі.</w:t>
      </w:r>
    </w:p>
    <w:p>
      <w:pPr>
        <w:spacing w:after="0"/>
        <w:ind w:left="0"/>
        <w:jc w:val="both"/>
      </w:pPr>
      <w:r>
        <w:rPr>
          <w:rFonts w:ascii="Times New Roman"/>
          <w:b w:val="false"/>
          <w:i w:val="false"/>
          <w:color w:val="000000"/>
          <w:sz w:val="28"/>
        </w:rPr>
        <w:t>
      6. Нысанның 6-бағанында контрагенттің жеке сәйкестендіру нөмірі немесе бизнес сәйкестендіру нөмірі көрсетіледі.</w:t>
      </w:r>
    </w:p>
    <w:p>
      <w:pPr>
        <w:spacing w:after="0"/>
        <w:ind w:left="0"/>
        <w:jc w:val="both"/>
      </w:pPr>
      <w:r>
        <w:rPr>
          <w:rFonts w:ascii="Times New Roman"/>
          <w:b w:val="false"/>
          <w:i w:val="false"/>
          <w:color w:val="000000"/>
          <w:sz w:val="28"/>
        </w:rPr>
        <w:t>
      7. Нысанның 7-бағанында контрагенттің тегі, аты және әкесінің аты (егер ол жеке басын куәландыратын құжатта көрсетілсе) немесе атауы көрсетіледі.</w:t>
      </w:r>
    </w:p>
    <w:p>
      <w:pPr>
        <w:spacing w:after="0"/>
        <w:ind w:left="0"/>
        <w:jc w:val="both"/>
      </w:pPr>
      <w:r>
        <w:rPr>
          <w:rFonts w:ascii="Times New Roman"/>
          <w:b w:val="false"/>
          <w:i w:val="false"/>
          <w:color w:val="000000"/>
          <w:sz w:val="28"/>
        </w:rPr>
        <w:t>
      8. Нысанның 8-бағанында бағалы қағаздың халықаралық сәйкестендіру нөмірі (ISIN коды) көрсетіледі.</w:t>
      </w:r>
    </w:p>
    <w:p>
      <w:pPr>
        <w:spacing w:after="0"/>
        <w:ind w:left="0"/>
        <w:jc w:val="both"/>
      </w:pPr>
      <w:r>
        <w:rPr>
          <w:rFonts w:ascii="Times New Roman"/>
          <w:b w:val="false"/>
          <w:i w:val="false"/>
          <w:color w:val="000000"/>
          <w:sz w:val="28"/>
        </w:rPr>
        <w:t>
      9. Нысанның 9-бағанында эмитенттің немесе басқарушы компанияның бизнес-сәйкестендіру нөмірі көрсетіледі.</w:t>
      </w:r>
    </w:p>
    <w:p>
      <w:pPr>
        <w:spacing w:after="0"/>
        <w:ind w:left="0"/>
        <w:jc w:val="both"/>
      </w:pPr>
      <w:r>
        <w:rPr>
          <w:rFonts w:ascii="Times New Roman"/>
          <w:b w:val="false"/>
          <w:i w:val="false"/>
          <w:color w:val="000000"/>
          <w:sz w:val="28"/>
        </w:rPr>
        <w:t>
      10. Нысанның 10-бағанында эмитенттің немесе басқарушы компанияның атауы көрсетіледі.</w:t>
      </w:r>
    </w:p>
    <w:p>
      <w:pPr>
        <w:spacing w:after="0"/>
        <w:ind w:left="0"/>
        <w:jc w:val="both"/>
      </w:pPr>
      <w:r>
        <w:rPr>
          <w:rFonts w:ascii="Times New Roman"/>
          <w:b w:val="false"/>
          <w:i w:val="false"/>
          <w:color w:val="000000"/>
          <w:sz w:val="28"/>
        </w:rPr>
        <w:t>
      11. Нысанның 11-бағанында бағалы қағаздардың саны көрсетіледі.</w:t>
      </w:r>
    </w:p>
    <w:p>
      <w:pPr>
        <w:spacing w:after="0"/>
        <w:ind w:left="0"/>
        <w:jc w:val="both"/>
      </w:pPr>
      <w:r>
        <w:rPr>
          <w:rFonts w:ascii="Times New Roman"/>
          <w:b w:val="false"/>
          <w:i w:val="false"/>
          <w:color w:val="000000"/>
          <w:sz w:val="28"/>
        </w:rPr>
        <w:t>
      12. Нысанның 12-бағанында мәміленің немесе операцияның көлемі көрсетіледі.</w:t>
      </w:r>
    </w:p>
    <w:p>
      <w:pPr>
        <w:spacing w:after="0"/>
        <w:ind w:left="0"/>
        <w:jc w:val="both"/>
      </w:pPr>
      <w:r>
        <w:rPr>
          <w:rFonts w:ascii="Times New Roman"/>
          <w:b w:val="false"/>
          <w:i w:val="false"/>
          <w:color w:val="000000"/>
          <w:sz w:val="28"/>
        </w:rPr>
        <w:t>
      13. Нысанның 13-бағанында "Валюталар мен ақшалай қаражаттарды ұсыну кодтары" ҚР НҚ 07 ISO 4217 ұлттық жіктеуішіне сәйкес операцияның немесе операцияның валютасы көрсетіледі.</w:t>
      </w:r>
    </w:p>
    <w:p>
      <w:pPr>
        <w:spacing w:after="0"/>
        <w:ind w:left="0"/>
        <w:jc w:val="both"/>
      </w:pPr>
      <w:r>
        <w:rPr>
          <w:rFonts w:ascii="Times New Roman"/>
          <w:b w:val="false"/>
          <w:i w:val="false"/>
          <w:color w:val="000000"/>
          <w:sz w:val="28"/>
        </w:rPr>
        <w:t>
      14. Нысанның 14-бағанында мәміленің немесе операцияның түрі көрсетіледі (актив бірлігінің саны немесе транзакциялар саны).</w:t>
      </w:r>
    </w:p>
    <w:p>
      <w:pPr>
        <w:spacing w:after="0"/>
        <w:ind w:left="0"/>
        <w:jc w:val="both"/>
      </w:pPr>
      <w:r>
        <w:rPr>
          <w:rFonts w:ascii="Times New Roman"/>
          <w:b w:val="false"/>
          <w:i w:val="false"/>
          <w:color w:val="000000"/>
          <w:sz w:val="28"/>
        </w:rPr>
        <w:t>
      15. Нысанның 15-бағанында Орталық депозитарийдің ақша аудару белгісі көрсетіледі (егер ақша аударуды Орталық депозитарий жүзеге асырған болса, онда "Y" таңбасы көрсетіледі, қалған жағдайларда "N" таңбасы көрсетіледі).</w:t>
      </w:r>
    </w:p>
    <w:p>
      <w:pPr>
        <w:spacing w:after="0"/>
        <w:ind w:left="0"/>
        <w:jc w:val="both"/>
      </w:pPr>
      <w:r>
        <w:rPr>
          <w:rFonts w:ascii="Times New Roman"/>
          <w:b w:val="false"/>
          <w:i w:val="false"/>
          <w:color w:val="000000"/>
          <w:sz w:val="28"/>
        </w:rPr>
        <w:t>
      16. Нысанның 16-бағанында биржада жасалған мәміленің белгісі көрсетіледі (егер мәміле биржада жасалса, онда "Y" таңбасы көрсетіледі, қалған жағдайларда "N" таңбасы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 бұйрығына 10-қосымша</w:t>
            </w:r>
            <w:r>
              <w:br/>
            </w:r>
            <w:r>
              <w:rPr>
                <w:rFonts w:ascii="Times New Roman"/>
                <w:b w:val="false"/>
                <w:i w:val="false"/>
                <w:color w:val="000000"/>
                <w:sz w:val="20"/>
              </w:rPr>
              <w:t>Әкімшілік деректерді жинауға арналған нысан</w:t>
            </w:r>
          </w:p>
        </w:tc>
      </w:tr>
    </w:tbl>
    <w:p>
      <w:pPr>
        <w:spacing w:after="0"/>
        <w:ind w:left="0"/>
        <w:jc w:val="both"/>
      </w:pPr>
      <w:r>
        <w:rPr>
          <w:rFonts w:ascii="Times New Roman"/>
          <w:b w:val="false"/>
          <w:i w:val="false"/>
          <w:color w:val="ff0000"/>
          <w:sz w:val="28"/>
        </w:rPr>
        <w:t xml:space="preserve">
      Ескерту. 10-қосымша жаңа редакцияда - ҚР Қаржы министрінің 08.10.2026 </w:t>
      </w:r>
      <w:r>
        <w:rPr>
          <w:rFonts w:ascii="Times New Roman"/>
          <w:b w:val="false"/>
          <w:i w:val="false"/>
          <w:color w:val="ff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54" w:id="164"/>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w:t>
      </w:r>
    </w:p>
    <w:bookmarkEnd w:id="164"/>
    <w:p>
      <w:pPr>
        <w:spacing w:after="0"/>
        <w:ind w:left="0"/>
        <w:jc w:val="both"/>
      </w:pPr>
      <w:r>
        <w:rPr>
          <w:rFonts w:ascii="Times New Roman"/>
          <w:b w:val="false"/>
          <w:i w:val="false"/>
          <w:color w:val="000000"/>
          <w:sz w:val="28"/>
        </w:rPr>
        <w:t>
      комитетіне.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w:t>
      </w:r>
    </w:p>
    <w:p>
      <w:pPr>
        <w:spacing w:after="0"/>
        <w:ind w:left="0"/>
        <w:jc w:val="both"/>
      </w:pPr>
      <w:r>
        <w:rPr>
          <w:rFonts w:ascii="Times New Roman"/>
          <w:b w:val="false"/>
          <w:i w:val="false"/>
          <w:color w:val="000000"/>
          <w:sz w:val="28"/>
        </w:rPr>
        <w:t>
      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Тауар биржалары және (немесе) тауар биржаларының </w:t>
      </w:r>
    </w:p>
    <w:p>
      <w:pPr>
        <w:spacing w:after="0"/>
        <w:ind w:left="0"/>
        <w:jc w:val="both"/>
      </w:pPr>
      <w:r>
        <w:rPr>
          <w:rFonts w:ascii="Times New Roman"/>
          <w:b w:val="false"/>
          <w:i w:val="false"/>
          <w:color w:val="000000"/>
          <w:sz w:val="28"/>
        </w:rPr>
        <w:t xml:space="preserve">
      клирингтік орталықтары ұсынатын тауар биржасында өткізілген биржалық </w:t>
      </w:r>
    </w:p>
    <w:p>
      <w:pPr>
        <w:spacing w:after="0"/>
        <w:ind w:left="0"/>
        <w:jc w:val="both"/>
      </w:pPr>
      <w:r>
        <w:rPr>
          <w:rFonts w:ascii="Times New Roman"/>
          <w:b w:val="false"/>
          <w:i w:val="false"/>
          <w:color w:val="000000"/>
          <w:sz w:val="28"/>
        </w:rPr>
        <w:t>
      тауарлармен жеке тұлғалардың мәмілелері туралы мәліметтер.</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w:t>
      </w:r>
    </w:p>
    <w:p>
      <w:pPr>
        <w:spacing w:after="0"/>
        <w:ind w:left="0"/>
        <w:jc w:val="both"/>
      </w:pPr>
      <w:r>
        <w:rPr>
          <w:rFonts w:ascii="Times New Roman"/>
          <w:b w:val="false"/>
          <w:i w:val="false"/>
          <w:color w:val="000000"/>
          <w:sz w:val="28"/>
        </w:rPr>
        <w:t>
      атауының қысқаша әріптік- цифрлық көрінісі): ТБЖТММ – 10.</w:t>
      </w:r>
    </w:p>
    <w:p>
      <w:pPr>
        <w:spacing w:after="0"/>
        <w:ind w:left="0"/>
        <w:jc w:val="both"/>
      </w:pPr>
      <w:r>
        <w:rPr>
          <w:rFonts w:ascii="Times New Roman"/>
          <w:b w:val="false"/>
          <w:i w:val="false"/>
          <w:color w:val="000000"/>
          <w:sz w:val="28"/>
        </w:rPr>
        <w:t>
      Кезеңділігі: ай сайын, тоқсан сайын, жыл сайын.</w:t>
      </w:r>
    </w:p>
    <w:p>
      <w:pPr>
        <w:spacing w:after="0"/>
        <w:ind w:left="0"/>
        <w:jc w:val="both"/>
      </w:pPr>
      <w:r>
        <w:rPr>
          <w:rFonts w:ascii="Times New Roman"/>
          <w:b w:val="false"/>
          <w:i w:val="false"/>
          <w:color w:val="000000"/>
          <w:sz w:val="28"/>
        </w:rPr>
        <w:t>
      Есепті кезең:</w:t>
      </w:r>
    </w:p>
    <w:p>
      <w:pPr>
        <w:spacing w:after="0"/>
        <w:ind w:left="0"/>
        <w:jc w:val="both"/>
      </w:pPr>
      <w:r>
        <w:rPr>
          <w:rFonts w:ascii="Times New Roman"/>
          <w:b w:val="false"/>
          <w:i w:val="false"/>
          <w:color w:val="000000"/>
          <w:sz w:val="28"/>
        </w:rPr>
        <w:t>
      _____ай____жылға;</w:t>
      </w:r>
    </w:p>
    <w:p>
      <w:pPr>
        <w:spacing w:after="0"/>
        <w:ind w:left="0"/>
        <w:jc w:val="both"/>
      </w:pPr>
      <w:r>
        <w:rPr>
          <w:rFonts w:ascii="Times New Roman"/>
          <w:b w:val="false"/>
          <w:i w:val="false"/>
          <w:color w:val="000000"/>
          <w:sz w:val="28"/>
        </w:rPr>
        <w:t>
      _____тоқсан____жыл үшін;</w:t>
      </w:r>
    </w:p>
    <w:p>
      <w:pPr>
        <w:spacing w:after="0"/>
        <w:ind w:left="0"/>
        <w:jc w:val="both"/>
      </w:pPr>
      <w:r>
        <w:rPr>
          <w:rFonts w:ascii="Times New Roman"/>
          <w:b w:val="false"/>
          <w:i w:val="false"/>
          <w:color w:val="000000"/>
          <w:sz w:val="28"/>
        </w:rPr>
        <w:t>
      _____ жыл үшін.</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w:t>
      </w:r>
    </w:p>
    <w:p>
      <w:pPr>
        <w:spacing w:after="0"/>
        <w:ind w:left="0"/>
        <w:jc w:val="both"/>
      </w:pPr>
      <w:r>
        <w:rPr>
          <w:rFonts w:ascii="Times New Roman"/>
          <w:b w:val="false"/>
          <w:i w:val="false"/>
          <w:color w:val="000000"/>
          <w:sz w:val="28"/>
        </w:rPr>
        <w:t>
      тобы: бағалы қағаздар нарығының кәсіби қатысушылары.</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p>
      <w:pPr>
        <w:spacing w:after="0"/>
        <w:ind w:left="0"/>
        <w:jc w:val="both"/>
      </w:pPr>
      <w:r>
        <w:rPr>
          <w:rFonts w:ascii="Times New Roman"/>
          <w:b w:val="false"/>
          <w:i w:val="false"/>
          <w:color w:val="000000"/>
          <w:sz w:val="28"/>
        </w:rPr>
        <w:t xml:space="preserve">
      мемлекеттік кірістер органының сұрау салуы келіп түскен күннен кейін 30 (отыз) </w:t>
      </w:r>
    </w:p>
    <w:p>
      <w:pPr>
        <w:spacing w:after="0"/>
        <w:ind w:left="0"/>
        <w:jc w:val="both"/>
      </w:pPr>
      <w:r>
        <w:rPr>
          <w:rFonts w:ascii="Times New Roman"/>
          <w:b w:val="false"/>
          <w:i w:val="false"/>
          <w:color w:val="000000"/>
          <w:sz w:val="28"/>
        </w:rPr>
        <w:t>
      жұмыс күні ішінде.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w:t>
      </w:r>
    </w:p>
    <w:p>
      <w:pPr>
        <w:spacing w:after="0"/>
        <w:ind w:left="0"/>
        <w:jc w:val="both"/>
      </w:pPr>
      <w:r>
        <w:rPr>
          <w:rFonts w:ascii="Times New Roman"/>
          <w:b w:val="false"/>
          <w:i w:val="false"/>
          <w:color w:val="000000"/>
          <w:sz w:val="28"/>
        </w:rPr>
        <w:t>
      толтырылмайды) Жинау әдісі: электрондық түрде және (немесе) қағаз жеткізгіште.</w:t>
      </w:r>
    </w:p>
    <w:p>
      <w:pPr>
        <w:spacing w:after="0"/>
        <w:ind w:left="0"/>
        <w:jc w:val="both"/>
      </w:pPr>
      <w:r>
        <w:rPr>
          <w:rFonts w:ascii="Times New Roman"/>
          <w:b w:val="false"/>
          <w:i w:val="false"/>
          <w:color w:val="000000"/>
          <w:sz w:val="28"/>
        </w:rPr>
        <w:t>
      20____ "___" ________ бастап 20____ "___" ________ дейінгі кезең үшін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(тауар биржасының және (немесе) тауар биржасының клирингтік  орталығының </w:t>
      </w:r>
    </w:p>
    <w:p>
      <w:pPr>
        <w:spacing w:after="0"/>
        <w:ind w:left="0"/>
        <w:jc w:val="both"/>
      </w:pPr>
      <w:r>
        <w:rPr>
          <w:rFonts w:ascii="Times New Roman"/>
          <w:b w:val="false"/>
          <w:i w:val="false"/>
          <w:color w:val="000000"/>
          <w:sz w:val="28"/>
        </w:rPr>
        <w:t xml:space="preserve">
      атауы, тауар биржасының және (немесе) тауар биржасының  клирингтік орталығының </w:t>
      </w:r>
    </w:p>
    <w:p>
      <w:pPr>
        <w:spacing w:after="0"/>
        <w:ind w:left="0"/>
        <w:jc w:val="both"/>
      </w:pPr>
      <w:r>
        <w:rPr>
          <w:rFonts w:ascii="Times New Roman"/>
          <w:b w:val="false"/>
          <w:i w:val="false"/>
          <w:color w:val="000000"/>
          <w:sz w:val="28"/>
        </w:rPr>
        <w:t>
      бизнес-сәйкестендіру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Биржалық мәміле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 биржасына қатысушылар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 режимі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(егер ол жеке басын куәландыратын құжатта көрсетілсе)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брокері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жеке сәйкестендіру/бизнес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тегі, аты, әкесінің аты (егер ол жеке басын куәландыратын құжатта көрсетілсе)/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брокері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Атауы ______________________ Мекенжайы _______________________</w:t>
      </w:r>
    </w:p>
    <w:p>
      <w:pPr>
        <w:spacing w:after="0"/>
        <w:ind w:left="0"/>
        <w:jc w:val="both"/>
      </w:pPr>
      <w:r>
        <w:rPr>
          <w:rFonts w:ascii="Times New Roman"/>
          <w:b w:val="false"/>
          <w:i w:val="false"/>
          <w:color w:val="000000"/>
          <w:sz w:val="28"/>
        </w:rPr>
        <w:t>
      ____________________________ __________________________________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қолы, телефоны</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қолы</w:t>
      </w:r>
    </w:p>
    <w:p>
      <w:pPr>
        <w:spacing w:after="0"/>
        <w:ind w:left="0"/>
        <w:jc w:val="both"/>
      </w:pPr>
      <w:r>
        <w:rPr>
          <w:rFonts w:ascii="Times New Roman"/>
          <w:b w:val="false"/>
          <w:i w:val="false"/>
          <w:color w:val="000000"/>
          <w:sz w:val="28"/>
        </w:rPr>
        <w:t>
      Мөр орны ___________________________________________</w:t>
      </w:r>
    </w:p>
    <w:p>
      <w:pPr>
        <w:spacing w:after="0"/>
        <w:ind w:left="0"/>
        <w:jc w:val="both"/>
      </w:pPr>
      <w:r>
        <w:rPr>
          <w:rFonts w:ascii="Times New Roman"/>
          <w:b w:val="false"/>
          <w:i w:val="false"/>
          <w:color w:val="000000"/>
          <w:sz w:val="28"/>
        </w:rPr>
        <w:t xml:space="preserve">
      Ескертпе: Ұйым Мәліметтерді мемлекеттік кірістер органының сұрау салуын алған </w:t>
      </w:r>
    </w:p>
    <w:p>
      <w:pPr>
        <w:spacing w:after="0"/>
        <w:ind w:left="0"/>
        <w:jc w:val="both"/>
      </w:pPr>
      <w:r>
        <w:rPr>
          <w:rFonts w:ascii="Times New Roman"/>
          <w:b w:val="false"/>
          <w:i w:val="false"/>
          <w:color w:val="000000"/>
          <w:sz w:val="28"/>
        </w:rPr>
        <w:t>
      күннен бастап 30 (отыз) жұмыс күні ішінде ұсынады.</w:t>
      </w:r>
    </w:p>
    <w:p>
      <w:pPr>
        <w:spacing w:after="0"/>
        <w:ind w:left="0"/>
        <w:jc w:val="both"/>
      </w:pPr>
      <w:r>
        <w:rPr>
          <w:rFonts w:ascii="Times New Roman"/>
          <w:b w:val="false"/>
          <w:i w:val="false"/>
          <w:color w:val="000000"/>
          <w:sz w:val="28"/>
        </w:rPr>
        <w:t xml:space="preserve">
      Мәлімет ұйыммен жүйеде қамтылған деректер негізінде, техникалық тұрғыдан мүмкін </w:t>
      </w:r>
    </w:p>
    <w:p>
      <w:pPr>
        <w:spacing w:after="0"/>
        <w:ind w:left="0"/>
        <w:jc w:val="both"/>
      </w:pPr>
      <w:r>
        <w:rPr>
          <w:rFonts w:ascii="Times New Roman"/>
          <w:b w:val="false"/>
          <w:i w:val="false"/>
          <w:color w:val="000000"/>
          <w:sz w:val="28"/>
        </w:rPr>
        <w:t xml:space="preserve">
      болған жағдайда, Қазақстан Республикасы Қаржы министрлігі Мемлекеттік кіріс </w:t>
      </w:r>
    </w:p>
    <w:p>
      <w:pPr>
        <w:spacing w:after="0"/>
        <w:ind w:left="0"/>
        <w:jc w:val="both"/>
      </w:pPr>
      <w:r>
        <w:rPr>
          <w:rFonts w:ascii="Times New Roman"/>
          <w:b w:val="false"/>
          <w:i w:val="false"/>
          <w:color w:val="000000"/>
          <w:sz w:val="28"/>
        </w:rPr>
        <w:t>
      комитетінің "Smart Data Finance" цифрлық жүйесіне электронды түрде ұсынылады.</w:t>
      </w:r>
    </w:p>
    <w:p>
      <w:pPr>
        <w:spacing w:after="0"/>
        <w:ind w:left="0"/>
        <w:jc w:val="both"/>
      </w:pPr>
      <w:r>
        <w:rPr>
          <w:rFonts w:ascii="Times New Roman"/>
          <w:b w:val="false"/>
          <w:i w:val="false"/>
          <w:color w:val="000000"/>
          <w:sz w:val="28"/>
        </w:rPr>
        <w:t xml:space="preserve">
      "SDF" ЦЖ-да техникалық ақаулар (қателер) болған жағдайда, Мәліметтер </w:t>
      </w:r>
    </w:p>
    <w:p>
      <w:pPr>
        <w:spacing w:after="0"/>
        <w:ind w:left="0"/>
        <w:jc w:val="both"/>
      </w:pPr>
      <w:r>
        <w:rPr>
          <w:rFonts w:ascii="Times New Roman"/>
          <w:b w:val="false"/>
          <w:i w:val="false"/>
          <w:color w:val="000000"/>
          <w:sz w:val="28"/>
        </w:rPr>
        <w:t>
      мемлекеттік кірістер органдарына ілеспе хатпен CD дискіде ұсынылады.</w:t>
      </w:r>
    </w:p>
    <w:p>
      <w:pPr>
        <w:spacing w:after="0"/>
        <w:ind w:left="0"/>
        <w:jc w:val="both"/>
      </w:pPr>
      <w:r>
        <w:rPr>
          <w:rFonts w:ascii="Times New Roman"/>
          <w:b w:val="false"/>
          <w:i w:val="false"/>
          <w:color w:val="000000"/>
          <w:sz w:val="28"/>
        </w:rPr>
        <w:t xml:space="preserve">
      "Тауар биржалары және (немесе) тауар биржаларының клирингтік орталықтары </w:t>
      </w:r>
    </w:p>
    <w:p>
      <w:pPr>
        <w:spacing w:after="0"/>
        <w:ind w:left="0"/>
        <w:jc w:val="both"/>
      </w:pPr>
      <w:r>
        <w:rPr>
          <w:rFonts w:ascii="Times New Roman"/>
          <w:b w:val="false"/>
          <w:i w:val="false"/>
          <w:color w:val="000000"/>
          <w:sz w:val="28"/>
        </w:rPr>
        <w:t xml:space="preserve">
      ұсынатын тауар биржасында өткізілген биржалық тауарлармен жеке тұлғалардың </w:t>
      </w:r>
    </w:p>
    <w:p>
      <w:pPr>
        <w:spacing w:after="0"/>
        <w:ind w:left="0"/>
        <w:jc w:val="both"/>
      </w:pPr>
      <w:r>
        <w:rPr>
          <w:rFonts w:ascii="Times New Roman"/>
          <w:b w:val="false"/>
          <w:i w:val="false"/>
          <w:color w:val="000000"/>
          <w:sz w:val="28"/>
        </w:rPr>
        <w:t xml:space="preserve">
      мәмілелері туралы мәліметтер" нысанын толтыру бойынша түсіндірме осы нысанға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қосымшада</w:t>
      </w:r>
      <w:r>
        <w:rPr>
          <w:rFonts w:ascii="Times New Roman"/>
          <w:b w:val="false"/>
          <w:i w:val="false"/>
          <w:color w:val="000000"/>
          <w:sz w:val="28"/>
        </w:rPr>
        <w:t xml:space="preserve">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биржалары және</w:t>
            </w:r>
            <w:r>
              <w:br/>
            </w:r>
            <w:r>
              <w:rPr>
                <w:rFonts w:ascii="Times New Roman"/>
                <w:b w:val="false"/>
                <w:i w:val="false"/>
                <w:color w:val="000000"/>
                <w:sz w:val="20"/>
              </w:rPr>
              <w:t>(немесе) тауар биржаларының клирингтік орталықтары ұсынатын тауар биржасында өткізілген биржалық тауарлармен жеке тұлғалардың мәмілелері туралы мәліметтер" нысанына қосымша</w:t>
            </w:r>
          </w:p>
        </w:tc>
      </w:tr>
    </w:tbl>
    <w:bookmarkStart w:name="z529" w:id="165"/>
    <w:p>
      <w:pPr>
        <w:spacing w:after="0"/>
        <w:ind w:left="0"/>
        <w:jc w:val="left"/>
      </w:pPr>
      <w:r>
        <w:rPr>
          <w:rFonts w:ascii="Times New Roman"/>
          <w:b/>
          <w:i w:val="false"/>
          <w:color w:val="000000"/>
        </w:rPr>
        <w:t xml:space="preserve"> "Тауар биржалары және (немесе) тауар биржаларының клирингтік орталықтары ұсынатын тауар биржасында өткізілген биржалық тауарлармен жеке тұлғалардың мәмілелері туралы мәліметтер" нысанын (бұдан әрі – нысан) толтыру бойынша түсіндірме (ТБЖТММ – 10, ай сайын, тоқсан сайын, жыл сайын)</w:t>
      </w:r>
    </w:p>
    <w:bookmarkEnd w:id="165"/>
    <w:p>
      <w:pPr>
        <w:spacing w:after="0"/>
        <w:ind w:left="0"/>
        <w:jc w:val="both"/>
      </w:pPr>
      <w:r>
        <w:rPr>
          <w:rFonts w:ascii="Times New Roman"/>
          <w:b w:val="false"/>
          <w:i w:val="false"/>
          <w:color w:val="000000"/>
          <w:sz w:val="28"/>
        </w:rPr>
        <w:t>
      1. Нысанның 1-бағанында жолдың реттік нөмірі көрсетіледі.</w:t>
      </w:r>
    </w:p>
    <w:p>
      <w:pPr>
        <w:spacing w:after="0"/>
        <w:ind w:left="0"/>
        <w:jc w:val="both"/>
      </w:pPr>
      <w:r>
        <w:rPr>
          <w:rFonts w:ascii="Times New Roman"/>
          <w:b w:val="false"/>
          <w:i w:val="false"/>
          <w:color w:val="000000"/>
          <w:sz w:val="28"/>
        </w:rPr>
        <w:t>
      2. Нысанның 2-бағанында биржалық мәміледе өткізілетін тауардың түрі көрсетіледі.</w:t>
      </w:r>
    </w:p>
    <w:p>
      <w:pPr>
        <w:spacing w:after="0"/>
        <w:ind w:left="0"/>
        <w:jc w:val="both"/>
      </w:pPr>
      <w:r>
        <w:rPr>
          <w:rFonts w:ascii="Times New Roman"/>
          <w:b w:val="false"/>
          <w:i w:val="false"/>
          <w:color w:val="000000"/>
          <w:sz w:val="28"/>
        </w:rPr>
        <w:t>
      3. Нысанның 3-бағанында биржалық мәміленің жасалған күні көрсетіледі. мемлекеттік кірістер органына бағалы қағаздар нарығының кәсіби қатысушылары ұсынатын жеке тұлғалардың бағалы қағаздармен, туынды қаржы құралдарымен мәмілелер туралы мәліметтер ұсынылатын жеке тұлғаның тегі, аты және әкесінің аты (егер ол жеке басын куәландыратын құжатта көрсетілсе) көрсетіледі.</w:t>
      </w:r>
    </w:p>
    <w:p>
      <w:pPr>
        <w:spacing w:after="0"/>
        <w:ind w:left="0"/>
        <w:jc w:val="both"/>
      </w:pPr>
      <w:r>
        <w:rPr>
          <w:rFonts w:ascii="Times New Roman"/>
          <w:b w:val="false"/>
          <w:i w:val="false"/>
          <w:color w:val="000000"/>
          <w:sz w:val="28"/>
        </w:rPr>
        <w:t>
      4. Нысанның 4-бағанында биржалық мәміленің нөмірі көрсетіледі.</w:t>
      </w:r>
    </w:p>
    <w:p>
      <w:pPr>
        <w:spacing w:after="0"/>
        <w:ind w:left="0"/>
        <w:jc w:val="both"/>
      </w:pPr>
      <w:r>
        <w:rPr>
          <w:rFonts w:ascii="Times New Roman"/>
          <w:b w:val="false"/>
          <w:i w:val="false"/>
          <w:color w:val="000000"/>
          <w:sz w:val="28"/>
        </w:rPr>
        <w:t>
      5. Нысанның 5-бағанында биржалық тауардың атауы көрсетіледі.</w:t>
      </w:r>
    </w:p>
    <w:p>
      <w:pPr>
        <w:spacing w:after="0"/>
        <w:ind w:left="0"/>
        <w:jc w:val="both"/>
      </w:pPr>
      <w:r>
        <w:rPr>
          <w:rFonts w:ascii="Times New Roman"/>
          <w:b w:val="false"/>
          <w:i w:val="false"/>
          <w:color w:val="000000"/>
          <w:sz w:val="28"/>
        </w:rPr>
        <w:t>
      6. Нысанның 6-бағанында нысанның 5-бағанында көрсетілген тауарлардың саны көрсетіледі.</w:t>
      </w:r>
    </w:p>
    <w:p>
      <w:pPr>
        <w:spacing w:after="0"/>
        <w:ind w:left="0"/>
        <w:jc w:val="both"/>
      </w:pPr>
      <w:r>
        <w:rPr>
          <w:rFonts w:ascii="Times New Roman"/>
          <w:b w:val="false"/>
          <w:i w:val="false"/>
          <w:color w:val="000000"/>
          <w:sz w:val="28"/>
        </w:rPr>
        <w:t>
      7. Нысанның 7-бағанында лоттың сомасы теңгеде көрсетіледі.</w:t>
      </w:r>
    </w:p>
    <w:p>
      <w:pPr>
        <w:spacing w:after="0"/>
        <w:ind w:left="0"/>
        <w:jc w:val="both"/>
      </w:pPr>
      <w:r>
        <w:rPr>
          <w:rFonts w:ascii="Times New Roman"/>
          <w:b w:val="false"/>
          <w:i w:val="false"/>
          <w:color w:val="000000"/>
          <w:sz w:val="28"/>
        </w:rPr>
        <w:t>
      8. Нысанның 8-бағанында биржалық тауарды сатып алушының жеке сәйкестендіру нөмірі көрсетіледі.</w:t>
      </w:r>
    </w:p>
    <w:p>
      <w:pPr>
        <w:spacing w:after="0"/>
        <w:ind w:left="0"/>
        <w:jc w:val="both"/>
      </w:pPr>
      <w:r>
        <w:rPr>
          <w:rFonts w:ascii="Times New Roman"/>
          <w:b w:val="false"/>
          <w:i w:val="false"/>
          <w:color w:val="000000"/>
          <w:sz w:val="28"/>
        </w:rPr>
        <w:t>
      9. Нысанның 9-бағанында 8-бағанда көрсетілген сатып алушының тегі, аты және әкесінің аты (егер ол жеке басын куәландыратын құжатта көрсетілсе) көрсетіледі.</w:t>
      </w:r>
    </w:p>
    <w:p>
      <w:pPr>
        <w:spacing w:after="0"/>
        <w:ind w:left="0"/>
        <w:jc w:val="both"/>
      </w:pPr>
      <w:r>
        <w:rPr>
          <w:rFonts w:ascii="Times New Roman"/>
          <w:b w:val="false"/>
          <w:i w:val="false"/>
          <w:color w:val="000000"/>
          <w:sz w:val="28"/>
        </w:rPr>
        <w:t>
      10. Нысанның 10-бағанында 8-бағанда көрсетілген сатып алушы брокерінің атауы көрсетіледі.</w:t>
      </w:r>
    </w:p>
    <w:p>
      <w:pPr>
        <w:spacing w:after="0"/>
        <w:ind w:left="0"/>
        <w:jc w:val="both"/>
      </w:pPr>
      <w:r>
        <w:rPr>
          <w:rFonts w:ascii="Times New Roman"/>
          <w:b w:val="false"/>
          <w:i w:val="false"/>
          <w:color w:val="000000"/>
          <w:sz w:val="28"/>
        </w:rPr>
        <w:t>
      11. Нысанның 11-бағанында биржалық тауар сатушының жеке сәйкестендіру нөмірі/бизнес сәйкестендіру нөмірі көрсетіледі.</w:t>
      </w:r>
    </w:p>
    <w:p>
      <w:pPr>
        <w:spacing w:after="0"/>
        <w:ind w:left="0"/>
        <w:jc w:val="both"/>
      </w:pPr>
      <w:r>
        <w:rPr>
          <w:rFonts w:ascii="Times New Roman"/>
          <w:b w:val="false"/>
          <w:i w:val="false"/>
          <w:color w:val="000000"/>
          <w:sz w:val="28"/>
        </w:rPr>
        <w:t>
      12. Нысанның 12-бағанында сатушының тегі, аты, әкесінің аты (егер ол жеке басты куәландыратын құжатта көрсетілсе)/атауы көрсетіледі.</w:t>
      </w:r>
    </w:p>
    <w:p>
      <w:pPr>
        <w:spacing w:after="0"/>
        <w:ind w:left="0"/>
        <w:jc w:val="both"/>
      </w:pPr>
      <w:r>
        <w:rPr>
          <w:rFonts w:ascii="Times New Roman"/>
          <w:b w:val="false"/>
          <w:i w:val="false"/>
          <w:color w:val="000000"/>
          <w:sz w:val="28"/>
        </w:rPr>
        <w:t>
      13. Нысанның 13-бағанында сатушы брокерінің атауы көрсетіледі.</w:t>
      </w:r>
    </w:p>
    <w:p>
      <w:pPr>
        <w:spacing w:after="0"/>
        <w:ind w:left="0"/>
        <w:jc w:val="both"/>
      </w:pPr>
      <w:r>
        <w:rPr>
          <w:rFonts w:ascii="Times New Roman"/>
          <w:b w:val="false"/>
          <w:i w:val="false"/>
          <w:color w:val="000000"/>
          <w:sz w:val="28"/>
        </w:rPr>
        <w:t>
      14. Нысанның 14-бағанында биржалық сауда-саттық режимі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w:t>
            </w:r>
            <w:r>
              <w:br/>
            </w:r>
            <w:r>
              <w:rPr>
                <w:rFonts w:ascii="Times New Roman"/>
                <w:b w:val="false"/>
                <w:i w:val="false"/>
                <w:color w:val="000000"/>
                <w:sz w:val="20"/>
              </w:rPr>
              <w:t>бұйрығына 11-қосымша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406" w:id="166"/>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комитетіне.</w:t>
      </w:r>
    </w:p>
    <w:bookmarkEnd w:id="166"/>
    <w:bookmarkStart w:name="z407" w:id="167"/>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интернет–ресурсында орналастырылған.</w:t>
      </w:r>
    </w:p>
    <w:bookmarkEnd w:id="167"/>
    <w:bookmarkStart w:name="z408" w:id="168"/>
    <w:p>
      <w:pPr>
        <w:spacing w:after="0"/>
        <w:ind w:left="0"/>
        <w:jc w:val="both"/>
      </w:pPr>
      <w:r>
        <w:rPr>
          <w:rFonts w:ascii="Times New Roman"/>
          <w:b w:val="false"/>
          <w:i w:val="false"/>
          <w:color w:val="000000"/>
          <w:sz w:val="28"/>
        </w:rPr>
        <w:t>
      Әкімшілік нысанның атауы: Қарыз краудфандингтік платформаны басқару жөніндегі қызметті жүзеге асыруға лицензиясы бар "Астана" халықаралық қаржы орталығы қатысушылары ұсынатын краудфандингтік платформаларда жасалған шарттар, сондай-ақ резиденттер мен бейрезиденттерге төленген сыйақылар туралы мәліметтер.</w:t>
      </w:r>
    </w:p>
    <w:bookmarkEnd w:id="168"/>
    <w:bookmarkStart w:name="z409" w:id="16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 цифрлық көрінісі): АХҚОМ – 10.</w:t>
      </w:r>
    </w:p>
    <w:bookmarkEnd w:id="169"/>
    <w:bookmarkStart w:name="z410" w:id="170"/>
    <w:p>
      <w:pPr>
        <w:spacing w:after="0"/>
        <w:ind w:left="0"/>
        <w:jc w:val="both"/>
      </w:pPr>
      <w:r>
        <w:rPr>
          <w:rFonts w:ascii="Times New Roman"/>
          <w:b w:val="false"/>
          <w:i w:val="false"/>
          <w:color w:val="000000"/>
          <w:sz w:val="28"/>
        </w:rPr>
        <w:t>
      Кезеңділігі: ай сайын, тоқсан сайын, жыл сайын.</w:t>
      </w:r>
    </w:p>
    <w:bookmarkEnd w:id="170"/>
    <w:bookmarkStart w:name="z411" w:id="171"/>
    <w:p>
      <w:pPr>
        <w:spacing w:after="0"/>
        <w:ind w:left="0"/>
        <w:jc w:val="both"/>
      </w:pPr>
      <w:r>
        <w:rPr>
          <w:rFonts w:ascii="Times New Roman"/>
          <w:b w:val="false"/>
          <w:i w:val="false"/>
          <w:color w:val="000000"/>
          <w:sz w:val="28"/>
        </w:rPr>
        <w:t>
      Есепті кезең:</w:t>
      </w:r>
    </w:p>
    <w:bookmarkEnd w:id="171"/>
    <w:bookmarkStart w:name="z412" w:id="172"/>
    <w:p>
      <w:pPr>
        <w:spacing w:after="0"/>
        <w:ind w:left="0"/>
        <w:jc w:val="both"/>
      </w:pPr>
      <w:r>
        <w:rPr>
          <w:rFonts w:ascii="Times New Roman"/>
          <w:b w:val="false"/>
          <w:i w:val="false"/>
          <w:color w:val="000000"/>
          <w:sz w:val="28"/>
        </w:rPr>
        <w:t>
      _____ай____жылға;</w:t>
      </w:r>
    </w:p>
    <w:bookmarkEnd w:id="172"/>
    <w:bookmarkStart w:name="z413" w:id="173"/>
    <w:p>
      <w:pPr>
        <w:spacing w:after="0"/>
        <w:ind w:left="0"/>
        <w:jc w:val="both"/>
      </w:pPr>
      <w:r>
        <w:rPr>
          <w:rFonts w:ascii="Times New Roman"/>
          <w:b w:val="false"/>
          <w:i w:val="false"/>
          <w:color w:val="000000"/>
          <w:sz w:val="28"/>
        </w:rPr>
        <w:t>
      _____тоқсан____жыл үшін;</w:t>
      </w:r>
    </w:p>
    <w:bookmarkEnd w:id="173"/>
    <w:bookmarkStart w:name="z414" w:id="174"/>
    <w:p>
      <w:pPr>
        <w:spacing w:after="0"/>
        <w:ind w:left="0"/>
        <w:jc w:val="both"/>
      </w:pPr>
      <w:r>
        <w:rPr>
          <w:rFonts w:ascii="Times New Roman"/>
          <w:b w:val="false"/>
          <w:i w:val="false"/>
          <w:color w:val="000000"/>
          <w:sz w:val="28"/>
        </w:rPr>
        <w:t>
      _____ жыл үшін.</w:t>
      </w:r>
    </w:p>
    <w:bookmarkEnd w:id="174"/>
    <w:bookmarkStart w:name="z415" w:id="17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"Астана" халықаралық қаржы орталығының қатысушылары.</w:t>
      </w:r>
    </w:p>
    <w:bookmarkEnd w:id="175"/>
    <w:bookmarkStart w:name="z416" w:id="17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жылдан кейінгі екінші айдың 25-күнінен кешіктірмей.</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177"/>
          <w:p>
            <w:pPr>
              <w:spacing w:after="20"/>
              <w:ind w:left="20"/>
              <w:jc w:val="both"/>
            </w:pPr>
          </w:p>
          <w:bookmarkEnd w:id="177"/>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418" w:id="178"/>
    <w:p>
      <w:pPr>
        <w:spacing w:after="0"/>
        <w:ind w:left="0"/>
        <w:jc w:val="both"/>
      </w:pPr>
      <w:r>
        <w:rPr>
          <w:rFonts w:ascii="Times New Roman"/>
          <w:b w:val="false"/>
          <w:i w:val="false"/>
          <w:color w:val="000000"/>
          <w:sz w:val="28"/>
        </w:rPr>
        <w:t xml:space="preserve">
      (деректерді жеке тұлғалар, сондай-ақ біріктірілген түрде ұсынған жағдайда </w:t>
      </w:r>
    </w:p>
    <w:bookmarkEnd w:id="178"/>
    <w:bookmarkStart w:name="z419" w:id="179"/>
    <w:p>
      <w:pPr>
        <w:spacing w:after="0"/>
        <w:ind w:left="0"/>
        <w:jc w:val="both"/>
      </w:pPr>
      <w:r>
        <w:rPr>
          <w:rFonts w:ascii="Times New Roman"/>
          <w:b w:val="false"/>
          <w:i w:val="false"/>
          <w:color w:val="000000"/>
          <w:sz w:val="28"/>
        </w:rPr>
        <w:t>
       толтырылмайды) Жинау әдісі: электрондық түрде және (немесе) қағаз жеткізгіште.</w:t>
      </w:r>
    </w:p>
    <w:bookmarkEnd w:id="179"/>
    <w:bookmarkStart w:name="z420" w:id="180"/>
    <w:p>
      <w:pPr>
        <w:spacing w:after="0"/>
        <w:ind w:left="0"/>
        <w:jc w:val="both"/>
      </w:pPr>
      <w:r>
        <w:rPr>
          <w:rFonts w:ascii="Times New Roman"/>
          <w:b w:val="false"/>
          <w:i w:val="false"/>
          <w:color w:val="000000"/>
          <w:sz w:val="28"/>
        </w:rPr>
        <w:t xml:space="preserve">
      20____ "___" ________ бастап 20____ "___" ________ </w:t>
      </w:r>
    </w:p>
    <w:bookmarkEnd w:id="180"/>
    <w:bookmarkStart w:name="z421" w:id="181"/>
    <w:p>
      <w:pPr>
        <w:spacing w:after="0"/>
        <w:ind w:left="0"/>
        <w:jc w:val="both"/>
      </w:pPr>
      <w:r>
        <w:rPr>
          <w:rFonts w:ascii="Times New Roman"/>
          <w:b w:val="false"/>
          <w:i w:val="false"/>
          <w:color w:val="000000"/>
          <w:sz w:val="28"/>
        </w:rPr>
        <w:t xml:space="preserve">
      дейінгі кезең үшін ____________________________________________________________________ </w:t>
      </w:r>
    </w:p>
    <w:bookmarkEnd w:id="181"/>
    <w:bookmarkStart w:name="z422" w:id="182"/>
    <w:p>
      <w:pPr>
        <w:spacing w:after="0"/>
        <w:ind w:left="0"/>
        <w:jc w:val="both"/>
      </w:pPr>
      <w:r>
        <w:rPr>
          <w:rFonts w:ascii="Times New Roman"/>
          <w:b w:val="false"/>
          <w:i w:val="false"/>
          <w:color w:val="000000"/>
          <w:sz w:val="28"/>
        </w:rPr>
        <w:t>
       (ұйымның атауы, ұйымның бизнес-сәйкестендіру нөмірі)</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(резидент/бейрезидент) бойынша мәліметтер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Краудфандинг платформасының деректемелері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беру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183"/>
          <w:p>
            <w:pPr>
              <w:spacing w:after="20"/>
              <w:ind w:left="20"/>
              <w:jc w:val="both"/>
            </w:pPr>
            <w:r>
              <w:rPr>
                <w:rFonts w:ascii="Times New Roman"/>
                <w:b w:val="false"/>
                <w:i w:val="false"/>
                <w:color w:val="000000"/>
                <w:sz w:val="20"/>
              </w:rPr>
              <w:t>
Жеке</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w:t>
            </w:r>
          </w:p>
          <w:p>
            <w:pPr>
              <w:spacing w:after="20"/>
              <w:ind w:left="20"/>
              <w:jc w:val="both"/>
            </w:pPr>
            <w:r>
              <w:rPr>
                <w:rFonts w:ascii="Times New Roman"/>
                <w:b w:val="false"/>
                <w:i w:val="false"/>
                <w:color w:val="000000"/>
                <w:sz w:val="20"/>
              </w:rPr>
              <w:t>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(егер ол жеке басын куәландыратын құжатта көрсетілсе)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сәйкестендіру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425" w:id="184"/>
    <w:p>
      <w:pPr>
        <w:spacing w:after="0"/>
        <w:ind w:left="0"/>
        <w:jc w:val="both"/>
      </w:pPr>
      <w:r>
        <w:rPr>
          <w:rFonts w:ascii="Times New Roman"/>
          <w:b w:val="false"/>
          <w:i w:val="false"/>
          <w:color w:val="000000"/>
          <w:sz w:val="28"/>
        </w:rPr>
        <w:t>
      кестенің жалғасы</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беру туралы шарттың нөмірі мен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кредит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негізгі борыштың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сыйақы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426" w:id="185"/>
    <w:p>
      <w:pPr>
        <w:spacing w:after="0"/>
        <w:ind w:left="0"/>
        <w:jc w:val="both"/>
      </w:pPr>
      <w:r>
        <w:rPr>
          <w:rFonts w:ascii="Times New Roman"/>
          <w:b w:val="false"/>
          <w:i w:val="false"/>
          <w:color w:val="000000"/>
          <w:sz w:val="28"/>
        </w:rPr>
        <w:t>
      кестенің жалғасы</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 сомасының қалдығы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 түрі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186"/>
          <w:p>
            <w:pPr>
              <w:spacing w:after="20"/>
              <w:ind w:left="20"/>
              <w:jc w:val="both"/>
            </w:pPr>
            <w:r>
              <w:rPr>
                <w:rFonts w:ascii="Times New Roman"/>
                <w:b w:val="false"/>
                <w:i w:val="false"/>
                <w:color w:val="000000"/>
                <w:sz w:val="20"/>
              </w:rPr>
              <w:t>
Атауы ______________________</w:t>
            </w:r>
          </w:p>
          <w:bookmarkEnd w:id="186"/>
          <w:p>
            <w:pPr>
              <w:spacing w:after="20"/>
              <w:ind w:left="20"/>
              <w:jc w:val="both"/>
            </w:pPr>
            <w:r>
              <w:rPr>
                <w:rFonts w:ascii="Times New Roman"/>
                <w:b w:val="false"/>
                <w:i w:val="false"/>
                <w:color w:val="000000"/>
                <w:sz w:val="20"/>
              </w:rPr>
              <w:t>
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187"/>
          <w:p>
            <w:pPr>
              <w:spacing w:after="20"/>
              <w:ind w:left="20"/>
              <w:jc w:val="both"/>
            </w:pPr>
            <w:r>
              <w:rPr>
                <w:rFonts w:ascii="Times New Roman"/>
                <w:b w:val="false"/>
                <w:i w:val="false"/>
                <w:color w:val="000000"/>
                <w:sz w:val="20"/>
              </w:rPr>
              <w:t>
Мекенжайы_____________________</w:t>
            </w:r>
          </w:p>
          <w:bookmarkEnd w:id="187"/>
          <w:p>
            <w:pPr>
              <w:spacing w:after="20"/>
              <w:ind w:left="20"/>
              <w:jc w:val="both"/>
            </w:pPr>
            <w:r>
              <w:rPr>
                <w:rFonts w:ascii="Times New Roman"/>
                <w:b w:val="false"/>
                <w:i w:val="false"/>
                <w:color w:val="000000"/>
                <w:sz w:val="20"/>
              </w:rPr>
              <w:t>
________________________</w:t>
            </w:r>
          </w:p>
        </w:tc>
      </w:tr>
    </w:tbl>
    <w:bookmarkStart w:name="z429" w:id="188"/>
    <w:p>
      <w:pPr>
        <w:spacing w:after="0"/>
        <w:ind w:left="0"/>
        <w:jc w:val="both"/>
      </w:pPr>
      <w:r>
        <w:rPr>
          <w:rFonts w:ascii="Times New Roman"/>
          <w:b w:val="false"/>
          <w:i w:val="false"/>
          <w:color w:val="000000"/>
          <w:sz w:val="28"/>
        </w:rPr>
        <w:t>
      Телефоны______________________________________________________</w:t>
      </w:r>
    </w:p>
    <w:bookmarkEnd w:id="188"/>
    <w:bookmarkStart w:name="z430" w:id="189"/>
    <w:p>
      <w:pPr>
        <w:spacing w:after="0"/>
        <w:ind w:left="0"/>
        <w:jc w:val="both"/>
      </w:pPr>
      <w:r>
        <w:rPr>
          <w:rFonts w:ascii="Times New Roman"/>
          <w:b w:val="false"/>
          <w:i w:val="false"/>
          <w:color w:val="000000"/>
          <w:sz w:val="28"/>
        </w:rPr>
        <w:t>
      Электрондық пошта мекенжайы______________________________________</w:t>
      </w:r>
    </w:p>
    <w:bookmarkEnd w:id="189"/>
    <w:bookmarkStart w:name="z431" w:id="190"/>
    <w:p>
      <w:pPr>
        <w:spacing w:after="0"/>
        <w:ind w:left="0"/>
        <w:jc w:val="both"/>
      </w:pPr>
      <w:r>
        <w:rPr>
          <w:rFonts w:ascii="Times New Roman"/>
          <w:b w:val="false"/>
          <w:i w:val="false"/>
          <w:color w:val="000000"/>
          <w:sz w:val="28"/>
        </w:rPr>
        <w:t>
      Орындаушы_______________________________________________________</w:t>
      </w:r>
    </w:p>
    <w:bookmarkEnd w:id="190"/>
    <w:bookmarkStart w:name="z432" w:id="191"/>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 көрсетілсе), қолы, телефоны</w:t>
      </w:r>
    </w:p>
    <w:bookmarkEnd w:id="191"/>
    <w:bookmarkStart w:name="z433" w:id="192"/>
    <w:p>
      <w:pPr>
        <w:spacing w:after="0"/>
        <w:ind w:left="0"/>
        <w:jc w:val="both"/>
      </w:pPr>
      <w:r>
        <w:rPr>
          <w:rFonts w:ascii="Times New Roman"/>
          <w:b w:val="false"/>
          <w:i w:val="false"/>
          <w:color w:val="000000"/>
          <w:sz w:val="28"/>
        </w:rPr>
        <w:t>
      Басшы немесе оның міндетін атқарушы адам</w:t>
      </w:r>
    </w:p>
    <w:bookmarkEnd w:id="192"/>
    <w:bookmarkStart w:name="z434" w:id="193"/>
    <w:p>
      <w:pPr>
        <w:spacing w:after="0"/>
        <w:ind w:left="0"/>
        <w:jc w:val="both"/>
      </w:pPr>
      <w:r>
        <w:rPr>
          <w:rFonts w:ascii="Times New Roman"/>
          <w:b w:val="false"/>
          <w:i w:val="false"/>
          <w:color w:val="000000"/>
          <w:sz w:val="28"/>
        </w:rPr>
        <w:t>
      ______________________________________________________________</w:t>
      </w:r>
    </w:p>
    <w:bookmarkEnd w:id="193"/>
    <w:bookmarkStart w:name="z435" w:id="194"/>
    <w:p>
      <w:pPr>
        <w:spacing w:after="0"/>
        <w:ind w:left="0"/>
        <w:jc w:val="both"/>
      </w:pPr>
      <w:r>
        <w:rPr>
          <w:rFonts w:ascii="Times New Roman"/>
          <w:b w:val="false"/>
          <w:i w:val="false"/>
          <w:color w:val="000000"/>
          <w:sz w:val="28"/>
        </w:rPr>
        <w:t>
      ______________________________________________________________</w:t>
      </w:r>
    </w:p>
    <w:bookmarkEnd w:id="194"/>
    <w:bookmarkStart w:name="z436" w:id="195"/>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 көрсетілсе) қолы</w:t>
      </w:r>
    </w:p>
    <w:bookmarkEnd w:id="195"/>
    <w:bookmarkStart w:name="z437" w:id="196"/>
    <w:p>
      <w:pPr>
        <w:spacing w:after="0"/>
        <w:ind w:left="0"/>
        <w:jc w:val="both"/>
      </w:pPr>
      <w:r>
        <w:rPr>
          <w:rFonts w:ascii="Times New Roman"/>
          <w:b w:val="false"/>
          <w:i w:val="false"/>
          <w:color w:val="000000"/>
          <w:sz w:val="28"/>
        </w:rPr>
        <w:t>
      Мөр орны ___________________________________________</w:t>
      </w:r>
    </w:p>
    <w:bookmarkEnd w:id="196"/>
    <w:bookmarkStart w:name="z438" w:id="197"/>
    <w:p>
      <w:pPr>
        <w:spacing w:after="0"/>
        <w:ind w:left="0"/>
        <w:jc w:val="both"/>
      </w:pPr>
      <w:r>
        <w:rPr>
          <w:rFonts w:ascii="Times New Roman"/>
          <w:b w:val="false"/>
          <w:i w:val="false"/>
          <w:color w:val="000000"/>
          <w:sz w:val="28"/>
        </w:rPr>
        <w:t>
      "Қарыз краудфандингтік платформаны басқару жөніндегі қызметті жүзеге асыруға лицензиясы бар "Астана" халықаралық қаржы орталығы қатысушылары ұсынатын краудфандингтік платформаларда жасалған шарттар, сондай-ақ резиденттер мен бейрезиденттерге төленген сыйақылар туралы мәліметтер" нысанын толтыру бойынша түсіндірме осы нысанға қосымшада келтірілген.</w:t>
      </w:r>
    </w:p>
    <w:bookmarkEnd w:id="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"Қарыз краудфандингтік платформаны</w:t>
            </w:r>
            <w:r>
              <w:br/>
            </w:r>
            <w:r>
              <w:rPr>
                <w:rFonts w:ascii="Times New Roman"/>
                <w:b w:val="false"/>
                <w:i w:val="false"/>
                <w:color w:val="000000"/>
                <w:sz w:val="20"/>
              </w:rPr>
              <w:t>басқару жөніндегі қызметті жүзеге</w:t>
            </w:r>
            <w:r>
              <w:br/>
            </w:r>
            <w:r>
              <w:rPr>
                <w:rFonts w:ascii="Times New Roman"/>
                <w:b w:val="false"/>
                <w:i w:val="false"/>
                <w:color w:val="000000"/>
                <w:sz w:val="20"/>
              </w:rPr>
              <w:t>асыруға лицензиясы бар</w:t>
            </w:r>
            <w:r>
              <w:br/>
            </w:r>
            <w:r>
              <w:rPr>
                <w:rFonts w:ascii="Times New Roman"/>
                <w:b w:val="false"/>
                <w:i w:val="false"/>
                <w:color w:val="000000"/>
                <w:sz w:val="20"/>
              </w:rPr>
              <w:t>"Астана" халықаралық қаржы орталығы</w:t>
            </w:r>
            <w:r>
              <w:br/>
            </w:r>
            <w:r>
              <w:rPr>
                <w:rFonts w:ascii="Times New Roman"/>
                <w:b w:val="false"/>
                <w:i w:val="false"/>
                <w:color w:val="000000"/>
                <w:sz w:val="20"/>
              </w:rPr>
              <w:t>қатысушылары ұсынатын</w:t>
            </w:r>
            <w:r>
              <w:br/>
            </w:r>
            <w:r>
              <w:rPr>
                <w:rFonts w:ascii="Times New Roman"/>
                <w:b w:val="false"/>
                <w:i w:val="false"/>
                <w:color w:val="000000"/>
                <w:sz w:val="20"/>
              </w:rPr>
              <w:t>краудфандингтік платформаларда</w:t>
            </w:r>
            <w:r>
              <w:br/>
            </w:r>
            <w:r>
              <w:rPr>
                <w:rFonts w:ascii="Times New Roman"/>
                <w:b w:val="false"/>
                <w:i w:val="false"/>
                <w:color w:val="000000"/>
                <w:sz w:val="20"/>
              </w:rPr>
              <w:t>жасалған шарттар, сондай-ақ</w:t>
            </w:r>
            <w:r>
              <w:br/>
            </w:r>
            <w:r>
              <w:rPr>
                <w:rFonts w:ascii="Times New Roman"/>
                <w:b w:val="false"/>
                <w:i w:val="false"/>
                <w:color w:val="000000"/>
                <w:sz w:val="20"/>
              </w:rPr>
              <w:t>резиденттер мен бейрезиденттерге</w:t>
            </w:r>
            <w:r>
              <w:br/>
            </w:r>
            <w:r>
              <w:rPr>
                <w:rFonts w:ascii="Times New Roman"/>
                <w:b w:val="false"/>
                <w:i w:val="false"/>
                <w:color w:val="000000"/>
                <w:sz w:val="20"/>
              </w:rPr>
              <w:t>төленген сыйақылар</w:t>
            </w:r>
            <w:r>
              <w:br/>
            </w:r>
            <w:r>
              <w:rPr>
                <w:rFonts w:ascii="Times New Roman"/>
                <w:b w:val="false"/>
                <w:i w:val="false"/>
                <w:color w:val="000000"/>
                <w:sz w:val="20"/>
              </w:rPr>
              <w:t>туралы мәліметтер"</w:t>
            </w:r>
            <w:r>
              <w:br/>
            </w:r>
            <w:r>
              <w:rPr>
                <w:rFonts w:ascii="Times New Roman"/>
                <w:b w:val="false"/>
                <w:i w:val="false"/>
                <w:color w:val="000000"/>
                <w:sz w:val="20"/>
              </w:rPr>
              <w:t>нысанына қосымша</w:t>
            </w:r>
          </w:p>
        </w:tc>
      </w:tr>
    </w:tbl>
    <w:bookmarkStart w:name="z440" w:id="198"/>
    <w:p>
      <w:pPr>
        <w:spacing w:after="0"/>
        <w:ind w:left="0"/>
        <w:jc w:val="left"/>
      </w:pPr>
      <w:r>
        <w:rPr>
          <w:rFonts w:ascii="Times New Roman"/>
          <w:b/>
          <w:i w:val="false"/>
          <w:color w:val="000000"/>
        </w:rPr>
        <w:t xml:space="preserve"> "Қарыз краудфандингтік платформаны басқару жөніндегі қызметті жүзеге асыруға лицензиясы бар "Астана" халықаралық қаржы орталығы қатысушылары ұсынатын краудфандингтік платформаларда жасалған шарттар, сондай-ақ резиденттер мен бейрезиденттерге төленген сыйақылар туралы мәліметтер" нысанын (бұдан әрі – нысан) толтыру бойынша түсіндірме </w:t>
      </w:r>
    </w:p>
    <w:bookmarkEnd w:id="198"/>
    <w:bookmarkStart w:name="z441" w:id="199"/>
    <w:p>
      <w:pPr>
        <w:spacing w:after="0"/>
        <w:ind w:left="0"/>
        <w:jc w:val="left"/>
      </w:pPr>
      <w:r>
        <w:rPr>
          <w:rFonts w:ascii="Times New Roman"/>
          <w:b/>
          <w:i w:val="false"/>
          <w:color w:val="000000"/>
        </w:rPr>
        <w:t xml:space="preserve">  (АХҚОМ – 10, ай сайын, тоқсан сайын, жыл сайын)</w:t>
      </w:r>
    </w:p>
    <w:bookmarkEnd w:id="199"/>
    <w:bookmarkStart w:name="z442" w:id="200"/>
    <w:p>
      <w:pPr>
        <w:spacing w:after="0"/>
        <w:ind w:left="0"/>
        <w:jc w:val="both"/>
      </w:pPr>
      <w:r>
        <w:rPr>
          <w:rFonts w:ascii="Times New Roman"/>
          <w:b w:val="false"/>
          <w:i w:val="false"/>
          <w:color w:val="000000"/>
          <w:sz w:val="28"/>
        </w:rPr>
        <w:t>
      1. Нысанның 1-бағанында реттік нөмірі көрсетіледі.</w:t>
      </w:r>
    </w:p>
    <w:bookmarkEnd w:id="200"/>
    <w:bookmarkStart w:name="z443" w:id="201"/>
    <w:p>
      <w:pPr>
        <w:spacing w:after="0"/>
        <w:ind w:left="0"/>
        <w:jc w:val="both"/>
      </w:pPr>
      <w:r>
        <w:rPr>
          <w:rFonts w:ascii="Times New Roman"/>
          <w:b w:val="false"/>
          <w:i w:val="false"/>
          <w:color w:val="000000"/>
          <w:sz w:val="28"/>
        </w:rPr>
        <w:t>
      2. Нысанның 2-бағанында салық төлеушінің жеке сәйкестендіру нөмірі көрсетіледі.</w:t>
      </w:r>
    </w:p>
    <w:bookmarkEnd w:id="201"/>
    <w:bookmarkStart w:name="z444" w:id="202"/>
    <w:p>
      <w:pPr>
        <w:spacing w:after="0"/>
        <w:ind w:left="0"/>
        <w:jc w:val="both"/>
      </w:pPr>
      <w:r>
        <w:rPr>
          <w:rFonts w:ascii="Times New Roman"/>
          <w:b w:val="false"/>
          <w:i w:val="false"/>
          <w:color w:val="000000"/>
          <w:sz w:val="28"/>
        </w:rPr>
        <w:t>
      3. Нысанның 3-бағанында тегі, аты және әкесінің аты (егер ол жеке басты куәландыратын құжатта көрсетілсе) көрсетіледі.</w:t>
      </w:r>
    </w:p>
    <w:bookmarkEnd w:id="202"/>
    <w:bookmarkStart w:name="z445" w:id="203"/>
    <w:p>
      <w:pPr>
        <w:spacing w:after="0"/>
        <w:ind w:left="0"/>
        <w:jc w:val="both"/>
      </w:pPr>
      <w:r>
        <w:rPr>
          <w:rFonts w:ascii="Times New Roman"/>
          <w:b w:val="false"/>
          <w:i w:val="false"/>
          <w:color w:val="000000"/>
          <w:sz w:val="28"/>
        </w:rPr>
        <w:t>
      4. Нысанның 4-бағанында краудфандингтік платформаның бизнес-сәйкестендіру нөмірі көрсетіледі.</w:t>
      </w:r>
    </w:p>
    <w:bookmarkEnd w:id="203"/>
    <w:bookmarkStart w:name="z446" w:id="204"/>
    <w:p>
      <w:pPr>
        <w:spacing w:after="0"/>
        <w:ind w:left="0"/>
        <w:jc w:val="both"/>
      </w:pPr>
      <w:r>
        <w:rPr>
          <w:rFonts w:ascii="Times New Roman"/>
          <w:b w:val="false"/>
          <w:i w:val="false"/>
          <w:color w:val="000000"/>
          <w:sz w:val="28"/>
        </w:rPr>
        <w:t>
      5. Нысанның 5-бағанында краудфандингтік платформаның банктік сәйкестендіру коды көрсетіледі.</w:t>
      </w:r>
    </w:p>
    <w:bookmarkEnd w:id="204"/>
    <w:bookmarkStart w:name="z447" w:id="205"/>
    <w:p>
      <w:pPr>
        <w:spacing w:after="0"/>
        <w:ind w:left="0"/>
        <w:jc w:val="both"/>
      </w:pPr>
      <w:r>
        <w:rPr>
          <w:rFonts w:ascii="Times New Roman"/>
          <w:b w:val="false"/>
          <w:i w:val="false"/>
          <w:color w:val="000000"/>
          <w:sz w:val="28"/>
        </w:rPr>
        <w:t>
      6. Нысанның 6-бағанында краудфандингтік платформаның атауы көрсетіледі.</w:t>
      </w:r>
    </w:p>
    <w:bookmarkEnd w:id="205"/>
    <w:bookmarkStart w:name="z448" w:id="206"/>
    <w:p>
      <w:pPr>
        <w:spacing w:after="0"/>
        <w:ind w:left="0"/>
        <w:jc w:val="both"/>
      </w:pPr>
      <w:r>
        <w:rPr>
          <w:rFonts w:ascii="Times New Roman"/>
          <w:b w:val="false"/>
          <w:i w:val="false"/>
          <w:color w:val="000000"/>
          <w:sz w:val="28"/>
        </w:rPr>
        <w:t>
      7. Нысанның 7-бағанында кредитті беру күні көрсетіледі.</w:t>
      </w:r>
    </w:p>
    <w:bookmarkEnd w:id="206"/>
    <w:bookmarkStart w:name="z449" w:id="207"/>
    <w:p>
      <w:pPr>
        <w:spacing w:after="0"/>
        <w:ind w:left="0"/>
        <w:jc w:val="both"/>
      </w:pPr>
      <w:r>
        <w:rPr>
          <w:rFonts w:ascii="Times New Roman"/>
          <w:b w:val="false"/>
          <w:i w:val="false"/>
          <w:color w:val="000000"/>
          <w:sz w:val="28"/>
        </w:rPr>
        <w:t>
      8. Нысанның 8-бағанында кредит беру туралы шарттың нөмірі мен күні көрсетіледі.</w:t>
      </w:r>
    </w:p>
    <w:bookmarkEnd w:id="207"/>
    <w:bookmarkStart w:name="z450" w:id="208"/>
    <w:p>
      <w:pPr>
        <w:spacing w:after="0"/>
        <w:ind w:left="0"/>
        <w:jc w:val="both"/>
      </w:pPr>
      <w:r>
        <w:rPr>
          <w:rFonts w:ascii="Times New Roman"/>
          <w:b w:val="false"/>
          <w:i w:val="false"/>
          <w:color w:val="000000"/>
          <w:sz w:val="28"/>
        </w:rPr>
        <w:t>
      9. Нысанның 9-бағанында "Валюталар мен ақшалай қаражаттарды ұсыну кодтары" ҚР НҚ 07 ISO 4217 ұлттық жіктеуішіне сәйкес операцияның немесе операцияның ұсынылған кредит валютасының коды көрсетіледі.</w:t>
      </w:r>
    </w:p>
    <w:bookmarkEnd w:id="208"/>
    <w:bookmarkStart w:name="z451" w:id="209"/>
    <w:p>
      <w:pPr>
        <w:spacing w:after="0"/>
        <w:ind w:left="0"/>
        <w:jc w:val="both"/>
      </w:pPr>
      <w:r>
        <w:rPr>
          <w:rFonts w:ascii="Times New Roman"/>
          <w:b w:val="false"/>
          <w:i w:val="false"/>
          <w:color w:val="000000"/>
          <w:sz w:val="28"/>
        </w:rPr>
        <w:t>
      10. Нысанның 10-бағанында берілген кредит сомасы көрсетіледі.</w:t>
      </w:r>
    </w:p>
    <w:bookmarkEnd w:id="209"/>
    <w:bookmarkStart w:name="z452" w:id="210"/>
    <w:p>
      <w:pPr>
        <w:spacing w:after="0"/>
        <w:ind w:left="0"/>
        <w:jc w:val="both"/>
      </w:pPr>
      <w:r>
        <w:rPr>
          <w:rFonts w:ascii="Times New Roman"/>
          <w:b w:val="false"/>
          <w:i w:val="false"/>
          <w:color w:val="000000"/>
          <w:sz w:val="28"/>
        </w:rPr>
        <w:t>
      11. Нысанның 11-бағанында төленген негізгі борыш сомасы көрсетіледі.</w:t>
      </w:r>
    </w:p>
    <w:bookmarkEnd w:id="210"/>
    <w:bookmarkStart w:name="z453" w:id="211"/>
    <w:p>
      <w:pPr>
        <w:spacing w:after="0"/>
        <w:ind w:left="0"/>
        <w:jc w:val="both"/>
      </w:pPr>
      <w:r>
        <w:rPr>
          <w:rFonts w:ascii="Times New Roman"/>
          <w:b w:val="false"/>
          <w:i w:val="false"/>
          <w:color w:val="000000"/>
          <w:sz w:val="28"/>
        </w:rPr>
        <w:t>
      12. Нысанның 12-бағанында төленген сыйақы сомасы көрсетіледі.</w:t>
      </w:r>
    </w:p>
    <w:bookmarkEnd w:id="211"/>
    <w:bookmarkStart w:name="z454" w:id="212"/>
    <w:p>
      <w:pPr>
        <w:spacing w:after="0"/>
        <w:ind w:left="0"/>
        <w:jc w:val="both"/>
      </w:pPr>
      <w:r>
        <w:rPr>
          <w:rFonts w:ascii="Times New Roman"/>
          <w:b w:val="false"/>
          <w:i w:val="false"/>
          <w:color w:val="000000"/>
          <w:sz w:val="28"/>
        </w:rPr>
        <w:t>
      13. Нысанның 13-бағанында негізгі борыш сомасының қалдығы көрсетіледі.</w:t>
      </w:r>
    </w:p>
    <w:bookmarkEnd w:id="212"/>
    <w:bookmarkStart w:name="z455" w:id="213"/>
    <w:p>
      <w:pPr>
        <w:spacing w:after="0"/>
        <w:ind w:left="0"/>
        <w:jc w:val="both"/>
      </w:pPr>
      <w:r>
        <w:rPr>
          <w:rFonts w:ascii="Times New Roman"/>
          <w:b w:val="false"/>
          <w:i w:val="false"/>
          <w:color w:val="000000"/>
          <w:sz w:val="28"/>
        </w:rPr>
        <w:t>
      14. Нысанның 14-бағанында сыйақы бойынша соманың қалдығы көрсетіледі.</w:t>
      </w:r>
    </w:p>
    <w:bookmarkEnd w:id="213"/>
    <w:bookmarkStart w:name="z456" w:id="214"/>
    <w:p>
      <w:pPr>
        <w:spacing w:after="0"/>
        <w:ind w:left="0"/>
        <w:jc w:val="both"/>
      </w:pPr>
      <w:r>
        <w:rPr>
          <w:rFonts w:ascii="Times New Roman"/>
          <w:b w:val="false"/>
          <w:i w:val="false"/>
          <w:color w:val="000000"/>
          <w:sz w:val="28"/>
        </w:rPr>
        <w:t>
      15. Нысанның 15-бағанында өсімпұл сомасы көрсетіледі.</w:t>
      </w:r>
    </w:p>
    <w:bookmarkEnd w:id="214"/>
    <w:bookmarkStart w:name="z457" w:id="215"/>
    <w:p>
      <w:pPr>
        <w:spacing w:after="0"/>
        <w:ind w:left="0"/>
        <w:jc w:val="both"/>
      </w:pPr>
      <w:r>
        <w:rPr>
          <w:rFonts w:ascii="Times New Roman"/>
          <w:b w:val="false"/>
          <w:i w:val="false"/>
          <w:color w:val="000000"/>
          <w:sz w:val="28"/>
        </w:rPr>
        <w:t>
      16. Нысанның 16-бағанында кредит түрі көрсетіледі.</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w:t>
            </w:r>
            <w:r>
              <w:br/>
            </w:r>
            <w:r>
              <w:rPr>
                <w:rFonts w:ascii="Times New Roman"/>
                <w:b w:val="false"/>
                <w:i w:val="false"/>
                <w:color w:val="000000"/>
                <w:sz w:val="20"/>
              </w:rPr>
              <w:t>бұйрығына 12-қосымша</w:t>
            </w:r>
          </w:p>
        </w:tc>
      </w:tr>
    </w:tbl>
    <w:bookmarkStart w:name="z459" w:id="216"/>
    <w:p>
      <w:pPr>
        <w:spacing w:after="0"/>
        <w:ind w:left="0"/>
        <w:jc w:val="left"/>
      </w:pPr>
      <w:r>
        <w:rPr>
          <w:rFonts w:ascii="Times New Roman"/>
          <w:b/>
          <w:i w:val="false"/>
          <w:color w:val="000000"/>
        </w:rPr>
        <w:t xml:space="preserve"> Мемлекеттік кірістер органына қарыз краудфандингтік платформаны басқару жөніндегі қызметті жүзеге асыруға лицензиясы бар "Астана" халықаралық қаржы орталығы қатысушыларының краудфандингтік платформаларда жасалған шарттар, сондай-ақ резиденттер мен бейрезиденттерге төленген сыйақылар туралы мәліметтерді ұсыну қағидалары </w:t>
      </w:r>
    </w:p>
    <w:bookmarkEnd w:id="216"/>
    <w:bookmarkStart w:name="z460" w:id="217"/>
    <w:p>
      <w:pPr>
        <w:spacing w:after="0"/>
        <w:ind w:left="0"/>
        <w:jc w:val="left"/>
      </w:pPr>
      <w:r>
        <w:rPr>
          <w:rFonts w:ascii="Times New Roman"/>
          <w:b/>
          <w:i w:val="false"/>
          <w:color w:val="000000"/>
        </w:rPr>
        <w:t xml:space="preserve"> 1-тарау. Жалпы ереже</w:t>
      </w:r>
    </w:p>
    <w:bookmarkEnd w:id="217"/>
    <w:bookmarkStart w:name="z461" w:id="218"/>
    <w:p>
      <w:pPr>
        <w:spacing w:after="0"/>
        <w:ind w:left="0"/>
        <w:jc w:val="both"/>
      </w:pPr>
      <w:r>
        <w:rPr>
          <w:rFonts w:ascii="Times New Roman"/>
          <w:b w:val="false"/>
          <w:i w:val="false"/>
          <w:color w:val="000000"/>
          <w:sz w:val="28"/>
        </w:rPr>
        <w:t xml:space="preserve">
      1. Осы Мемлекеттік кірістер органына қарыз краудфандингтік платформаны басқару жөніндегі қызметті жүзеге асыруға лицензиясы бар "Астана" халықаралық қаржы орталығы қатысушыларының краудфандингтік платформаларда жасалған шарттар, сондай-ақ резиденттер мен бейрезиденттерге төленген сыйақылар туралы мәліметтерді ұсыну қағидалары (бұдан әрі - Қағидалар) Қазақстан Республикасы Салық кодексінің 56-бабының </w:t>
      </w:r>
      <w:r>
        <w:rPr>
          <w:rFonts w:ascii="Times New Roman"/>
          <w:b w:val="false"/>
          <w:i w:val="false"/>
          <w:color w:val="000000"/>
          <w:sz w:val="28"/>
        </w:rPr>
        <w:t>15-тармағына</w:t>
      </w:r>
      <w:r>
        <w:rPr>
          <w:rFonts w:ascii="Times New Roman"/>
          <w:b w:val="false"/>
          <w:i w:val="false"/>
          <w:color w:val="000000"/>
          <w:sz w:val="28"/>
        </w:rPr>
        <w:t xml:space="preserve"> сәйкес әзірленді және Мемлекеттік кірістер органына қарыз краудфандингтік платформаны басқару жөніндегі қызметті жүзеге асыруға лицензиясы бар "Астана" халықаралық қаржы орталығы қатысушыларының (бұдан әрі – қатысушы)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краудфандингтік платформаларда жасалған шарттар, сондай-ақ резиденттер мен бейрезиденттерге төленген сыйақылар туралы мәліметтерді (бұдан әрі - Мәліметтер) ұсыну тәртібін айқындайды.</w:t>
      </w:r>
    </w:p>
    <w:bookmarkEnd w:id="218"/>
    <w:bookmarkStart w:name="z462" w:id="219"/>
    <w:p>
      <w:pPr>
        <w:spacing w:after="0"/>
        <w:ind w:left="0"/>
        <w:jc w:val="left"/>
      </w:pPr>
      <w:r>
        <w:rPr>
          <w:rFonts w:ascii="Times New Roman"/>
          <w:b/>
          <w:i w:val="false"/>
          <w:color w:val="000000"/>
        </w:rPr>
        <w:t xml:space="preserve"> 2-тарау. Мәліметтерді ұсыну тәртібі</w:t>
      </w:r>
    </w:p>
    <w:bookmarkEnd w:id="219"/>
    <w:bookmarkStart w:name="z463" w:id="220"/>
    <w:p>
      <w:pPr>
        <w:spacing w:after="0"/>
        <w:ind w:left="0"/>
        <w:jc w:val="both"/>
      </w:pPr>
      <w:r>
        <w:rPr>
          <w:rFonts w:ascii="Times New Roman"/>
          <w:b w:val="false"/>
          <w:i w:val="false"/>
          <w:color w:val="000000"/>
          <w:sz w:val="28"/>
        </w:rPr>
        <w:t>
      2. Қатысушы мемлекеттік кірістер органына Мәліметтерді жыл сайын, есепті жылдан кейінгі екінші айдың 25-күнінен кешіктірмей ұсынады.</w:t>
      </w:r>
    </w:p>
    <w:bookmarkEnd w:id="220"/>
    <w:bookmarkStart w:name="z464" w:id="221"/>
    <w:p>
      <w:pPr>
        <w:spacing w:after="0"/>
        <w:ind w:left="0"/>
        <w:jc w:val="both"/>
      </w:pPr>
      <w:r>
        <w:rPr>
          <w:rFonts w:ascii="Times New Roman"/>
          <w:b w:val="false"/>
          <w:i w:val="false"/>
          <w:color w:val="000000"/>
          <w:sz w:val="28"/>
        </w:rPr>
        <w:t xml:space="preserve">
      3. Мәліметтер электрондық түрде Қазақстан Республикасының Қаржы министрлігі Мемлекеттік кірістер комитетінің "Smart Data Finance" цифрлық жүйесіне (бұдан әрі – "SDF" ЦЖ) ұсынылады. </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08.10.2026 </w:t>
      </w:r>
      <w:r>
        <w:rPr>
          <w:rFonts w:ascii="Times New Roman"/>
          <w:b w:val="false"/>
          <w:i w:val="false"/>
          <w:color w:val="00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5" w:id="222"/>
    <w:p>
      <w:pPr>
        <w:spacing w:after="0"/>
        <w:ind w:left="0"/>
        <w:jc w:val="both"/>
      </w:pPr>
      <w:r>
        <w:rPr>
          <w:rFonts w:ascii="Times New Roman"/>
          <w:b w:val="false"/>
          <w:i w:val="false"/>
          <w:color w:val="000000"/>
          <w:sz w:val="28"/>
        </w:rPr>
        <w:t>
      4. "SDF" ЦЖ-да техникалық ақаулар (қателер) болған жағдайда, Мәліметтер мемлекеттік кірістер органдарына ілеспе хатпен CD дискіде ұсынылады.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08.10.2026 </w:t>
      </w:r>
      <w:r>
        <w:rPr>
          <w:rFonts w:ascii="Times New Roman"/>
          <w:b w:val="false"/>
          <w:i w:val="false"/>
          <w:color w:val="00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w:t>
            </w:r>
            <w:r>
              <w:br/>
            </w:r>
            <w:r>
              <w:rPr>
                <w:rFonts w:ascii="Times New Roman"/>
                <w:b w:val="false"/>
                <w:i w:val="false"/>
                <w:color w:val="000000"/>
                <w:sz w:val="20"/>
              </w:rPr>
              <w:t>бұйрығына 13-қосымша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467" w:id="223"/>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комитетіне.</w:t>
      </w:r>
    </w:p>
    <w:bookmarkEnd w:id="223"/>
    <w:bookmarkStart w:name="z468" w:id="224"/>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интернет–ресурсында орналастырылған.</w:t>
      </w:r>
    </w:p>
    <w:bookmarkEnd w:id="224"/>
    <w:bookmarkStart w:name="z469" w:id="225"/>
    <w:p>
      <w:pPr>
        <w:spacing w:after="0"/>
        <w:ind w:left="0"/>
        <w:jc w:val="both"/>
      </w:pPr>
      <w:r>
        <w:rPr>
          <w:rFonts w:ascii="Times New Roman"/>
          <w:b w:val="false"/>
          <w:i w:val="false"/>
          <w:color w:val="000000"/>
          <w:sz w:val="28"/>
        </w:rPr>
        <w:t>
      Әкімшілік нысанның атауы: Кредиттік бюролар ұсынатын активтер мен міндеттемелер туралы, кірістер мен мүлік туралы декларацияларды ұсыну міндеті туындаған жеке тұлғалардың коллекторлық ұйымдар алдындағы берешегі бойынша кредиттік есептен мәліметтер.</w:t>
      </w:r>
    </w:p>
    <w:bookmarkEnd w:id="225"/>
    <w:bookmarkStart w:name="z470" w:id="22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 цифрлық көрінісі): ЖТКЕМ – 13.</w:t>
      </w:r>
    </w:p>
    <w:bookmarkEnd w:id="226"/>
    <w:bookmarkStart w:name="z471" w:id="227"/>
    <w:p>
      <w:pPr>
        <w:spacing w:after="0"/>
        <w:ind w:left="0"/>
        <w:jc w:val="both"/>
      </w:pPr>
      <w:r>
        <w:rPr>
          <w:rFonts w:ascii="Times New Roman"/>
          <w:b w:val="false"/>
          <w:i w:val="false"/>
          <w:color w:val="000000"/>
          <w:sz w:val="28"/>
        </w:rPr>
        <w:t>
      Кезеңділігі: ай сайын, тоқсан сайын, жыл сайын.</w:t>
      </w:r>
    </w:p>
    <w:bookmarkEnd w:id="227"/>
    <w:bookmarkStart w:name="z472" w:id="228"/>
    <w:p>
      <w:pPr>
        <w:spacing w:after="0"/>
        <w:ind w:left="0"/>
        <w:jc w:val="both"/>
      </w:pPr>
      <w:r>
        <w:rPr>
          <w:rFonts w:ascii="Times New Roman"/>
          <w:b w:val="false"/>
          <w:i w:val="false"/>
          <w:color w:val="000000"/>
          <w:sz w:val="28"/>
        </w:rPr>
        <w:t>
      Есепті кезең:</w:t>
      </w:r>
    </w:p>
    <w:bookmarkEnd w:id="228"/>
    <w:bookmarkStart w:name="z473" w:id="229"/>
    <w:p>
      <w:pPr>
        <w:spacing w:after="0"/>
        <w:ind w:left="0"/>
        <w:jc w:val="both"/>
      </w:pPr>
      <w:r>
        <w:rPr>
          <w:rFonts w:ascii="Times New Roman"/>
          <w:b w:val="false"/>
          <w:i w:val="false"/>
          <w:color w:val="000000"/>
          <w:sz w:val="28"/>
        </w:rPr>
        <w:t>
      _____ай____жылға;</w:t>
      </w:r>
    </w:p>
    <w:bookmarkEnd w:id="229"/>
    <w:bookmarkStart w:name="z474" w:id="230"/>
    <w:p>
      <w:pPr>
        <w:spacing w:after="0"/>
        <w:ind w:left="0"/>
        <w:jc w:val="both"/>
      </w:pPr>
      <w:r>
        <w:rPr>
          <w:rFonts w:ascii="Times New Roman"/>
          <w:b w:val="false"/>
          <w:i w:val="false"/>
          <w:color w:val="000000"/>
          <w:sz w:val="28"/>
        </w:rPr>
        <w:t>
      _____тоқсан____жыл үшін;</w:t>
      </w:r>
    </w:p>
    <w:bookmarkEnd w:id="230"/>
    <w:bookmarkStart w:name="z475" w:id="231"/>
    <w:p>
      <w:pPr>
        <w:spacing w:after="0"/>
        <w:ind w:left="0"/>
        <w:jc w:val="both"/>
      </w:pPr>
      <w:r>
        <w:rPr>
          <w:rFonts w:ascii="Times New Roman"/>
          <w:b w:val="false"/>
          <w:i w:val="false"/>
          <w:color w:val="000000"/>
          <w:sz w:val="28"/>
        </w:rPr>
        <w:t>
      _____ жыл үшін.</w:t>
      </w:r>
    </w:p>
    <w:bookmarkEnd w:id="231"/>
    <w:bookmarkStart w:name="z476" w:id="23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Кредиттік бюро.</w:t>
      </w:r>
    </w:p>
    <w:bookmarkEnd w:id="232"/>
    <w:bookmarkStart w:name="z477" w:id="23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сұрау салуды алған күннен бастап 10 (он) жұмыс күнінен кешіктірмей.</w:t>
      </w:r>
    </w:p>
    <w:bookmarkEnd w:id="23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нөмірі/бизнес сәйкестендіру нөмірі</w:t>
            </w:r>
          </w:p>
        </w:tc>
        <w:tc>
          <w:tcPr>
            <w:tcW w:w="6150" w:type="dxa"/>
            <w:tcBorders/>
            <w:tcMar>
              <w:top w:w="15" w:type="dxa"/>
              <w:left w:w="15" w:type="dxa"/>
              <w:bottom w:w="15" w:type="dxa"/>
              <w:right w:w="15" w:type="dxa"/>
            </w:tcMar>
            <w:vAlign w:val="center"/>
          </w:tcPr>
          <w:bookmarkStart w:name="z478" w:id="234"/>
          <w:p>
            <w:pPr>
              <w:spacing w:after="20"/>
              <w:ind w:left="20"/>
              <w:jc w:val="both"/>
            </w:pPr>
          </w:p>
          <w:bookmarkEnd w:id="234"/>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479" w:id="235"/>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 толтырылмайды)  Жинау әдісі: электрондық түрде және (немесе) қағаз жеткізгіште.</w:t>
      </w:r>
    </w:p>
    <w:bookmarkEnd w:id="235"/>
    <w:bookmarkStart w:name="z480" w:id="236"/>
    <w:p>
      <w:pPr>
        <w:spacing w:after="0"/>
        <w:ind w:left="0"/>
        <w:jc w:val="both"/>
      </w:pPr>
      <w:r>
        <w:rPr>
          <w:rFonts w:ascii="Times New Roman"/>
          <w:b w:val="false"/>
          <w:i w:val="false"/>
          <w:color w:val="000000"/>
          <w:sz w:val="28"/>
        </w:rPr>
        <w:t>
      20____ "___" ________ бастап 20____ "___" ________ дейінгі кезең үшін</w:t>
      </w:r>
    </w:p>
    <w:bookmarkEnd w:id="236"/>
    <w:bookmarkStart w:name="z481" w:id="237"/>
    <w:p>
      <w:pPr>
        <w:spacing w:after="0"/>
        <w:ind w:left="0"/>
        <w:jc w:val="both"/>
      </w:pPr>
      <w:r>
        <w:rPr>
          <w:rFonts w:ascii="Times New Roman"/>
          <w:b w:val="false"/>
          <w:i w:val="false"/>
          <w:color w:val="000000"/>
          <w:sz w:val="28"/>
        </w:rPr>
        <w:t xml:space="preserve">
      ____________________________________________________________________ </w:t>
      </w:r>
    </w:p>
    <w:bookmarkEnd w:id="237"/>
    <w:bookmarkStart w:name="z482" w:id="238"/>
    <w:p>
      <w:pPr>
        <w:spacing w:after="0"/>
        <w:ind w:left="0"/>
        <w:jc w:val="both"/>
      </w:pPr>
      <w:r>
        <w:rPr>
          <w:rFonts w:ascii="Times New Roman"/>
          <w:b w:val="false"/>
          <w:i w:val="false"/>
          <w:color w:val="000000"/>
          <w:sz w:val="28"/>
        </w:rPr>
        <w:t>
       (ұйымның атауы, ұйымның бизнес-сәйкестендіру нөмірі)</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тұлғаның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Тегі, аты және әкесінің аты (егер ол жеке басын куәландыратын құжатта көрсетілсе)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239"/>
          <w:p>
            <w:pPr>
              <w:spacing w:after="20"/>
              <w:ind w:left="20"/>
              <w:jc w:val="both"/>
            </w:pPr>
            <w:r>
              <w:rPr>
                <w:rFonts w:ascii="Times New Roman"/>
                <w:b w:val="false"/>
                <w:i w:val="false"/>
                <w:color w:val="000000"/>
                <w:sz w:val="20"/>
              </w:rPr>
              <w:t>
</w:t>
            </w:r>
            <w:r>
              <w:rPr>
                <w:rFonts w:ascii="Times New Roman"/>
                <w:b/>
                <w:i w:val="false"/>
                <w:color w:val="000000"/>
                <w:sz w:val="20"/>
              </w:rPr>
              <w:t xml:space="preserve">Коллекторлық ұйымдар алдындағы бастапқы берешек сомасы </w:t>
            </w:r>
          </w:p>
          <w:bookmarkEnd w:id="239"/>
          <w:p>
            <w:pPr>
              <w:spacing w:after="20"/>
              <w:ind w:left="20"/>
              <w:jc w:val="both"/>
            </w:pPr>
            <w:r>
              <w:rPr>
                <w:rFonts w:ascii="Times New Roman"/>
                <w:b w:val="false"/>
                <w:i w:val="false"/>
                <w:color w:val="000000"/>
                <w:sz w:val="20"/>
              </w:rPr>
              <w:t>
</w:t>
            </w:r>
            <w:r>
              <w:rPr>
                <w:rFonts w:ascii="Times New Roman"/>
                <w:b/>
                <w:i w:val="false"/>
                <w:color w:val="000000"/>
                <w:sz w:val="20"/>
              </w:rPr>
              <w:t xml:space="preserve"> (әрбір ұйым бойынша жеке толтырылады)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Ұйымның атауы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240"/>
          <w:p>
            <w:pPr>
              <w:spacing w:after="20"/>
              <w:ind w:left="20"/>
              <w:jc w:val="both"/>
            </w:pPr>
            <w:r>
              <w:rPr>
                <w:rFonts w:ascii="Times New Roman"/>
                <w:b w:val="false"/>
                <w:i w:val="false"/>
                <w:color w:val="000000"/>
                <w:sz w:val="20"/>
              </w:rPr>
              <w:t>
 </w:t>
            </w:r>
          </w:p>
          <w:bookmarkEnd w:id="240"/>
          <w:p>
            <w:pPr>
              <w:spacing w:after="20"/>
              <w:ind w:left="20"/>
              <w:jc w:val="both"/>
            </w:pPr>
            <w:r>
              <w:rPr>
                <w:rFonts w:ascii="Times New Roman"/>
                <w:b w:val="false"/>
                <w:i w:val="false"/>
                <w:color w:val="000000"/>
                <w:sz w:val="20"/>
              </w:rPr>
              <w:t>
</w:t>
            </w:r>
            <w:r>
              <w:rPr>
                <w:rFonts w:ascii="Times New Roman"/>
                <w:b/>
                <w:i w:val="false"/>
                <w:color w:val="000000"/>
                <w:sz w:val="20"/>
              </w:rPr>
              <w:t>Ұйымның бизнес-сәйкестендіру</w:t>
            </w:r>
          </w:p>
          <w:p>
            <w:pPr>
              <w:spacing w:after="20"/>
              <w:ind w:left="20"/>
              <w:jc w:val="both"/>
            </w:pPr>
            <w:r>
              <w:rPr>
                <w:rFonts w:ascii="Times New Roman"/>
                <w:b w:val="false"/>
                <w:i w:val="false"/>
                <w:color w:val="000000"/>
                <w:sz w:val="20"/>
              </w:rPr>
              <w:t>
</w:t>
            </w:r>
            <w:r>
              <w:rPr>
                <w:rFonts w:ascii="Times New Roman"/>
                <w:b/>
                <w:i w:val="false"/>
                <w:color w:val="000000"/>
                <w:sz w:val="20"/>
              </w:rPr>
              <w:t>нөмірі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485" w:id="241"/>
    <w:p>
      <w:pPr>
        <w:spacing w:after="0"/>
        <w:ind w:left="0"/>
        <w:jc w:val="both"/>
      </w:pPr>
      <w:r>
        <w:rPr>
          <w:rFonts w:ascii="Times New Roman"/>
          <w:b w:val="false"/>
          <w:i w:val="false"/>
          <w:color w:val="000000"/>
          <w:sz w:val="28"/>
        </w:rPr>
        <w:t>
      кестенің жалғасы</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 шартының жасалған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 шартының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Коллекторлық ұйымдар алдындағы берешек қалдығы (кредиттік есеп беру күніндегі жағдай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242"/>
          <w:p>
            <w:pPr>
              <w:spacing w:after="20"/>
              <w:ind w:left="20"/>
              <w:jc w:val="both"/>
            </w:pPr>
            <w:r>
              <w:rPr>
                <w:rFonts w:ascii="Times New Roman"/>
                <w:b w:val="false"/>
                <w:i w:val="false"/>
                <w:color w:val="000000"/>
                <w:sz w:val="20"/>
              </w:rPr>
              <w:t>
</w:t>
            </w:r>
            <w:r>
              <w:rPr>
                <w:rFonts w:ascii="Times New Roman"/>
                <w:b/>
                <w:i w:val="false"/>
                <w:color w:val="000000"/>
                <w:sz w:val="20"/>
              </w:rPr>
              <w:t>Кредиттік есептің күні</w:t>
            </w:r>
          </w:p>
          <w:bookmarkEnd w:id="242"/>
          <w:p>
            <w:pPr>
              <w:spacing w:after="20"/>
              <w:ind w:left="20"/>
              <w:jc w:val="both"/>
            </w:pPr>
            <w:r>
              <w:rPr>
                <w:rFonts w:ascii="Times New Roman"/>
                <w:b w:val="false"/>
                <w:i w:val="false"/>
                <w:color w:val="000000"/>
                <w:sz w:val="20"/>
              </w:rPr>
              <w:t>
</w:t>
            </w:r>
            <w:r>
              <w:rPr>
                <w:rFonts w:ascii="Times New Roman"/>
                <w:b/>
                <w:i w:val="false"/>
                <w:color w:val="000000"/>
                <w:sz w:val="20"/>
              </w:rPr>
              <w:t>(салық кезеңінің соңғы күніндегі жағдай бойынша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243"/>
          <w:p>
            <w:pPr>
              <w:spacing w:after="20"/>
              <w:ind w:left="20"/>
              <w:jc w:val="both"/>
            </w:pPr>
            <w:r>
              <w:rPr>
                <w:rFonts w:ascii="Times New Roman"/>
                <w:b w:val="false"/>
                <w:i w:val="false"/>
                <w:color w:val="000000"/>
                <w:sz w:val="20"/>
              </w:rPr>
              <w:t>
Атауы ______________________</w:t>
            </w:r>
          </w:p>
          <w:bookmarkEnd w:id="243"/>
          <w:p>
            <w:pPr>
              <w:spacing w:after="20"/>
              <w:ind w:left="20"/>
              <w:jc w:val="both"/>
            </w:pPr>
            <w:r>
              <w:rPr>
                <w:rFonts w:ascii="Times New Roman"/>
                <w:b w:val="false"/>
                <w:i w:val="false"/>
                <w:color w:val="000000"/>
                <w:sz w:val="20"/>
              </w:rPr>
              <w:t>
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244"/>
          <w:p>
            <w:pPr>
              <w:spacing w:after="20"/>
              <w:ind w:left="20"/>
              <w:jc w:val="both"/>
            </w:pPr>
            <w:r>
              <w:rPr>
                <w:rFonts w:ascii="Times New Roman"/>
                <w:b w:val="false"/>
                <w:i w:val="false"/>
                <w:color w:val="000000"/>
                <w:sz w:val="20"/>
              </w:rPr>
              <w:t>
Мекенжайы_____________________</w:t>
            </w:r>
          </w:p>
          <w:bookmarkEnd w:id="244"/>
          <w:p>
            <w:pPr>
              <w:spacing w:after="20"/>
              <w:ind w:left="20"/>
              <w:jc w:val="both"/>
            </w:pPr>
            <w:r>
              <w:rPr>
                <w:rFonts w:ascii="Times New Roman"/>
                <w:b w:val="false"/>
                <w:i w:val="false"/>
                <w:color w:val="000000"/>
                <w:sz w:val="20"/>
              </w:rPr>
              <w:t>
_______________________</w:t>
            </w:r>
          </w:p>
        </w:tc>
      </w:tr>
    </w:tbl>
    <w:bookmarkStart w:name="z489" w:id="245"/>
    <w:p>
      <w:pPr>
        <w:spacing w:after="0"/>
        <w:ind w:left="0"/>
        <w:jc w:val="both"/>
      </w:pPr>
      <w:r>
        <w:rPr>
          <w:rFonts w:ascii="Times New Roman"/>
          <w:b w:val="false"/>
          <w:i w:val="false"/>
          <w:color w:val="000000"/>
          <w:sz w:val="28"/>
        </w:rPr>
        <w:t>
      Телефоны______________________________________________________</w:t>
      </w:r>
    </w:p>
    <w:bookmarkEnd w:id="245"/>
    <w:bookmarkStart w:name="z490" w:id="246"/>
    <w:p>
      <w:pPr>
        <w:spacing w:after="0"/>
        <w:ind w:left="0"/>
        <w:jc w:val="both"/>
      </w:pPr>
      <w:r>
        <w:rPr>
          <w:rFonts w:ascii="Times New Roman"/>
          <w:b w:val="false"/>
          <w:i w:val="false"/>
          <w:color w:val="000000"/>
          <w:sz w:val="28"/>
        </w:rPr>
        <w:t>
      Электрондық пошта мекенжайы______________________________________</w:t>
      </w:r>
    </w:p>
    <w:bookmarkEnd w:id="246"/>
    <w:bookmarkStart w:name="z491" w:id="247"/>
    <w:p>
      <w:pPr>
        <w:spacing w:after="0"/>
        <w:ind w:left="0"/>
        <w:jc w:val="both"/>
      </w:pPr>
      <w:r>
        <w:rPr>
          <w:rFonts w:ascii="Times New Roman"/>
          <w:b w:val="false"/>
          <w:i w:val="false"/>
          <w:color w:val="000000"/>
          <w:sz w:val="28"/>
        </w:rPr>
        <w:t>
      Орындаушы_______________________________________________________</w:t>
      </w:r>
    </w:p>
    <w:bookmarkEnd w:id="247"/>
    <w:bookmarkStart w:name="z492" w:id="248"/>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248"/>
    <w:bookmarkStart w:name="z493" w:id="249"/>
    <w:p>
      <w:pPr>
        <w:spacing w:after="0"/>
        <w:ind w:left="0"/>
        <w:jc w:val="both"/>
      </w:pPr>
      <w:r>
        <w:rPr>
          <w:rFonts w:ascii="Times New Roman"/>
          <w:b w:val="false"/>
          <w:i w:val="false"/>
          <w:color w:val="000000"/>
          <w:sz w:val="28"/>
        </w:rPr>
        <w:t>
       көрсетілсе), қолы, телефоны</w:t>
      </w:r>
    </w:p>
    <w:bookmarkEnd w:id="249"/>
    <w:bookmarkStart w:name="z494" w:id="250"/>
    <w:p>
      <w:pPr>
        <w:spacing w:after="0"/>
        <w:ind w:left="0"/>
        <w:jc w:val="both"/>
      </w:pPr>
      <w:r>
        <w:rPr>
          <w:rFonts w:ascii="Times New Roman"/>
          <w:b w:val="false"/>
          <w:i w:val="false"/>
          <w:color w:val="000000"/>
          <w:sz w:val="28"/>
        </w:rPr>
        <w:t>
      Басшы немесе оның міндетін атқарушы адам</w:t>
      </w:r>
    </w:p>
    <w:bookmarkEnd w:id="250"/>
    <w:bookmarkStart w:name="z495" w:id="251"/>
    <w:p>
      <w:pPr>
        <w:spacing w:after="0"/>
        <w:ind w:left="0"/>
        <w:jc w:val="both"/>
      </w:pPr>
      <w:r>
        <w:rPr>
          <w:rFonts w:ascii="Times New Roman"/>
          <w:b w:val="false"/>
          <w:i w:val="false"/>
          <w:color w:val="000000"/>
          <w:sz w:val="28"/>
        </w:rPr>
        <w:t>
      ______________________________________________________________</w:t>
      </w:r>
    </w:p>
    <w:bookmarkEnd w:id="251"/>
    <w:bookmarkStart w:name="z496" w:id="252"/>
    <w:p>
      <w:pPr>
        <w:spacing w:after="0"/>
        <w:ind w:left="0"/>
        <w:jc w:val="both"/>
      </w:pPr>
      <w:r>
        <w:rPr>
          <w:rFonts w:ascii="Times New Roman"/>
          <w:b w:val="false"/>
          <w:i w:val="false"/>
          <w:color w:val="000000"/>
          <w:sz w:val="28"/>
        </w:rPr>
        <w:t>
      ______________________________________________________________</w:t>
      </w:r>
    </w:p>
    <w:bookmarkEnd w:id="252"/>
    <w:bookmarkStart w:name="z497" w:id="253"/>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w:t>
      </w:r>
    </w:p>
    <w:bookmarkEnd w:id="253"/>
    <w:bookmarkStart w:name="z498" w:id="254"/>
    <w:p>
      <w:pPr>
        <w:spacing w:after="0"/>
        <w:ind w:left="0"/>
        <w:jc w:val="both"/>
      </w:pPr>
      <w:r>
        <w:rPr>
          <w:rFonts w:ascii="Times New Roman"/>
          <w:b w:val="false"/>
          <w:i w:val="false"/>
          <w:color w:val="000000"/>
          <w:sz w:val="28"/>
        </w:rPr>
        <w:t>
       көрсетілсе) қолы</w:t>
      </w:r>
    </w:p>
    <w:bookmarkEnd w:id="254"/>
    <w:bookmarkStart w:name="z499" w:id="255"/>
    <w:p>
      <w:pPr>
        <w:spacing w:after="0"/>
        <w:ind w:left="0"/>
        <w:jc w:val="both"/>
      </w:pPr>
      <w:r>
        <w:rPr>
          <w:rFonts w:ascii="Times New Roman"/>
          <w:b w:val="false"/>
          <w:i w:val="false"/>
          <w:color w:val="000000"/>
          <w:sz w:val="28"/>
        </w:rPr>
        <w:t>
      Мөр орны ___________________________________________</w:t>
      </w:r>
    </w:p>
    <w:bookmarkEnd w:id="255"/>
    <w:bookmarkStart w:name="z500" w:id="256"/>
    <w:p>
      <w:pPr>
        <w:spacing w:after="0"/>
        <w:ind w:left="0"/>
        <w:jc w:val="both"/>
      </w:pPr>
      <w:r>
        <w:rPr>
          <w:rFonts w:ascii="Times New Roman"/>
          <w:b w:val="false"/>
          <w:i w:val="false"/>
          <w:color w:val="000000"/>
          <w:sz w:val="28"/>
        </w:rPr>
        <w:t>
      "Кредиттік бюролар ұсынатын активтер мен міндеттемелер туралы, кірістер мен мүлік туралы декларацияларды ұсыну міндеті туындаған жеке тұлғалардың коллекторлық ұйымдар алдындағы берешегі бойынша кредиттік есептен мәліметтер" нысанын толтыру бойынша түсіндірме осы нысанға қосымшада келтірілген.</w:t>
      </w:r>
    </w:p>
    <w:bookmarkEnd w:id="2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бюролар ұсынатын активтер</w:t>
            </w:r>
            <w:r>
              <w:br/>
            </w:r>
            <w:r>
              <w:rPr>
                <w:rFonts w:ascii="Times New Roman"/>
                <w:b w:val="false"/>
                <w:i w:val="false"/>
                <w:color w:val="000000"/>
                <w:sz w:val="20"/>
              </w:rPr>
              <w:t>мен міндеттемелер туралы, кірістер мен</w:t>
            </w:r>
            <w:r>
              <w:br/>
            </w:r>
            <w:r>
              <w:rPr>
                <w:rFonts w:ascii="Times New Roman"/>
                <w:b w:val="false"/>
                <w:i w:val="false"/>
                <w:color w:val="000000"/>
                <w:sz w:val="20"/>
              </w:rPr>
              <w:t>мүлік туралы декларацияларды ұсыну</w:t>
            </w:r>
            <w:r>
              <w:br/>
            </w:r>
            <w:r>
              <w:rPr>
                <w:rFonts w:ascii="Times New Roman"/>
                <w:b w:val="false"/>
                <w:i w:val="false"/>
                <w:color w:val="000000"/>
                <w:sz w:val="20"/>
              </w:rPr>
              <w:t>міндеті туындаған жеке тұлғалардың</w:t>
            </w:r>
            <w:r>
              <w:br/>
            </w:r>
            <w:r>
              <w:rPr>
                <w:rFonts w:ascii="Times New Roman"/>
                <w:b w:val="false"/>
                <w:i w:val="false"/>
                <w:color w:val="000000"/>
                <w:sz w:val="20"/>
              </w:rPr>
              <w:t>коллекторлық ұйымдар алдындағы</w:t>
            </w:r>
            <w:r>
              <w:br/>
            </w:r>
            <w:r>
              <w:rPr>
                <w:rFonts w:ascii="Times New Roman"/>
                <w:b w:val="false"/>
                <w:i w:val="false"/>
                <w:color w:val="000000"/>
                <w:sz w:val="20"/>
              </w:rPr>
              <w:t>берешегі бойынша кредиттік есептен</w:t>
            </w:r>
            <w:r>
              <w:br/>
            </w:r>
            <w:r>
              <w:rPr>
                <w:rFonts w:ascii="Times New Roman"/>
                <w:b w:val="false"/>
                <w:i w:val="false"/>
                <w:color w:val="000000"/>
                <w:sz w:val="20"/>
              </w:rPr>
              <w:t>мәліметтер" нысанына қосымша</w:t>
            </w:r>
          </w:p>
        </w:tc>
      </w:tr>
    </w:tbl>
    <w:bookmarkStart w:name="z502" w:id="257"/>
    <w:p>
      <w:pPr>
        <w:spacing w:after="0"/>
        <w:ind w:left="0"/>
        <w:jc w:val="left"/>
      </w:pPr>
      <w:r>
        <w:rPr>
          <w:rFonts w:ascii="Times New Roman"/>
          <w:b/>
          <w:i w:val="false"/>
          <w:color w:val="000000"/>
        </w:rPr>
        <w:t xml:space="preserve"> "Кредиттік бюролар ұсынатын активтер мен міндеттемелер туралы, кірістер мен мүлік туралы декларацияларды ұсыну міндеті туындаған жеке тұлғалардың коллекторлық ұйымдар алдындағы берешегі бойынша кредиттік есептен мәліметтер" нысанын (бұдан әрі – нысан) толтыру бойынша түсіндірме</w:t>
      </w:r>
    </w:p>
    <w:bookmarkEnd w:id="257"/>
    <w:bookmarkStart w:name="z503" w:id="258"/>
    <w:p>
      <w:pPr>
        <w:spacing w:after="0"/>
        <w:ind w:left="0"/>
        <w:jc w:val="left"/>
      </w:pPr>
      <w:r>
        <w:rPr>
          <w:rFonts w:ascii="Times New Roman"/>
          <w:b/>
          <w:i w:val="false"/>
          <w:color w:val="000000"/>
        </w:rPr>
        <w:t xml:space="preserve">  (ЖТКЕМ – 13, ай сайын, тоқсан сайын, жыл сайын)</w:t>
      </w:r>
    </w:p>
    <w:bookmarkEnd w:id="258"/>
    <w:bookmarkStart w:name="z504" w:id="259"/>
    <w:p>
      <w:pPr>
        <w:spacing w:after="0"/>
        <w:ind w:left="0"/>
        <w:jc w:val="both"/>
      </w:pPr>
      <w:r>
        <w:rPr>
          <w:rFonts w:ascii="Times New Roman"/>
          <w:b w:val="false"/>
          <w:i w:val="false"/>
          <w:color w:val="000000"/>
          <w:sz w:val="28"/>
        </w:rPr>
        <w:t>
      1. Нысанның 1-бағанында жолдың реттік нөмірі көрсетіледі.</w:t>
      </w:r>
    </w:p>
    <w:bookmarkEnd w:id="259"/>
    <w:bookmarkStart w:name="z505" w:id="260"/>
    <w:p>
      <w:pPr>
        <w:spacing w:after="0"/>
        <w:ind w:left="0"/>
        <w:jc w:val="both"/>
      </w:pPr>
      <w:r>
        <w:rPr>
          <w:rFonts w:ascii="Times New Roman"/>
          <w:b w:val="false"/>
          <w:i w:val="false"/>
          <w:color w:val="000000"/>
          <w:sz w:val="28"/>
        </w:rPr>
        <w:t>
      2. Нысанның 2-бағанында мәліметтер ұсынылатын жеке тұлғаның жеке сәйкестендіру нөмірі көрсетіледі.</w:t>
      </w:r>
    </w:p>
    <w:bookmarkEnd w:id="260"/>
    <w:bookmarkStart w:name="z506" w:id="261"/>
    <w:p>
      <w:pPr>
        <w:spacing w:after="0"/>
        <w:ind w:left="0"/>
        <w:jc w:val="both"/>
      </w:pPr>
      <w:r>
        <w:rPr>
          <w:rFonts w:ascii="Times New Roman"/>
          <w:b w:val="false"/>
          <w:i w:val="false"/>
          <w:color w:val="000000"/>
          <w:sz w:val="28"/>
        </w:rPr>
        <w:t>
      3. Нысанның 3-бағанында мәліметтер ұсынылатын жеке тұлғаның тегі, аты және әкесінің аты (егер ол жеке басын куәландыратын құжатта көрсетілсе) көрсетіледі.</w:t>
      </w:r>
    </w:p>
    <w:bookmarkEnd w:id="261"/>
    <w:bookmarkStart w:name="z507" w:id="262"/>
    <w:p>
      <w:pPr>
        <w:spacing w:after="0"/>
        <w:ind w:left="0"/>
        <w:jc w:val="both"/>
      </w:pPr>
      <w:r>
        <w:rPr>
          <w:rFonts w:ascii="Times New Roman"/>
          <w:b w:val="false"/>
          <w:i w:val="false"/>
          <w:color w:val="000000"/>
          <w:sz w:val="28"/>
        </w:rPr>
        <w:t>
      4. Нысанның 4-бағанында коллекторлық ұйымдар алдындағы бастапқы берешек сомасы көрсетіледі (әрбір ұйым бойынша жеке толтырылады).</w:t>
      </w:r>
    </w:p>
    <w:bookmarkEnd w:id="262"/>
    <w:bookmarkStart w:name="z508" w:id="263"/>
    <w:p>
      <w:pPr>
        <w:spacing w:after="0"/>
        <w:ind w:left="0"/>
        <w:jc w:val="both"/>
      </w:pPr>
      <w:r>
        <w:rPr>
          <w:rFonts w:ascii="Times New Roman"/>
          <w:b w:val="false"/>
          <w:i w:val="false"/>
          <w:color w:val="000000"/>
          <w:sz w:val="28"/>
        </w:rPr>
        <w:t>
      5. Нысанның 5-бағанында ұйымның атауы көрсетіледі.</w:t>
      </w:r>
    </w:p>
    <w:bookmarkEnd w:id="263"/>
    <w:bookmarkStart w:name="z509" w:id="264"/>
    <w:p>
      <w:pPr>
        <w:spacing w:after="0"/>
        <w:ind w:left="0"/>
        <w:jc w:val="both"/>
      </w:pPr>
      <w:r>
        <w:rPr>
          <w:rFonts w:ascii="Times New Roman"/>
          <w:b w:val="false"/>
          <w:i w:val="false"/>
          <w:color w:val="000000"/>
          <w:sz w:val="28"/>
        </w:rPr>
        <w:t>
      6. Нысанның 6-бағанында ұйымның бизнес-сәйкестендіру нөмірі көрсетіледі.</w:t>
      </w:r>
    </w:p>
    <w:bookmarkEnd w:id="264"/>
    <w:bookmarkStart w:name="z510" w:id="265"/>
    <w:p>
      <w:pPr>
        <w:spacing w:after="0"/>
        <w:ind w:left="0"/>
        <w:jc w:val="both"/>
      </w:pPr>
      <w:r>
        <w:rPr>
          <w:rFonts w:ascii="Times New Roman"/>
          <w:b w:val="false"/>
          <w:i w:val="false"/>
          <w:color w:val="000000"/>
          <w:sz w:val="28"/>
        </w:rPr>
        <w:t>
      7. Нысанның 7-бағанында қарыз шартының жасалған күні көрсетіледі.</w:t>
      </w:r>
    </w:p>
    <w:bookmarkEnd w:id="265"/>
    <w:bookmarkStart w:name="z511" w:id="266"/>
    <w:p>
      <w:pPr>
        <w:spacing w:after="0"/>
        <w:ind w:left="0"/>
        <w:jc w:val="both"/>
      </w:pPr>
      <w:r>
        <w:rPr>
          <w:rFonts w:ascii="Times New Roman"/>
          <w:b w:val="false"/>
          <w:i w:val="false"/>
          <w:color w:val="000000"/>
          <w:sz w:val="28"/>
        </w:rPr>
        <w:t>
      8. Нысанның 8-бағанында қарыз шартының нөмірі көрсетіледі.</w:t>
      </w:r>
    </w:p>
    <w:bookmarkEnd w:id="266"/>
    <w:bookmarkStart w:name="z512" w:id="267"/>
    <w:p>
      <w:pPr>
        <w:spacing w:after="0"/>
        <w:ind w:left="0"/>
        <w:jc w:val="both"/>
      </w:pPr>
      <w:r>
        <w:rPr>
          <w:rFonts w:ascii="Times New Roman"/>
          <w:b w:val="false"/>
          <w:i w:val="false"/>
          <w:color w:val="000000"/>
          <w:sz w:val="28"/>
        </w:rPr>
        <w:t>
      9. Нысанның 9-бағанында коллекторлық ұйымдар алдындағы берешек қалдығы (кредиттік есеп беру күніндегі жағдай бойынша) көрсетіледі.</w:t>
      </w:r>
    </w:p>
    <w:bookmarkEnd w:id="267"/>
    <w:bookmarkStart w:name="z513" w:id="268"/>
    <w:p>
      <w:pPr>
        <w:spacing w:after="0"/>
        <w:ind w:left="0"/>
        <w:jc w:val="both"/>
      </w:pPr>
      <w:r>
        <w:rPr>
          <w:rFonts w:ascii="Times New Roman"/>
          <w:b w:val="false"/>
          <w:i w:val="false"/>
          <w:color w:val="000000"/>
          <w:sz w:val="28"/>
        </w:rPr>
        <w:t>
      10. Нысанның 10-бағанында кредиттік есептің күні көрсетіледі (салық кезеңінің ең соңғы күніндегі жағдай бойынша көрсетіледі).</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 бұйрығына 14-қосымша</w:t>
            </w:r>
          </w:p>
        </w:tc>
      </w:tr>
    </w:tbl>
    <w:bookmarkStart w:name="z515" w:id="269"/>
    <w:p>
      <w:pPr>
        <w:spacing w:after="0"/>
        <w:ind w:left="0"/>
        <w:jc w:val="left"/>
      </w:pPr>
      <w:r>
        <w:rPr>
          <w:rFonts w:ascii="Times New Roman"/>
          <w:b/>
          <w:i w:val="false"/>
          <w:color w:val="000000"/>
        </w:rPr>
        <w:t xml:space="preserve"> Мемлекеттік кірістер органына кредиттік бюролардың активтер мен міндеттемелер туралы, кірістер мен мүлік туралы декларацияларды ұсыну міндеті туындаған жеке тұлғалардың коллекторлық және (немесе) микроқаржы ұйымдар алдындағы берешегі бойынша кредиттік есептен мәліметтерді ұсыну қағидалары</w:t>
      </w:r>
    </w:p>
    <w:bookmarkEnd w:id="269"/>
    <w:p>
      <w:pPr>
        <w:spacing w:after="0"/>
        <w:ind w:left="0"/>
        <w:jc w:val="both"/>
      </w:pPr>
      <w:r>
        <w:rPr>
          <w:rFonts w:ascii="Times New Roman"/>
          <w:b w:val="false"/>
          <w:i w:val="false"/>
          <w:color w:val="ff0000"/>
          <w:sz w:val="28"/>
        </w:rPr>
        <w:t xml:space="preserve">
      Ескерту. Қағидалар жаңа редакцияда - ҚР Қаржы министрінің 08.10.2026 </w:t>
      </w:r>
      <w:r>
        <w:rPr>
          <w:rFonts w:ascii="Times New Roman"/>
          <w:b w:val="false"/>
          <w:i w:val="false"/>
          <w:color w:val="ff0000"/>
          <w:sz w:val="28"/>
        </w:rPr>
        <w:t>№ 679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6" w:id="270"/>
    <w:p>
      <w:pPr>
        <w:spacing w:after="0"/>
        <w:ind w:left="0"/>
        <w:jc w:val="left"/>
      </w:pPr>
      <w:r>
        <w:rPr>
          <w:rFonts w:ascii="Times New Roman"/>
          <w:b/>
          <w:i w:val="false"/>
          <w:color w:val="000000"/>
        </w:rPr>
        <w:t xml:space="preserve"> 1-тарау. Жалпы ереже</w:t>
      </w:r>
    </w:p>
    <w:bookmarkEnd w:id="270"/>
    <w:bookmarkStart w:name="z517" w:id="271"/>
    <w:p>
      <w:pPr>
        <w:spacing w:after="0"/>
        <w:ind w:left="0"/>
        <w:jc w:val="both"/>
      </w:pPr>
      <w:r>
        <w:rPr>
          <w:rFonts w:ascii="Times New Roman"/>
          <w:b w:val="false"/>
          <w:i w:val="false"/>
          <w:color w:val="000000"/>
          <w:sz w:val="28"/>
        </w:rPr>
        <w:t>
      1. Осы Мемлекеттік кірістер органына кредиттік бюролардың активтер мен міндеттемелер туралы, кірістер мен мүлік туралы декларацияларды ұсыну міндеті туындаған жеке тұлғалардың коллекторлық және (немесе) микроқаржы ұйымдар алдындағы берешегі бойынша кредиттік есептен мәліметтерді ұсыну қағидалары Қазақстан Республикасы Салық кодексінің 56-бабының 19-тармағына сәйкес әзірленді және мемлекеттік кірістер органына кредиттік бюролардың осы бұйрыққа 13-қосымшаға сәйкес нысан бойынша активтер мен міндеттемелер туралы, кірістер мен мүлік туралы декларацияларды ұсыну міндеті туындаған жеке тұлғалардың коллекторлық және (немесе) микроқаржы ұйымдар алдындағы берешегі бойынша кредиттік есептен мәліметтерді (бұдан әрі - Мәліметтер) ұсыну тәртібін айқындайды.</w:t>
      </w:r>
    </w:p>
    <w:bookmarkEnd w:id="271"/>
    <w:bookmarkStart w:name="z518" w:id="272"/>
    <w:p>
      <w:pPr>
        <w:spacing w:after="0"/>
        <w:ind w:left="0"/>
        <w:jc w:val="left"/>
      </w:pPr>
      <w:r>
        <w:rPr>
          <w:rFonts w:ascii="Times New Roman"/>
          <w:b/>
          <w:i w:val="false"/>
          <w:color w:val="000000"/>
        </w:rPr>
        <w:t xml:space="preserve"> 2-тарау. Мәліметтерді ұсыну тәртібі</w:t>
      </w:r>
    </w:p>
    <w:bookmarkEnd w:id="272"/>
    <w:bookmarkStart w:name="z519" w:id="273"/>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(бұдан әрі – Комитет) активтер мен міндеттемелер туралы, кірістер мен мүлік туралы декларацияларды ұсыну міндеті туындаған жеке тұлғалардың тізімін қалыптастырғаннан кейін Комитеттің "Smart Data Finance" цифрлық жүйесі (бұдан әрі – "SDF" ЦЖ) арқылы кредиттік бюроға жеке тұлғалардың тізімін (жеке сәйкестендіру нөмірін) жолдайды.</w:t>
      </w:r>
    </w:p>
    <w:bookmarkEnd w:id="273"/>
    <w:bookmarkStart w:name="z531" w:id="274"/>
    <w:p>
      <w:pPr>
        <w:spacing w:after="0"/>
        <w:ind w:left="0"/>
        <w:jc w:val="both"/>
      </w:pPr>
      <w:r>
        <w:rPr>
          <w:rFonts w:ascii="Times New Roman"/>
          <w:b w:val="false"/>
          <w:i w:val="false"/>
          <w:color w:val="000000"/>
          <w:sz w:val="28"/>
        </w:rPr>
        <w:t>
      3. Кредиттік бюро сұрау салуды алған күннен бастап 10 (он) жұмыс күні ішінде "SDF" ЦЖ арқылы Мәліметтерді береді.</w:t>
      </w:r>
    </w:p>
    <w:bookmarkEnd w:id="274"/>
    <w:bookmarkStart w:name="z532" w:id="275"/>
    <w:p>
      <w:pPr>
        <w:spacing w:after="0"/>
        <w:ind w:left="0"/>
        <w:jc w:val="both"/>
      </w:pPr>
      <w:r>
        <w:rPr>
          <w:rFonts w:ascii="Times New Roman"/>
          <w:b w:val="false"/>
          <w:i w:val="false"/>
          <w:color w:val="000000"/>
          <w:sz w:val="28"/>
        </w:rPr>
        <w:t>
      4. "SDF" ЦЖ-да техникалық ақаулар (қателер) болған жағдайда, Мәліметтер мемлекеттік кірістер органдарына ілеспе хатпен CD дискіде ұсынылады.</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12 қарашадағы</w:t>
            </w:r>
            <w:r>
              <w:br/>
            </w:r>
            <w:r>
              <w:rPr>
                <w:rFonts w:ascii="Times New Roman"/>
                <w:b w:val="false"/>
                <w:i w:val="false"/>
                <w:color w:val="000000"/>
                <w:sz w:val="20"/>
              </w:rPr>
              <w:t>№ 697</w:t>
            </w:r>
            <w:r>
              <w:br/>
            </w:r>
            <w:r>
              <w:rPr>
                <w:rFonts w:ascii="Times New Roman"/>
                <w:b w:val="false"/>
                <w:i w:val="false"/>
                <w:color w:val="000000"/>
                <w:sz w:val="20"/>
              </w:rPr>
              <w:t>бұйрығына 15-қосымша</w:t>
            </w:r>
          </w:p>
        </w:tc>
      </w:tr>
    </w:tbl>
    <w:bookmarkStart w:name="z523" w:id="276"/>
    <w:p>
      <w:pPr>
        <w:spacing w:after="0"/>
        <w:ind w:left="0"/>
        <w:jc w:val="left"/>
      </w:pPr>
      <w:r>
        <w:rPr>
          <w:rFonts w:ascii="Times New Roman"/>
          <w:b/>
          <w:i w:val="false"/>
          <w:color w:val="000000"/>
        </w:rPr>
        <w:t xml:space="preserve"> Қазақстан Республикасы Қаржы министрінің күші жойылған кейбір бұйрықтарының тізбесі</w:t>
      </w:r>
    </w:p>
    <w:bookmarkEnd w:id="276"/>
    <w:bookmarkStart w:name="z524" w:id="277"/>
    <w:p>
      <w:pPr>
        <w:spacing w:after="0"/>
        <w:ind w:left="0"/>
        <w:jc w:val="both"/>
      </w:pPr>
      <w:r>
        <w:rPr>
          <w:rFonts w:ascii="Times New Roman"/>
          <w:b w:val="false"/>
          <w:i w:val="false"/>
          <w:color w:val="000000"/>
          <w:sz w:val="28"/>
        </w:rPr>
        <w:t xml:space="preserve">
      1. "Бағалы қағаздарды ұстаушылар тізілімдерінің жүйесін жүргізу жөніндегі қызметті жүзеге асыратын ұйым бағалы қағаздарды ұстаушы-жеке тұлғалар, сондай-ақ жеке тұлғалардың бағалы қағаздармен жасаған мәмілелері туралы қолда бар мәліметтерді және сақтандыру (қайта сақтандыру) ұйымдарының, сақтандыру брокерлерінің,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жеке тұлғалар жасаған сақтандыру шарттары жөніндегі мәліметтерді ұсыну қағидаларын және нысандарын бекіту туралы" Қазақстан Республикасы Премьер-Министрінің Бірінші орынбасары - Қазақстан Республикасы Қаржы министрінің 2020 жылғы 15 мамырдағы № 488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20653 болып тіркелген).</w:t>
      </w:r>
    </w:p>
    <w:bookmarkEnd w:id="277"/>
    <w:bookmarkStart w:name="z525" w:id="278"/>
    <w:p>
      <w:pPr>
        <w:spacing w:after="0"/>
        <w:ind w:left="0"/>
        <w:jc w:val="both"/>
      </w:pPr>
      <w:r>
        <w:rPr>
          <w:rFonts w:ascii="Times New Roman"/>
          <w:b w:val="false"/>
          <w:i w:val="false"/>
          <w:color w:val="000000"/>
          <w:sz w:val="28"/>
        </w:rPr>
        <w:t xml:space="preserve">
      2. "Брокерлердің жеке тұлғалардың бағалы қағаздармен мәмілелері туралы мәліметтерді, тауар биржаларының жеке тұлғалардың тауар биржасында өткізілген биржалық тауарлармен мәмілелері туралы мәліметтерді ұсыну қағидаларын және олардың нысандарын бекіту туралы" Қазақстан Республикасы Қаржы министрінің 2020 жылғы 4 маусымдағы № 568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20833 болып тіркелген).</w:t>
      </w:r>
    </w:p>
    <w:bookmarkEnd w:id="278"/>
    <w:bookmarkStart w:name="z526" w:id="279"/>
    <w:p>
      <w:pPr>
        <w:spacing w:after="0"/>
        <w:ind w:left="0"/>
        <w:jc w:val="both"/>
      </w:pPr>
      <w:r>
        <w:rPr>
          <w:rFonts w:ascii="Times New Roman"/>
          <w:b w:val="false"/>
          <w:i w:val="false"/>
          <w:color w:val="000000"/>
          <w:sz w:val="28"/>
        </w:rPr>
        <w:t xml:space="preserve">
      3. "Бағалы қағаздарды ұстаушы-жеке тұлғалар туралы қолда бар мәліметтерді, сондай-ақ жеке тұлғалар жасаған сақтандыру шарттары жөніндегі мәліметтерді ұсыну қағидаларын және нысандарын бекіту туралы" Қазақстан Республикасы Премьер-Министрінің Бірінші орынбасары – Қазақстан Республикасы Қаржы министрінің 2020 жылғы 15 мамырдағы № 488 бұйрығына өзгертулер мен толықтыру енгізу туралы" Қазақстан Республикасы Қаржы министрінің 2021 жылғы 23 сәуірдегі № 381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155300 болып тіркелген).</w:t>
      </w:r>
    </w:p>
    <w:bookmarkEnd w:id="2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