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d45e47" w14:textId="8d45e4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Республикасындағы төлем көзінен ұсталған табыс салығына байланысты кейбір мәселелер туралы</w:t>
      </w:r>
    </w:p>
    <w:p>
      <w:pPr>
        <w:spacing w:after="0"/>
        <w:ind w:left="0"/>
        <w:jc w:val="both"/>
      </w:pPr>
      <w:r>
        <w:rPr>
          <w:rFonts w:ascii="Times New Roman"/>
          <w:b w:val="false"/>
          <w:i w:val="false"/>
          <w:color w:val="000000"/>
          <w:sz w:val="28"/>
        </w:rPr>
        <w:t>Қазақстан Республикасы Қаржы министрінің 2025 жылғы 12 қарашадағы № 694 бұйрығы. Қазақстан Республикасының Әділет министрлігінде 2025 жылғы 12 қарашада № 37386 болып тіркелді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p>
    <w:p>
      <w:pPr>
        <w:spacing w:after="0"/>
        <w:ind w:left="0"/>
        <w:jc w:val="both"/>
      </w:pPr>
      <w:r>
        <w:rPr>
          <w:rFonts w:ascii="Times New Roman"/>
          <w:b w:val="false"/>
          <w:i w:val="false"/>
          <w:color w:val="ff0000"/>
          <w:sz w:val="28"/>
        </w:rPr>
        <w:t xml:space="preserve">Осы бұйрық 01.01.2026 ж.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w:t>
      </w:r>
    </w:p>
    <w:bookmarkStart w:name="z5" w:id="0"/>
    <w:p>
      <w:pPr>
        <w:spacing w:after="0"/>
        <w:ind w:left="0"/>
        <w:jc w:val="both"/>
      </w:pPr>
      <w:r>
        <w:rPr>
          <w:rFonts w:ascii="Times New Roman"/>
          <w:b w:val="false"/>
          <w:i w:val="false"/>
          <w:color w:val="000000"/>
          <w:sz w:val="28"/>
        </w:rPr>
        <w:t xml:space="preserve">
      Қазақстан Республикасы Салық кодексінің 49-бабы </w:t>
      </w:r>
      <w:r>
        <w:rPr>
          <w:rFonts w:ascii="Times New Roman"/>
          <w:b w:val="false"/>
          <w:i w:val="false"/>
          <w:color w:val="000000"/>
          <w:sz w:val="28"/>
        </w:rPr>
        <w:t>4-тармағының</w:t>
      </w:r>
      <w:r>
        <w:rPr>
          <w:rFonts w:ascii="Times New Roman"/>
          <w:b w:val="false"/>
          <w:i w:val="false"/>
          <w:color w:val="000000"/>
          <w:sz w:val="28"/>
        </w:rPr>
        <w:t xml:space="preserve"> төртінші бөлігіне, </w:t>
      </w:r>
      <w:r>
        <w:rPr>
          <w:rFonts w:ascii="Times New Roman"/>
          <w:b w:val="false"/>
          <w:i w:val="false"/>
          <w:color w:val="000000"/>
          <w:sz w:val="28"/>
        </w:rPr>
        <w:t>113-бабының</w:t>
      </w:r>
      <w:r>
        <w:rPr>
          <w:rFonts w:ascii="Times New Roman"/>
          <w:b w:val="false"/>
          <w:i w:val="false"/>
          <w:color w:val="000000"/>
          <w:sz w:val="28"/>
        </w:rPr>
        <w:t xml:space="preserve"> 4-тармағына, </w:t>
      </w:r>
      <w:r>
        <w:rPr>
          <w:rFonts w:ascii="Times New Roman"/>
          <w:b w:val="false"/>
          <w:i w:val="false"/>
          <w:color w:val="000000"/>
          <w:sz w:val="28"/>
        </w:rPr>
        <w:t>699</w:t>
      </w:r>
      <w:r>
        <w:rPr>
          <w:rFonts w:ascii="Times New Roman"/>
          <w:b w:val="false"/>
          <w:i w:val="false"/>
          <w:color w:val="000000"/>
          <w:sz w:val="28"/>
        </w:rPr>
        <w:t xml:space="preserve">, </w:t>
      </w:r>
      <w:r>
        <w:rPr>
          <w:rFonts w:ascii="Times New Roman"/>
          <w:b w:val="false"/>
          <w:i w:val="false"/>
          <w:color w:val="000000"/>
          <w:sz w:val="28"/>
        </w:rPr>
        <w:t>700</w:t>
      </w:r>
      <w:r>
        <w:rPr>
          <w:rFonts w:ascii="Times New Roman"/>
          <w:b w:val="false"/>
          <w:i w:val="false"/>
          <w:color w:val="000000"/>
          <w:sz w:val="28"/>
        </w:rPr>
        <w:t xml:space="preserve">, </w:t>
      </w:r>
      <w:r>
        <w:rPr>
          <w:rFonts w:ascii="Times New Roman"/>
          <w:b w:val="false"/>
          <w:i w:val="false"/>
          <w:color w:val="000000"/>
          <w:sz w:val="28"/>
        </w:rPr>
        <w:t>701</w:t>
      </w:r>
      <w:r>
        <w:rPr>
          <w:rFonts w:ascii="Times New Roman"/>
          <w:b w:val="false"/>
          <w:i w:val="false"/>
          <w:color w:val="000000"/>
          <w:sz w:val="28"/>
        </w:rPr>
        <w:t xml:space="preserve"> және </w:t>
      </w:r>
      <w:r>
        <w:rPr>
          <w:rFonts w:ascii="Times New Roman"/>
          <w:b w:val="false"/>
          <w:i w:val="false"/>
          <w:color w:val="000000"/>
          <w:sz w:val="28"/>
        </w:rPr>
        <w:t>703-бабына</w:t>
      </w:r>
      <w:r>
        <w:rPr>
          <w:rFonts w:ascii="Times New Roman"/>
          <w:b w:val="false"/>
          <w:i w:val="false"/>
          <w:color w:val="000000"/>
          <w:sz w:val="28"/>
        </w:rPr>
        <w:t xml:space="preserve">, "Мемлекеттік көрсетілетін қызметтер туралы" Қазақстан Республикасы Заңының 10-бабы </w:t>
      </w:r>
      <w:r>
        <w:rPr>
          <w:rFonts w:ascii="Times New Roman"/>
          <w:b w:val="false"/>
          <w:i w:val="false"/>
          <w:color w:val="000000"/>
          <w:sz w:val="28"/>
        </w:rPr>
        <w:t>1) тармақшасына</w:t>
      </w:r>
      <w:r>
        <w:rPr>
          <w:rFonts w:ascii="Times New Roman"/>
          <w:b w:val="false"/>
          <w:i w:val="false"/>
          <w:color w:val="000000"/>
          <w:sz w:val="28"/>
        </w:rPr>
        <w:t xml:space="preserve"> сәйкес БҰЙЫРАМЫН:</w:t>
      </w:r>
    </w:p>
    <w:bookmarkEnd w:id="0"/>
    <w:bookmarkStart w:name="z6" w:id="1"/>
    <w:p>
      <w:pPr>
        <w:spacing w:after="0"/>
        <w:ind w:left="0"/>
        <w:jc w:val="both"/>
      </w:pPr>
      <w:r>
        <w:rPr>
          <w:rFonts w:ascii="Times New Roman"/>
          <w:b w:val="false"/>
          <w:i w:val="false"/>
          <w:color w:val="000000"/>
          <w:sz w:val="28"/>
        </w:rPr>
        <w:t>
      1. Мыналар:</w:t>
      </w:r>
    </w:p>
    <w:bookmarkEnd w:id="1"/>
    <w:bookmarkStart w:name="z7"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қосарланған салық салуды болдырмау туралы халықаралық шарттың негізінде төленген табыс салығын бюджеттен қайтаруға салықтық өтініштің нысаны;</w:t>
      </w:r>
    </w:p>
    <w:bookmarkEnd w:id="2"/>
    <w:bookmarkStart w:name="z8"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қосарланған салық слуды болдырмау туралы халықаралық шарттың негізінде төленген табыс салығын бюджеттен қайтаруға салықтық өтінішті қараудан бас тарту туралы шешімнің нысаны;</w:t>
      </w:r>
    </w:p>
    <w:bookmarkEnd w:id="3"/>
    <w:bookmarkStart w:name="z9" w:id="4"/>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төлем көзінен ұсталған табыс салығын қайтару туралы шешімнің нысаны;</w:t>
      </w:r>
    </w:p>
    <w:bookmarkEnd w:id="4"/>
    <w:bookmarkStart w:name="z10" w:id="5"/>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төлем көзінен ұсталған табыс салығын қайтарудан бас тарту туралы шешімнің нысаны;</w:t>
      </w:r>
    </w:p>
    <w:bookmarkEnd w:id="5"/>
    <w:bookmarkStart w:name="z11" w:id="6"/>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"Төлем көзінен ұсталған табыс салығын қайтару" көрсетілетін мемлекеттік қызмет қағидасы;</w:t>
      </w:r>
    </w:p>
    <w:bookmarkEnd w:id="6"/>
    <w:bookmarkStart w:name="z12" w:id="7"/>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Қазақстан Республикасындағы көздерден алынған кірістері және ұстап қалған (төленген) салықтардың сомасы туралы анықтаманы алуға салықтық өтініштің нысаны;</w:t>
      </w:r>
    </w:p>
    <w:bookmarkEnd w:id="7"/>
    <w:bookmarkStart w:name="z13" w:id="8"/>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Қазақстан Республикасындағы көздерден алынған кірістердің және ұстап қалған (төленген) салықтардың сомасы туралы анықтама нысаны;</w:t>
      </w:r>
    </w:p>
    <w:bookmarkEnd w:id="8"/>
    <w:bookmarkStart w:name="z14" w:id="9"/>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"Қазақстан Республикасындағы көздерден алынған кірістердің және ұстап қалған (төленген) салықтардың сомасы туралы анықтама беру" мемлекеттік қызмет көрсетуден уәжді бас тарту нысаны;</w:t>
      </w:r>
    </w:p>
    <w:bookmarkEnd w:id="9"/>
    <w:bookmarkStart w:name="z15" w:id="10"/>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"Қазақстан Республикасындағы көздерден алынған кірістердің және ұстап қалған (төленген) салықтардың сомасы туралы анықтама беру" мемлекеттік қызмет көрсету қағидасы бекітілсін.</w:t>
      </w:r>
    </w:p>
    <w:bookmarkEnd w:id="10"/>
    <w:bookmarkStart w:name="z16" w:id="11"/>
    <w:p>
      <w:pPr>
        <w:spacing w:after="0"/>
        <w:ind w:left="0"/>
        <w:jc w:val="both"/>
      </w:pPr>
      <w:r>
        <w:rPr>
          <w:rFonts w:ascii="Times New Roman"/>
          <w:b w:val="false"/>
          <w:i w:val="false"/>
          <w:color w:val="000000"/>
          <w:sz w:val="28"/>
        </w:rPr>
        <w:t>
      2. Мыналар:</w:t>
      </w:r>
    </w:p>
    <w:bookmarkEnd w:id="11"/>
    <w:bookmarkStart w:name="z17" w:id="12"/>
    <w:p>
      <w:pPr>
        <w:spacing w:after="0"/>
        <w:ind w:left="0"/>
        <w:jc w:val="both"/>
      </w:pPr>
      <w:r>
        <w:rPr>
          <w:rFonts w:ascii="Times New Roman"/>
          <w:b w:val="false"/>
          <w:i w:val="false"/>
          <w:color w:val="000000"/>
          <w:sz w:val="28"/>
        </w:rPr>
        <w:t xml:space="preserve">
      1) "Резиденттікті растайтын құжаттың және Қазақстан Республикасындағы көздерден алынған кірістері және ұстап қалған (төленген) салықтардың сомасы туралы анықтаманың нысандарын бекіту туралы" Қазақстан Республикасы Қаржы министрінің 2018 жылғы 19 қаңтардағы № 38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16322 болып тіркелген);</w:t>
      </w:r>
    </w:p>
    <w:bookmarkEnd w:id="12"/>
    <w:bookmarkStart w:name="z18" w:id="13"/>
    <w:p>
      <w:pPr>
        <w:spacing w:after="0"/>
        <w:ind w:left="0"/>
        <w:jc w:val="both"/>
      </w:pPr>
      <w:r>
        <w:rPr>
          <w:rFonts w:ascii="Times New Roman"/>
          <w:b w:val="false"/>
          <w:i w:val="false"/>
          <w:color w:val="000000"/>
          <w:sz w:val="28"/>
        </w:rPr>
        <w:t xml:space="preserve">
      2) "Резиденттікті растайтын құжаттың және Қазақстан Республикасындағы көздерден алынған кірістері және ұстап қалған (төленген) салықтардың сомасы туралы анықтаманың нысандарын бекіту туралы" Қазақстан Республикасы Қаржы министрінің 2018 жылғы 19 қаңтардағы № 38 бұйрығына өзгеріс енгізу туралы" Қазақстан Республикасы Қаржы министрінің 2021 жылғы 2 сәуірдегі № 297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22485 болып тіркелген) күші жойылды деп танылсын.</w:t>
      </w:r>
    </w:p>
    <w:bookmarkEnd w:id="13"/>
    <w:bookmarkStart w:name="z19" w:id="14"/>
    <w:p>
      <w:pPr>
        <w:spacing w:after="0"/>
        <w:ind w:left="0"/>
        <w:jc w:val="both"/>
      </w:pPr>
      <w:r>
        <w:rPr>
          <w:rFonts w:ascii="Times New Roman"/>
          <w:b w:val="false"/>
          <w:i w:val="false"/>
          <w:color w:val="000000"/>
          <w:sz w:val="28"/>
        </w:rPr>
        <w:t>
      3. Қазақстан Республикасы Қаржы министрлігінің Мемлекеттік кірістер комитеті Қазақстан Республикасының заңнамасында белгіленген тәртіппен:</w:t>
      </w:r>
    </w:p>
    <w:bookmarkEnd w:id="14"/>
    <w:bookmarkStart w:name="z20" w:id="15"/>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15"/>
    <w:bookmarkStart w:name="z21" w:id="16"/>
    <w:p>
      <w:pPr>
        <w:spacing w:after="0"/>
        <w:ind w:left="0"/>
        <w:jc w:val="both"/>
      </w:pPr>
      <w:r>
        <w:rPr>
          <w:rFonts w:ascii="Times New Roman"/>
          <w:b w:val="false"/>
          <w:i w:val="false"/>
          <w:color w:val="000000"/>
          <w:sz w:val="28"/>
        </w:rPr>
        <w:t>
      2) осы бұйрық ресми жарияланғаннан күннен кейін оны Қазақстан Республикасы Қаржы министрлігінің интернет-ресурсында орналастыруды;</w:t>
      </w:r>
    </w:p>
    <w:bookmarkEnd w:id="16"/>
    <w:bookmarkStart w:name="z22" w:id="17"/>
    <w:p>
      <w:pPr>
        <w:spacing w:after="0"/>
        <w:ind w:left="0"/>
        <w:jc w:val="both"/>
      </w:pPr>
      <w:r>
        <w:rPr>
          <w:rFonts w:ascii="Times New Roman"/>
          <w:b w:val="false"/>
          <w:i w:val="false"/>
          <w:color w:val="000000"/>
          <w:sz w:val="28"/>
        </w:rPr>
        <w:t>
      3) осы бұйрық Қазақстан Республикасы Әділет министрлігінде мемлекеттік тіркелгеннен кейін он жұмыс күні ішінде осы тармақтың 1) және 2) тармақшасында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bookmarkEnd w:id="17"/>
    <w:bookmarkStart w:name="z23" w:id="18"/>
    <w:p>
      <w:pPr>
        <w:spacing w:after="0"/>
        <w:ind w:left="0"/>
        <w:jc w:val="both"/>
      </w:pPr>
      <w:r>
        <w:rPr>
          <w:rFonts w:ascii="Times New Roman"/>
          <w:b w:val="false"/>
          <w:i w:val="false"/>
          <w:color w:val="000000"/>
          <w:sz w:val="28"/>
        </w:rPr>
        <w:t>
      4. Осы бұйрық 2026 жылғы 1 қаңтардан бастап қолданысқа енгізіледі және ресми жариялануға тиіс.</w:t>
      </w:r>
    </w:p>
    <w:bookmarkEnd w:id="18"/>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Қазақстан Республикасының Қаржы 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Такиев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p>
      <w:pPr>
        <w:spacing w:after="0"/>
        <w:ind w:left="0"/>
        <w:jc w:val="both"/>
      </w:pPr>
      <w:bookmarkStart w:name="z25" w:id="19"/>
      <w:r>
        <w:rPr>
          <w:rFonts w:ascii="Times New Roman"/>
          <w:b w:val="false"/>
          <w:i w:val="false"/>
          <w:color w:val="000000"/>
          <w:sz w:val="28"/>
        </w:rPr>
        <w:t>
      "КЕЛІСІЛДІ"</w:t>
      </w:r>
    </w:p>
    <w:bookmarkEnd w:id="19"/>
    <w:p>
      <w:pPr>
        <w:spacing w:after="0"/>
        <w:ind w:left="0"/>
        <w:jc w:val="both"/>
      </w:pPr>
      <w:r>
        <w:rPr>
          <w:rFonts w:ascii="Times New Roman"/>
          <w:b w:val="false"/>
          <w:i w:val="false"/>
          <w:color w:val="000000"/>
          <w:sz w:val="28"/>
        </w:rPr>
        <w:t>Қазақстан Республикасының</w:t>
      </w:r>
    </w:p>
    <w:p>
      <w:pPr>
        <w:spacing w:after="0"/>
        <w:ind w:left="0"/>
        <w:jc w:val="both"/>
      </w:pPr>
      <w:r>
        <w:rPr>
          <w:rFonts w:ascii="Times New Roman"/>
          <w:b w:val="false"/>
          <w:i w:val="false"/>
          <w:color w:val="000000"/>
          <w:sz w:val="28"/>
        </w:rPr>
        <w:t>Жасанды интеллект және</w:t>
      </w:r>
    </w:p>
    <w:p>
      <w:pPr>
        <w:spacing w:after="0"/>
        <w:ind w:left="0"/>
        <w:jc w:val="both"/>
      </w:pPr>
      <w:r>
        <w:rPr>
          <w:rFonts w:ascii="Times New Roman"/>
          <w:b w:val="false"/>
          <w:i w:val="false"/>
          <w:color w:val="000000"/>
          <w:sz w:val="28"/>
        </w:rPr>
        <w:t>цифрлық даму министрлігі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12 қарашадағы</w:t>
            </w:r>
            <w:r>
              <w:br/>
            </w:r>
            <w:r>
              <w:rPr>
                <w:rFonts w:ascii="Times New Roman"/>
                <w:b w:val="false"/>
                <w:i w:val="false"/>
                <w:color w:val="000000"/>
                <w:sz w:val="20"/>
              </w:rPr>
              <w:t>№ 694 бұйрығына</w:t>
            </w:r>
            <w:r>
              <w:br/>
            </w:r>
            <w:r>
              <w:rPr>
                <w:rFonts w:ascii="Times New Roman"/>
                <w:b w:val="false"/>
                <w:i w:val="false"/>
                <w:color w:val="000000"/>
                <w:sz w:val="20"/>
              </w:rPr>
              <w:t>1-қосымша</w:t>
            </w:r>
            <w:r>
              <w:br/>
            </w:r>
            <w:r>
              <w:rPr>
                <w:rFonts w:ascii="Times New Roman"/>
                <w:b w:val="false"/>
                <w:i w:val="false"/>
                <w:color w:val="000000"/>
                <w:sz w:val="20"/>
              </w:rPr>
              <w:t>нысан</w:t>
            </w:r>
          </w:p>
        </w:tc>
      </w:tr>
    </w:tbl>
    <w:bookmarkStart w:name="z27"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1145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45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810500" cy="1140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40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1153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53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810500" cy="1149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49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810500" cy="1146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46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1144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44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1140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140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1141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41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12 қарашадағы</w:t>
            </w:r>
            <w:r>
              <w:br/>
            </w:r>
            <w:r>
              <w:rPr>
                <w:rFonts w:ascii="Times New Roman"/>
                <w:b w:val="false"/>
                <w:i w:val="false"/>
                <w:color w:val="000000"/>
                <w:sz w:val="20"/>
              </w:rPr>
              <w:t>№ 694 бұйрығына</w:t>
            </w:r>
            <w:r>
              <w:br/>
            </w:r>
            <w:r>
              <w:rPr>
                <w:rFonts w:ascii="Times New Roman"/>
                <w:b w:val="false"/>
                <w:i w:val="false"/>
                <w:color w:val="000000"/>
                <w:sz w:val="20"/>
              </w:rPr>
              <w:t>2-қосымша</w:t>
            </w:r>
            <w:r>
              <w:br/>
            </w:r>
            <w:r>
              <w:rPr>
                <w:rFonts w:ascii="Times New Roman"/>
                <w:b w:val="false"/>
                <w:i w:val="false"/>
                <w:color w:val="000000"/>
                <w:sz w:val="20"/>
              </w:rPr>
              <w:t>нысан</w:t>
            </w:r>
            <w:r>
              <w:br/>
            </w:r>
            <w:r>
              <w:rPr>
                <w:rFonts w:ascii="Times New Roman"/>
                <w:b w:val="false"/>
                <w:i w:val="false"/>
                <w:color w:val="000000"/>
                <w:sz w:val="20"/>
              </w:rPr>
              <w:t>_________________________________</w:t>
            </w:r>
            <w:r>
              <w:br/>
            </w:r>
            <w:r>
              <w:rPr>
                <w:rFonts w:ascii="Times New Roman"/>
                <w:b w:val="false"/>
                <w:i w:val="false"/>
                <w:color w:val="000000"/>
                <w:sz w:val="20"/>
              </w:rPr>
              <w:t>(көрсетілетін қызметті алушының тегі, аты,</w:t>
            </w:r>
            <w:r>
              <w:br/>
            </w:r>
            <w:r>
              <w:rPr>
                <w:rFonts w:ascii="Times New Roman"/>
                <w:b w:val="false"/>
                <w:i w:val="false"/>
                <w:color w:val="000000"/>
                <w:sz w:val="20"/>
              </w:rPr>
              <w:t>_________________________________</w:t>
            </w:r>
            <w:r>
              <w:br/>
            </w:r>
            <w:r>
              <w:rPr>
                <w:rFonts w:ascii="Times New Roman"/>
                <w:b w:val="false"/>
                <w:i w:val="false"/>
                <w:color w:val="000000"/>
                <w:sz w:val="20"/>
              </w:rPr>
              <w:t>әкесінің аты (егер жеке басын</w:t>
            </w:r>
            <w:r>
              <w:br/>
            </w:r>
            <w:r>
              <w:rPr>
                <w:rFonts w:ascii="Times New Roman"/>
                <w:b w:val="false"/>
                <w:i w:val="false"/>
                <w:color w:val="000000"/>
                <w:sz w:val="20"/>
              </w:rPr>
              <w:t>_________________________________</w:t>
            </w:r>
            <w:r>
              <w:br/>
            </w:r>
            <w:r>
              <w:rPr>
                <w:rFonts w:ascii="Times New Roman"/>
                <w:b w:val="false"/>
                <w:i w:val="false"/>
                <w:color w:val="000000"/>
                <w:sz w:val="20"/>
              </w:rPr>
              <w:t>куәландыратын құжатта көрсетілсе)</w:t>
            </w:r>
            <w:r>
              <w:br/>
            </w:r>
            <w:r>
              <w:rPr>
                <w:rFonts w:ascii="Times New Roman"/>
                <w:b w:val="false"/>
                <w:i w:val="false"/>
                <w:color w:val="000000"/>
                <w:sz w:val="20"/>
              </w:rPr>
              <w:t>_________________________________</w:t>
            </w:r>
            <w:r>
              <w:br/>
            </w:r>
            <w:r>
              <w:rPr>
                <w:rFonts w:ascii="Times New Roman"/>
                <w:b w:val="false"/>
                <w:i w:val="false"/>
                <w:color w:val="000000"/>
                <w:sz w:val="20"/>
              </w:rPr>
              <w:t>(бұдан әрі – Т.А.Ә.) не атауы және өкілінің Т.А.Ә.)</w:t>
            </w:r>
            <w:r>
              <w:br/>
            </w:r>
            <w:r>
              <w:rPr>
                <w:rFonts w:ascii="Times New Roman"/>
                <w:b w:val="false"/>
                <w:i w:val="false"/>
                <w:color w:val="000000"/>
                <w:sz w:val="20"/>
              </w:rPr>
              <w:t>________________________</w:t>
            </w:r>
            <w:r>
              <w:br/>
            </w:r>
            <w:r>
              <w:rPr>
                <w:rFonts w:ascii="Times New Roman"/>
                <w:b w:val="false"/>
                <w:i w:val="false"/>
                <w:color w:val="000000"/>
                <w:sz w:val="20"/>
              </w:rPr>
              <w:t>(мекенжайы)</w:t>
            </w:r>
          </w:p>
        </w:tc>
      </w:tr>
    </w:tbl>
    <w:bookmarkStart w:name="z45" w:id="37"/>
    <w:p>
      <w:pPr>
        <w:spacing w:after="0"/>
        <w:ind w:left="0"/>
        <w:jc w:val="left"/>
      </w:pPr>
      <w:r>
        <w:rPr>
          <w:rFonts w:ascii="Times New Roman"/>
          <w:b/>
          <w:i w:val="false"/>
          <w:color w:val="000000"/>
        </w:rPr>
        <w:t xml:space="preserve"> Қосарланған салық салуды болдырмау туралы халықаралық шарттың негізінде төленген табыс салығын бюджеттен қайтаруға өтінішті қараудан бас тарту туралы шешім</w:t>
      </w:r>
    </w:p>
    <w:bookmarkEnd w:id="37"/>
    <w:bookmarkStart w:name="z46" w:id="38"/>
    <w:p>
      <w:pPr>
        <w:spacing w:after="0"/>
        <w:ind w:left="0"/>
        <w:jc w:val="both"/>
      </w:pPr>
      <w:r>
        <w:rPr>
          <w:rFonts w:ascii="Times New Roman"/>
          <w:b w:val="false"/>
          <w:i w:val="false"/>
          <w:color w:val="000000"/>
          <w:sz w:val="28"/>
        </w:rPr>
        <w:t xml:space="preserve">
      20__ жылғы "___" _________ </w:t>
      </w:r>
    </w:p>
    <w:bookmarkEnd w:id="38"/>
    <w:bookmarkStart w:name="z47" w:id="39"/>
    <w:p>
      <w:pPr>
        <w:spacing w:after="0"/>
        <w:ind w:left="0"/>
        <w:jc w:val="both"/>
      </w:pPr>
      <w:r>
        <w:rPr>
          <w:rFonts w:ascii="Times New Roman"/>
          <w:b w:val="false"/>
          <w:i w:val="false"/>
          <w:color w:val="000000"/>
          <w:sz w:val="28"/>
        </w:rPr>
        <w:t>
      _______________________________________________________________</w:t>
      </w:r>
    </w:p>
    <w:bookmarkEnd w:id="39"/>
    <w:bookmarkStart w:name="z48" w:id="40"/>
    <w:p>
      <w:pPr>
        <w:spacing w:after="0"/>
        <w:ind w:left="0"/>
        <w:jc w:val="both"/>
      </w:pPr>
      <w:r>
        <w:rPr>
          <w:rFonts w:ascii="Times New Roman"/>
          <w:b w:val="false"/>
          <w:i w:val="false"/>
          <w:color w:val="000000"/>
          <w:sz w:val="28"/>
        </w:rPr>
        <w:t xml:space="preserve">
      (шешім қабылдаған мемлекеттік кірістер органының атауы) Қазақстан Республикасы Салық кодексінің (бұдан әрі – Салық кодексі) 699-бабы </w:t>
      </w:r>
      <w:r>
        <w:rPr>
          <w:rFonts w:ascii="Times New Roman"/>
          <w:b w:val="false"/>
          <w:i w:val="false"/>
          <w:color w:val="000000"/>
          <w:sz w:val="28"/>
        </w:rPr>
        <w:t>9-тармағына</w:t>
      </w:r>
      <w:r>
        <w:rPr>
          <w:rFonts w:ascii="Times New Roman"/>
          <w:b w:val="false"/>
          <w:i w:val="false"/>
          <w:color w:val="000000"/>
          <w:sz w:val="28"/>
        </w:rPr>
        <w:t xml:space="preserve"> сәйкес қосарланған салық салуды болдырмау туралы халықаралық шарттың негізінде төленген табыс салығын бюджеттен қайтаруға өтінішті қараудан бас тартады</w:t>
      </w:r>
    </w:p>
    <w:bookmarkEnd w:id="40"/>
    <w:bookmarkStart w:name="z49" w:id="41"/>
    <w:p>
      <w:pPr>
        <w:spacing w:after="0"/>
        <w:ind w:left="0"/>
        <w:jc w:val="both"/>
      </w:pPr>
      <w:r>
        <w:rPr>
          <w:rFonts w:ascii="Times New Roman"/>
          <w:b w:val="false"/>
          <w:i w:val="false"/>
          <w:color w:val="000000"/>
          <w:sz w:val="28"/>
        </w:rPr>
        <w:t xml:space="preserve">
      ____________________________________________________________________ </w:t>
      </w:r>
    </w:p>
    <w:bookmarkEnd w:id="41"/>
    <w:bookmarkStart w:name="z50" w:id="42"/>
    <w:p>
      <w:pPr>
        <w:spacing w:after="0"/>
        <w:ind w:left="0"/>
        <w:jc w:val="both"/>
      </w:pPr>
      <w:r>
        <w:rPr>
          <w:rFonts w:ascii="Times New Roman"/>
          <w:b w:val="false"/>
          <w:i w:val="false"/>
          <w:color w:val="000000"/>
          <w:sz w:val="28"/>
        </w:rPr>
        <w:t>
                   (өтініш берген бейрезиденттің Т.А.Ә. немесе толық атауы)</w:t>
      </w:r>
    </w:p>
    <w:bookmarkEnd w:id="42"/>
    <w:bookmarkStart w:name="z51" w:id="43"/>
    <w:p>
      <w:pPr>
        <w:spacing w:after="0"/>
        <w:ind w:left="0"/>
        <w:jc w:val="both"/>
      </w:pPr>
      <w:r>
        <w:rPr>
          <w:rFonts w:ascii="Times New Roman"/>
          <w:b w:val="false"/>
          <w:i w:val="false"/>
          <w:color w:val="000000"/>
          <w:sz w:val="28"/>
        </w:rPr>
        <w:t xml:space="preserve">
      ____________________________________________________________________ </w:t>
      </w:r>
    </w:p>
    <w:bookmarkEnd w:id="43"/>
    <w:bookmarkStart w:name="z52" w:id="44"/>
    <w:p>
      <w:pPr>
        <w:spacing w:after="0"/>
        <w:ind w:left="0"/>
        <w:jc w:val="both"/>
      </w:pPr>
      <w:r>
        <w:rPr>
          <w:rFonts w:ascii="Times New Roman"/>
          <w:b w:val="false"/>
          <w:i w:val="false"/>
          <w:color w:val="000000"/>
          <w:sz w:val="28"/>
        </w:rPr>
        <w:t xml:space="preserve">
             (бейрезиденттің инкорпорация еліндегі салықтық тіркелу нөмірі немесе оның </w:t>
      </w:r>
    </w:p>
    <w:bookmarkEnd w:id="44"/>
    <w:bookmarkStart w:name="z53" w:id="45"/>
    <w:p>
      <w:pPr>
        <w:spacing w:after="0"/>
        <w:ind w:left="0"/>
        <w:jc w:val="both"/>
      </w:pPr>
      <w:r>
        <w:rPr>
          <w:rFonts w:ascii="Times New Roman"/>
          <w:b w:val="false"/>
          <w:i w:val="false"/>
          <w:color w:val="000000"/>
          <w:sz w:val="28"/>
        </w:rPr>
        <w:t>
                               аналогы (ол болған кезде))</w:t>
      </w:r>
    </w:p>
    <w:bookmarkEnd w:id="45"/>
    <w:bookmarkStart w:name="z54" w:id="46"/>
    <w:p>
      <w:pPr>
        <w:spacing w:after="0"/>
        <w:ind w:left="0"/>
        <w:jc w:val="both"/>
      </w:pPr>
      <w:r>
        <w:rPr>
          <w:rFonts w:ascii="Times New Roman"/>
          <w:b w:val="false"/>
          <w:i w:val="false"/>
          <w:color w:val="000000"/>
          <w:sz w:val="28"/>
        </w:rPr>
        <w:t xml:space="preserve">
      ____________________________________________________________________ </w:t>
      </w:r>
    </w:p>
    <w:bookmarkEnd w:id="46"/>
    <w:bookmarkStart w:name="z55" w:id="47"/>
    <w:p>
      <w:pPr>
        <w:spacing w:after="0"/>
        <w:ind w:left="0"/>
        <w:jc w:val="both"/>
      </w:pPr>
      <w:r>
        <w:rPr>
          <w:rFonts w:ascii="Times New Roman"/>
          <w:b w:val="false"/>
          <w:i w:val="false"/>
          <w:color w:val="000000"/>
          <w:sz w:val="28"/>
        </w:rPr>
        <w:t>
                         (өтініштің күні мен нөмірі)</w:t>
      </w:r>
    </w:p>
    <w:bookmarkEnd w:id="47"/>
    <w:bookmarkStart w:name="z56" w:id="48"/>
    <w:p>
      <w:pPr>
        <w:spacing w:after="0"/>
        <w:ind w:left="0"/>
        <w:jc w:val="both"/>
      </w:pPr>
      <w:r>
        <w:rPr>
          <w:rFonts w:ascii="Times New Roman"/>
          <w:b w:val="false"/>
          <w:i w:val="false"/>
          <w:color w:val="000000"/>
          <w:sz w:val="28"/>
        </w:rPr>
        <w:t>
      келесі негіздер бойынша:</w:t>
      </w:r>
    </w:p>
    <w:bookmarkEnd w:id="48"/>
    <w:bookmarkStart w:name="z57" w:id="49"/>
    <w:p>
      <w:pPr>
        <w:spacing w:after="0"/>
        <w:ind w:left="0"/>
        <w:jc w:val="both"/>
      </w:pPr>
      <w:r>
        <w:rPr>
          <w:rFonts w:ascii="Times New Roman"/>
          <w:b w:val="false"/>
          <w:i w:val="false"/>
          <w:color w:val="000000"/>
          <w:sz w:val="28"/>
        </w:rPr>
        <w:t xml:space="preserve">
      ____________________________________________________________________ </w:t>
      </w:r>
    </w:p>
    <w:bookmarkEnd w:id="49"/>
    <w:bookmarkStart w:name="z58" w:id="50"/>
    <w:p>
      <w:pPr>
        <w:spacing w:after="0"/>
        <w:ind w:left="0"/>
        <w:jc w:val="both"/>
      </w:pPr>
      <w:r>
        <w:rPr>
          <w:rFonts w:ascii="Times New Roman"/>
          <w:b w:val="false"/>
          <w:i w:val="false"/>
          <w:color w:val="000000"/>
          <w:sz w:val="28"/>
        </w:rPr>
        <w:t xml:space="preserve">
      ____________________________________________________________________ </w:t>
      </w:r>
    </w:p>
    <w:bookmarkEnd w:id="50"/>
    <w:bookmarkStart w:name="z59" w:id="51"/>
    <w:p>
      <w:pPr>
        <w:spacing w:after="0"/>
        <w:ind w:left="0"/>
        <w:jc w:val="both"/>
      </w:pPr>
      <w:r>
        <w:rPr>
          <w:rFonts w:ascii="Times New Roman"/>
          <w:b w:val="false"/>
          <w:i w:val="false"/>
          <w:color w:val="000000"/>
          <w:sz w:val="28"/>
        </w:rPr>
        <w:t>
      ____________________________________________________________________</w:t>
      </w:r>
    </w:p>
    <w:bookmarkEnd w:id="51"/>
    <w:bookmarkStart w:name="z60" w:id="52"/>
    <w:p>
      <w:pPr>
        <w:spacing w:after="0"/>
        <w:ind w:left="0"/>
        <w:jc w:val="both"/>
      </w:pPr>
      <w:r>
        <w:rPr>
          <w:rFonts w:ascii="Times New Roman"/>
          <w:b w:val="false"/>
          <w:i w:val="false"/>
          <w:color w:val="000000"/>
          <w:sz w:val="28"/>
        </w:rPr>
        <w:t>
      ____________________________________________________________________</w:t>
      </w:r>
    </w:p>
    <w:bookmarkEnd w:id="52"/>
    <w:bookmarkStart w:name="z61" w:id="53"/>
    <w:p>
      <w:pPr>
        <w:spacing w:after="0"/>
        <w:ind w:left="0"/>
        <w:jc w:val="both"/>
      </w:pPr>
      <w:r>
        <w:rPr>
          <w:rFonts w:ascii="Times New Roman"/>
          <w:b w:val="false"/>
          <w:i w:val="false"/>
          <w:color w:val="000000"/>
          <w:sz w:val="28"/>
        </w:rPr>
        <w:t xml:space="preserve">
      Бұл ретте Салық кодексінің 699-бабың 9-тармағының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 тармақшаларында</w:t>
      </w:r>
      <w:r>
        <w:rPr>
          <w:rFonts w:ascii="Times New Roman"/>
          <w:b w:val="false"/>
          <w:i w:val="false"/>
          <w:color w:val="000000"/>
          <w:sz w:val="28"/>
        </w:rPr>
        <w:t xml:space="preserve"> көзделген негіздер бойынша мемлекеттік кірістер органының өтінішті қараудан бас тартуы, егер жіберілген бұзушылықтар жойылған жағдайда, қосарланған салық салуды болдырмау туралы халықаралық шарт негізінде төленген жеке табыс салығын бюджеттен қайтару туралы өтінішпен Салық кодексінің 699-бабы </w:t>
      </w:r>
      <w:r>
        <w:rPr>
          <w:rFonts w:ascii="Times New Roman"/>
          <w:b w:val="false"/>
          <w:i w:val="false"/>
          <w:color w:val="000000"/>
          <w:sz w:val="28"/>
        </w:rPr>
        <w:t>8-тармағында</w:t>
      </w:r>
      <w:r>
        <w:rPr>
          <w:rFonts w:ascii="Times New Roman"/>
          <w:b w:val="false"/>
          <w:i w:val="false"/>
          <w:color w:val="000000"/>
          <w:sz w:val="28"/>
        </w:rPr>
        <w:t xml:space="preserve"> белгіленген мерзім шегінде қайта жүгінуге кедергі болып табылмайды.</w:t>
      </w:r>
    </w:p>
    <w:bookmarkEnd w:id="53"/>
    <w:bookmarkStart w:name="z62" w:id="54"/>
    <w:p>
      <w:pPr>
        <w:spacing w:after="0"/>
        <w:ind w:left="0"/>
        <w:jc w:val="both"/>
      </w:pPr>
      <w:r>
        <w:rPr>
          <w:rFonts w:ascii="Times New Roman"/>
          <w:b w:val="false"/>
          <w:i w:val="false"/>
          <w:color w:val="000000"/>
          <w:sz w:val="28"/>
        </w:rPr>
        <w:t>
      Мемлекеттік кірістер органының</w:t>
      </w:r>
    </w:p>
    <w:bookmarkEnd w:id="54"/>
    <w:bookmarkStart w:name="z63" w:id="55"/>
    <w:p>
      <w:pPr>
        <w:spacing w:after="0"/>
        <w:ind w:left="0"/>
        <w:jc w:val="both"/>
      </w:pPr>
      <w:r>
        <w:rPr>
          <w:rFonts w:ascii="Times New Roman"/>
          <w:b w:val="false"/>
          <w:i w:val="false"/>
          <w:color w:val="000000"/>
          <w:sz w:val="28"/>
        </w:rPr>
        <w:t xml:space="preserve">
       басшысы (басшы орынбасары) ________________________ _________ </w:t>
      </w:r>
    </w:p>
    <w:bookmarkEnd w:id="55"/>
    <w:bookmarkStart w:name="z64" w:id="56"/>
    <w:p>
      <w:pPr>
        <w:spacing w:after="0"/>
        <w:ind w:left="0"/>
        <w:jc w:val="both"/>
      </w:pPr>
      <w:r>
        <w:rPr>
          <w:rFonts w:ascii="Times New Roman"/>
          <w:b w:val="false"/>
          <w:i w:val="false"/>
          <w:color w:val="000000"/>
          <w:sz w:val="28"/>
        </w:rPr>
        <w:t>
                                           (Т.А.Ә.)             (қолы)</w:t>
      </w:r>
    </w:p>
    <w:bookmarkEnd w:id="56"/>
    <w:bookmarkStart w:name="z65" w:id="57"/>
    <w:p>
      <w:pPr>
        <w:spacing w:after="0"/>
        <w:ind w:left="0"/>
        <w:jc w:val="both"/>
      </w:pPr>
      <w:r>
        <w:rPr>
          <w:rFonts w:ascii="Times New Roman"/>
          <w:b w:val="false"/>
          <w:i w:val="false"/>
          <w:color w:val="000000"/>
          <w:sz w:val="28"/>
        </w:rPr>
        <w:t>
      Мөрдің орны</w:t>
      </w:r>
    </w:p>
    <w:bookmarkEnd w:id="57"/>
    <w:bookmarkStart w:name="z66" w:id="58"/>
    <w:p>
      <w:pPr>
        <w:spacing w:after="0"/>
        <w:ind w:left="0"/>
        <w:jc w:val="both"/>
      </w:pPr>
      <w:r>
        <w:rPr>
          <w:rFonts w:ascii="Times New Roman"/>
          <w:b w:val="false"/>
          <w:i w:val="false"/>
          <w:color w:val="000000"/>
          <w:sz w:val="28"/>
        </w:rPr>
        <w:t xml:space="preserve">
      Қызметті алушы алды: ________________________ ______________ </w:t>
      </w:r>
    </w:p>
    <w:bookmarkEnd w:id="58"/>
    <w:bookmarkStart w:name="z67" w:id="59"/>
    <w:p>
      <w:pPr>
        <w:spacing w:after="0"/>
        <w:ind w:left="0"/>
        <w:jc w:val="both"/>
      </w:pPr>
      <w:r>
        <w:rPr>
          <w:rFonts w:ascii="Times New Roman"/>
          <w:b w:val="false"/>
          <w:i w:val="false"/>
          <w:color w:val="000000"/>
          <w:sz w:val="28"/>
        </w:rPr>
        <w:t xml:space="preserve">
                         (Т.А.Ә. не атауы бейрезидент       (қолы) </w:t>
      </w:r>
    </w:p>
    <w:bookmarkEnd w:id="59"/>
    <w:bookmarkStart w:name="z68" w:id="60"/>
    <w:p>
      <w:pPr>
        <w:spacing w:after="0"/>
        <w:ind w:left="0"/>
        <w:jc w:val="both"/>
      </w:pPr>
      <w:r>
        <w:rPr>
          <w:rFonts w:ascii="Times New Roman"/>
          <w:b w:val="false"/>
          <w:i w:val="false"/>
          <w:color w:val="000000"/>
          <w:sz w:val="28"/>
        </w:rPr>
        <w:t>
                               және өкілінің Т.А.Ә.)</w:t>
      </w:r>
    </w:p>
    <w:bookmarkEnd w:id="60"/>
    <w:bookmarkStart w:name="z69" w:id="61"/>
    <w:p>
      <w:pPr>
        <w:spacing w:after="0"/>
        <w:ind w:left="0"/>
        <w:jc w:val="both"/>
      </w:pPr>
      <w:r>
        <w:rPr>
          <w:rFonts w:ascii="Times New Roman"/>
          <w:b w:val="false"/>
          <w:i w:val="false"/>
          <w:color w:val="000000"/>
          <w:sz w:val="28"/>
        </w:rPr>
        <w:t xml:space="preserve">
      Осы шешімді алған күні: 20__ жылғы "___" _________ </w:t>
      </w:r>
    </w:p>
    <w:bookmarkEnd w:id="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12 қарашадағы</w:t>
            </w:r>
            <w:r>
              <w:br/>
            </w:r>
            <w:r>
              <w:rPr>
                <w:rFonts w:ascii="Times New Roman"/>
                <w:b w:val="false"/>
                <w:i w:val="false"/>
                <w:color w:val="000000"/>
                <w:sz w:val="20"/>
              </w:rPr>
              <w:t>№ 694 бұйрығына</w:t>
            </w:r>
            <w:r>
              <w:br/>
            </w:r>
            <w:r>
              <w:rPr>
                <w:rFonts w:ascii="Times New Roman"/>
                <w:b w:val="false"/>
                <w:i w:val="false"/>
                <w:color w:val="000000"/>
                <w:sz w:val="20"/>
              </w:rPr>
              <w:t>3-қосымша</w:t>
            </w:r>
          </w:p>
        </w:tc>
      </w:tr>
    </w:tbl>
    <w:bookmarkStart w:name="z71" w:id="62"/>
    <w:p>
      <w:pPr>
        <w:spacing w:after="0"/>
        <w:ind w:left="0"/>
        <w:jc w:val="both"/>
      </w:pPr>
      <w:r>
        <w:rPr>
          <w:rFonts w:ascii="Times New Roman"/>
          <w:b w:val="false"/>
          <w:i w:val="false"/>
          <w:color w:val="000000"/>
          <w:sz w:val="28"/>
        </w:rPr>
        <w:t>
      нысан</w:t>
      </w:r>
    </w:p>
    <w:bookmarkEnd w:id="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w:t>
            </w:r>
            <w:r>
              <w:br/>
            </w:r>
            <w:r>
              <w:rPr>
                <w:rFonts w:ascii="Times New Roman"/>
                <w:b w:val="false"/>
                <w:i w:val="false"/>
                <w:color w:val="000000"/>
                <w:sz w:val="20"/>
              </w:rPr>
              <w:t xml:space="preserve">(көрсетілетін қызметті алушының тегі, аты, </w:t>
            </w:r>
            <w:r>
              <w:br/>
            </w:r>
            <w:r>
              <w:rPr>
                <w:rFonts w:ascii="Times New Roman"/>
                <w:b w:val="false"/>
                <w:i w:val="false"/>
                <w:color w:val="000000"/>
                <w:sz w:val="20"/>
              </w:rPr>
              <w:t>_________________________________</w:t>
            </w:r>
            <w:r>
              <w:br/>
            </w:r>
            <w:r>
              <w:rPr>
                <w:rFonts w:ascii="Times New Roman"/>
                <w:b w:val="false"/>
                <w:i w:val="false"/>
                <w:color w:val="000000"/>
                <w:sz w:val="20"/>
              </w:rPr>
              <w:t xml:space="preserve">әкесінің аты (егер жеке басын </w:t>
            </w:r>
            <w:r>
              <w:br/>
            </w:r>
            <w:r>
              <w:rPr>
                <w:rFonts w:ascii="Times New Roman"/>
                <w:b w:val="false"/>
                <w:i w:val="false"/>
                <w:color w:val="000000"/>
                <w:sz w:val="20"/>
              </w:rPr>
              <w:t>_________________________________</w:t>
            </w:r>
            <w:r>
              <w:br/>
            </w:r>
            <w:r>
              <w:rPr>
                <w:rFonts w:ascii="Times New Roman"/>
                <w:b w:val="false"/>
                <w:i w:val="false"/>
                <w:color w:val="000000"/>
                <w:sz w:val="20"/>
              </w:rPr>
              <w:t xml:space="preserve">куәландыратын құжатта көрсетілсе) </w:t>
            </w:r>
            <w:r>
              <w:br/>
            </w:r>
            <w:r>
              <w:rPr>
                <w:rFonts w:ascii="Times New Roman"/>
                <w:b w:val="false"/>
                <w:i w:val="false"/>
                <w:color w:val="000000"/>
                <w:sz w:val="20"/>
              </w:rPr>
              <w:t>_________________________________</w:t>
            </w:r>
            <w:r>
              <w:br/>
            </w:r>
            <w:r>
              <w:rPr>
                <w:rFonts w:ascii="Times New Roman"/>
                <w:b w:val="false"/>
                <w:i w:val="false"/>
                <w:color w:val="000000"/>
                <w:sz w:val="20"/>
              </w:rPr>
              <w:t>(бұдан әрі – Т.А.Ә.) немесе атауы және өкілінің Т.А.Ә.)</w:t>
            </w:r>
            <w:r>
              <w:br/>
            </w:r>
            <w:r>
              <w:rPr>
                <w:rFonts w:ascii="Times New Roman"/>
                <w:b w:val="false"/>
                <w:i w:val="false"/>
                <w:color w:val="000000"/>
                <w:sz w:val="20"/>
              </w:rPr>
              <w:t>________________________</w:t>
            </w:r>
            <w:r>
              <w:br/>
            </w:r>
            <w:r>
              <w:rPr>
                <w:rFonts w:ascii="Times New Roman"/>
                <w:b w:val="false"/>
                <w:i w:val="false"/>
                <w:color w:val="000000"/>
                <w:sz w:val="20"/>
              </w:rPr>
              <w:t>(көрсетілетін қызметті алушының мекенжайы)</w:t>
            </w:r>
          </w:p>
        </w:tc>
      </w:tr>
    </w:tbl>
    <w:bookmarkStart w:name="z73" w:id="63"/>
    <w:p>
      <w:pPr>
        <w:spacing w:after="0"/>
        <w:ind w:left="0"/>
        <w:jc w:val="left"/>
      </w:pPr>
      <w:r>
        <w:rPr>
          <w:rFonts w:ascii="Times New Roman"/>
          <w:b/>
          <w:i w:val="false"/>
          <w:color w:val="000000"/>
        </w:rPr>
        <w:t xml:space="preserve"> Төлем көзінен ұсталған табыс салығын қайтару туралы шешім</w:t>
      </w:r>
    </w:p>
    <w:bookmarkEnd w:id="63"/>
    <w:bookmarkStart w:name="z74" w:id="64"/>
    <w:p>
      <w:pPr>
        <w:spacing w:after="0"/>
        <w:ind w:left="0"/>
        <w:jc w:val="both"/>
      </w:pPr>
      <w:r>
        <w:rPr>
          <w:rFonts w:ascii="Times New Roman"/>
          <w:b w:val="false"/>
          <w:i w:val="false"/>
          <w:color w:val="000000"/>
          <w:sz w:val="28"/>
        </w:rPr>
        <w:t xml:space="preserve">
      20__ жылғы "___" _________ </w:t>
      </w:r>
    </w:p>
    <w:bookmarkEnd w:id="64"/>
    <w:bookmarkStart w:name="z75" w:id="65"/>
    <w:p>
      <w:pPr>
        <w:spacing w:after="0"/>
        <w:ind w:left="0"/>
        <w:jc w:val="both"/>
      </w:pPr>
      <w:r>
        <w:rPr>
          <w:rFonts w:ascii="Times New Roman"/>
          <w:b w:val="false"/>
          <w:i w:val="false"/>
          <w:color w:val="000000"/>
          <w:sz w:val="28"/>
        </w:rPr>
        <w:t xml:space="preserve">
      _______________________________________________________________ </w:t>
      </w:r>
    </w:p>
    <w:bookmarkEnd w:id="65"/>
    <w:bookmarkStart w:name="z76" w:id="66"/>
    <w:p>
      <w:pPr>
        <w:spacing w:after="0"/>
        <w:ind w:left="0"/>
        <w:jc w:val="both"/>
      </w:pPr>
      <w:r>
        <w:rPr>
          <w:rFonts w:ascii="Times New Roman"/>
          <w:b w:val="false"/>
          <w:i w:val="false"/>
          <w:color w:val="000000"/>
          <w:sz w:val="28"/>
        </w:rPr>
        <w:t>
             (шешім қабылдаған мемлекеттік кірістер органының атауы)</w:t>
      </w:r>
    </w:p>
    <w:bookmarkEnd w:id="66"/>
    <w:bookmarkStart w:name="z77" w:id="67"/>
    <w:p>
      <w:pPr>
        <w:spacing w:after="0"/>
        <w:ind w:left="0"/>
        <w:jc w:val="both"/>
      </w:pPr>
      <w:r>
        <w:rPr>
          <w:rFonts w:ascii="Times New Roman"/>
          <w:b w:val="false"/>
          <w:i w:val="false"/>
          <w:color w:val="000000"/>
          <w:sz w:val="28"/>
        </w:rPr>
        <w:t>
      ___________________________________________________________________</w:t>
      </w:r>
    </w:p>
    <w:bookmarkEnd w:id="67"/>
    <w:bookmarkStart w:name="z78" w:id="68"/>
    <w:p>
      <w:pPr>
        <w:spacing w:after="0"/>
        <w:ind w:left="0"/>
        <w:jc w:val="both"/>
      </w:pPr>
      <w:r>
        <w:rPr>
          <w:rFonts w:ascii="Times New Roman"/>
          <w:b w:val="false"/>
          <w:i w:val="false"/>
          <w:color w:val="000000"/>
          <w:sz w:val="28"/>
        </w:rPr>
        <w:t>
             (өтініш берген бейрезиденттің Т.А.Ә. немесе толық атауы)</w:t>
      </w:r>
    </w:p>
    <w:bookmarkEnd w:id="68"/>
    <w:bookmarkStart w:name="z79" w:id="69"/>
    <w:p>
      <w:pPr>
        <w:spacing w:after="0"/>
        <w:ind w:left="0"/>
        <w:jc w:val="both"/>
      </w:pPr>
      <w:r>
        <w:rPr>
          <w:rFonts w:ascii="Times New Roman"/>
          <w:b w:val="false"/>
          <w:i w:val="false"/>
          <w:color w:val="000000"/>
          <w:sz w:val="28"/>
        </w:rPr>
        <w:t>
      ____________________________________________________________________</w:t>
      </w:r>
    </w:p>
    <w:bookmarkEnd w:id="69"/>
    <w:bookmarkStart w:name="z80" w:id="70"/>
    <w:p>
      <w:pPr>
        <w:spacing w:after="0"/>
        <w:ind w:left="0"/>
        <w:jc w:val="both"/>
      </w:pPr>
      <w:r>
        <w:rPr>
          <w:rFonts w:ascii="Times New Roman"/>
          <w:b w:val="false"/>
          <w:i w:val="false"/>
          <w:color w:val="000000"/>
          <w:sz w:val="28"/>
        </w:rPr>
        <w:t>
             бейрезиденттің инкорпорация еліндегі салықтық тіркелу нөмірі немесе</w:t>
      </w:r>
    </w:p>
    <w:bookmarkEnd w:id="70"/>
    <w:bookmarkStart w:name="z81" w:id="71"/>
    <w:p>
      <w:pPr>
        <w:spacing w:after="0"/>
        <w:ind w:left="0"/>
        <w:jc w:val="both"/>
      </w:pPr>
      <w:r>
        <w:rPr>
          <w:rFonts w:ascii="Times New Roman"/>
          <w:b w:val="false"/>
          <w:i w:val="false"/>
          <w:color w:val="000000"/>
          <w:sz w:val="28"/>
        </w:rPr>
        <w:t>
      ____________________________________________________________________</w:t>
      </w:r>
    </w:p>
    <w:bookmarkEnd w:id="71"/>
    <w:bookmarkStart w:name="z82" w:id="72"/>
    <w:p>
      <w:pPr>
        <w:spacing w:after="0"/>
        <w:ind w:left="0"/>
        <w:jc w:val="both"/>
      </w:pPr>
      <w:r>
        <w:rPr>
          <w:rFonts w:ascii="Times New Roman"/>
          <w:b w:val="false"/>
          <w:i w:val="false"/>
          <w:color w:val="000000"/>
          <w:sz w:val="28"/>
        </w:rPr>
        <w:t>
             оның аналогы (бар болған кезде)</w:t>
      </w:r>
    </w:p>
    <w:bookmarkEnd w:id="72"/>
    <w:bookmarkStart w:name="z83" w:id="73"/>
    <w:p>
      <w:pPr>
        <w:spacing w:after="0"/>
        <w:ind w:left="0"/>
        <w:jc w:val="both"/>
      </w:pPr>
      <w:r>
        <w:rPr>
          <w:rFonts w:ascii="Times New Roman"/>
          <w:b w:val="false"/>
          <w:i w:val="false"/>
          <w:color w:val="000000"/>
          <w:sz w:val="28"/>
        </w:rPr>
        <w:t>
      ____________________________________________________________________</w:t>
      </w:r>
    </w:p>
    <w:bookmarkEnd w:id="73"/>
    <w:bookmarkStart w:name="z84" w:id="74"/>
    <w:p>
      <w:pPr>
        <w:spacing w:after="0"/>
        <w:ind w:left="0"/>
        <w:jc w:val="both"/>
      </w:pPr>
      <w:r>
        <w:rPr>
          <w:rFonts w:ascii="Times New Roman"/>
          <w:b w:val="false"/>
          <w:i w:val="false"/>
          <w:color w:val="000000"/>
          <w:sz w:val="28"/>
        </w:rPr>
        <w:t>
             (өтініштің нөмірі мен күні)</w:t>
      </w:r>
    </w:p>
    <w:bookmarkEnd w:id="74"/>
    <w:bookmarkStart w:name="z85" w:id="75"/>
    <w:p>
      <w:pPr>
        <w:spacing w:after="0"/>
        <w:ind w:left="0"/>
        <w:jc w:val="both"/>
      </w:pPr>
      <w:r>
        <w:rPr>
          <w:rFonts w:ascii="Times New Roman"/>
          <w:b w:val="false"/>
          <w:i w:val="false"/>
          <w:color w:val="000000"/>
          <w:sz w:val="28"/>
        </w:rPr>
        <w:t>
      қосарланған салық салуды болдырмау туралы халықаралық шарттың негізінде</w:t>
      </w:r>
    </w:p>
    <w:bookmarkEnd w:id="75"/>
    <w:bookmarkStart w:name="z86" w:id="76"/>
    <w:p>
      <w:pPr>
        <w:spacing w:after="0"/>
        <w:ind w:left="0"/>
        <w:jc w:val="both"/>
      </w:pPr>
      <w:r>
        <w:rPr>
          <w:rFonts w:ascii="Times New Roman"/>
          <w:b w:val="false"/>
          <w:i w:val="false"/>
          <w:color w:val="000000"/>
          <w:sz w:val="28"/>
        </w:rPr>
        <w:t xml:space="preserve">
       төленген табыс салығын бюджеттен қайтаруға өтінішті қарау нәтижелері </w:t>
      </w:r>
    </w:p>
    <w:bookmarkEnd w:id="76"/>
    <w:bookmarkStart w:name="z87" w:id="77"/>
    <w:p>
      <w:pPr>
        <w:spacing w:after="0"/>
        <w:ind w:left="0"/>
        <w:jc w:val="both"/>
      </w:pPr>
      <w:r>
        <w:rPr>
          <w:rFonts w:ascii="Times New Roman"/>
          <w:b w:val="false"/>
          <w:i w:val="false"/>
          <w:color w:val="000000"/>
          <w:sz w:val="28"/>
        </w:rPr>
        <w:t xml:space="preserve">
      бойынша _________________________________________ сомасында табыс </w:t>
      </w:r>
    </w:p>
    <w:bookmarkEnd w:id="77"/>
    <w:bookmarkStart w:name="z88" w:id="78"/>
    <w:p>
      <w:pPr>
        <w:spacing w:after="0"/>
        <w:ind w:left="0"/>
        <w:jc w:val="both"/>
      </w:pPr>
      <w:r>
        <w:rPr>
          <w:rFonts w:ascii="Times New Roman"/>
          <w:b w:val="false"/>
          <w:i w:val="false"/>
          <w:color w:val="000000"/>
          <w:sz w:val="28"/>
        </w:rPr>
        <w:t>
                   (қайтаруға жататын табыс салығының сомасы)</w:t>
      </w:r>
    </w:p>
    <w:bookmarkEnd w:id="78"/>
    <w:bookmarkStart w:name="z89" w:id="79"/>
    <w:p>
      <w:pPr>
        <w:spacing w:after="0"/>
        <w:ind w:left="0"/>
        <w:jc w:val="both"/>
      </w:pPr>
      <w:r>
        <w:rPr>
          <w:rFonts w:ascii="Times New Roman"/>
          <w:b w:val="false"/>
          <w:i w:val="false"/>
          <w:color w:val="000000"/>
          <w:sz w:val="28"/>
        </w:rPr>
        <w:t>
       салығын __________________________ қайтару туралы шешіпм қабылдады.</w:t>
      </w:r>
    </w:p>
    <w:bookmarkEnd w:id="79"/>
    <w:bookmarkStart w:name="z90" w:id="80"/>
    <w:p>
      <w:pPr>
        <w:spacing w:after="0"/>
        <w:ind w:left="0"/>
        <w:jc w:val="both"/>
      </w:pPr>
      <w:r>
        <w:rPr>
          <w:rFonts w:ascii="Times New Roman"/>
          <w:b w:val="false"/>
          <w:i w:val="false"/>
          <w:color w:val="000000"/>
          <w:sz w:val="28"/>
        </w:rPr>
        <w:t>
             (толығымен немесе бір бөлігін)</w:t>
      </w:r>
    </w:p>
    <w:bookmarkEnd w:id="80"/>
    <w:bookmarkStart w:name="z91" w:id="81"/>
    <w:p>
      <w:pPr>
        <w:spacing w:after="0"/>
        <w:ind w:left="0"/>
        <w:jc w:val="both"/>
      </w:pPr>
      <w:r>
        <w:rPr>
          <w:rFonts w:ascii="Times New Roman"/>
          <w:b w:val="false"/>
          <w:i w:val="false"/>
          <w:color w:val="000000"/>
          <w:sz w:val="28"/>
        </w:rPr>
        <w:t xml:space="preserve">
      Қазақстан Республикасы Салық кодексінің (бұдан әрі – Салық кодексі) 700-бабы </w:t>
      </w:r>
      <w:r>
        <w:rPr>
          <w:rFonts w:ascii="Times New Roman"/>
          <w:b w:val="false"/>
          <w:i w:val="false"/>
          <w:color w:val="000000"/>
          <w:sz w:val="28"/>
        </w:rPr>
        <w:t>8-тармағына</w:t>
      </w:r>
      <w:r>
        <w:rPr>
          <w:rFonts w:ascii="Times New Roman"/>
          <w:b w:val="false"/>
          <w:i w:val="false"/>
          <w:color w:val="000000"/>
          <w:sz w:val="28"/>
        </w:rPr>
        <w:t xml:space="preserve"> сәйкес салық агенті (салық төлеуші) тұрған жерінде тіркелген мемлекеттік кірістер органы бейрезидентке Салық кодексінің </w:t>
      </w:r>
      <w:r>
        <w:rPr>
          <w:rFonts w:ascii="Times New Roman"/>
          <w:b w:val="false"/>
          <w:i w:val="false"/>
          <w:color w:val="000000"/>
          <w:sz w:val="28"/>
        </w:rPr>
        <w:t>11-тарауының</w:t>
      </w:r>
      <w:r>
        <w:rPr>
          <w:rFonts w:ascii="Times New Roman"/>
          <w:b w:val="false"/>
          <w:i w:val="false"/>
          <w:color w:val="000000"/>
          <w:sz w:val="28"/>
        </w:rPr>
        <w:t xml:space="preserve"> 1-параграфында айқындалған тәртіппен бюджеттен табыс салығының сомасын қайтаруды осындай шешім қабылданған күннен бастап 30 (отыз) жұмыс күні ішінде жүргізеді.</w:t>
      </w:r>
    </w:p>
    <w:bookmarkEnd w:id="81"/>
    <w:bookmarkStart w:name="z92" w:id="82"/>
    <w:p>
      <w:pPr>
        <w:spacing w:after="0"/>
        <w:ind w:left="0"/>
        <w:jc w:val="both"/>
      </w:pPr>
      <w:r>
        <w:rPr>
          <w:rFonts w:ascii="Times New Roman"/>
          <w:b w:val="false"/>
          <w:i w:val="false"/>
          <w:color w:val="000000"/>
          <w:sz w:val="28"/>
        </w:rPr>
        <w:t xml:space="preserve">
      Мемлекеттік кірістер органының </w:t>
      </w:r>
    </w:p>
    <w:bookmarkEnd w:id="82"/>
    <w:bookmarkStart w:name="z93" w:id="83"/>
    <w:p>
      <w:pPr>
        <w:spacing w:after="0"/>
        <w:ind w:left="0"/>
        <w:jc w:val="both"/>
      </w:pPr>
      <w:r>
        <w:rPr>
          <w:rFonts w:ascii="Times New Roman"/>
          <w:b w:val="false"/>
          <w:i w:val="false"/>
          <w:color w:val="000000"/>
          <w:sz w:val="28"/>
        </w:rPr>
        <w:t xml:space="preserve">
       басшысы (басшы орынбасары) ______________________       _________ </w:t>
      </w:r>
    </w:p>
    <w:bookmarkEnd w:id="83"/>
    <w:bookmarkStart w:name="z94" w:id="84"/>
    <w:p>
      <w:pPr>
        <w:spacing w:after="0"/>
        <w:ind w:left="0"/>
        <w:jc w:val="both"/>
      </w:pPr>
      <w:r>
        <w:rPr>
          <w:rFonts w:ascii="Times New Roman"/>
          <w:b w:val="false"/>
          <w:i w:val="false"/>
          <w:color w:val="000000"/>
          <w:sz w:val="28"/>
        </w:rPr>
        <w:t>
                                           (Т.А.Ә.)             (қолы)</w:t>
      </w:r>
    </w:p>
    <w:bookmarkEnd w:id="84"/>
    <w:bookmarkStart w:name="z95" w:id="85"/>
    <w:p>
      <w:pPr>
        <w:spacing w:after="0"/>
        <w:ind w:left="0"/>
        <w:jc w:val="both"/>
      </w:pPr>
      <w:r>
        <w:rPr>
          <w:rFonts w:ascii="Times New Roman"/>
          <w:b w:val="false"/>
          <w:i w:val="false"/>
          <w:color w:val="000000"/>
          <w:sz w:val="28"/>
        </w:rPr>
        <w:t>
      Мөрдің орны</w:t>
      </w:r>
    </w:p>
    <w:bookmarkEnd w:id="85"/>
    <w:bookmarkStart w:name="z96" w:id="86"/>
    <w:p>
      <w:pPr>
        <w:spacing w:after="0"/>
        <w:ind w:left="0"/>
        <w:jc w:val="both"/>
      </w:pPr>
      <w:r>
        <w:rPr>
          <w:rFonts w:ascii="Times New Roman"/>
          <w:b w:val="false"/>
          <w:i w:val="false"/>
          <w:color w:val="000000"/>
          <w:sz w:val="28"/>
        </w:rPr>
        <w:t xml:space="preserve">
      Қызметті алушы алды: ____________________________       ___________ </w:t>
      </w:r>
    </w:p>
    <w:bookmarkEnd w:id="86"/>
    <w:bookmarkStart w:name="z97" w:id="87"/>
    <w:p>
      <w:pPr>
        <w:spacing w:after="0"/>
        <w:ind w:left="0"/>
        <w:jc w:val="both"/>
      </w:pPr>
      <w:r>
        <w:rPr>
          <w:rFonts w:ascii="Times New Roman"/>
          <w:b w:val="false"/>
          <w:i w:val="false"/>
          <w:color w:val="000000"/>
          <w:sz w:val="28"/>
        </w:rPr>
        <w:t xml:space="preserve">
                         (Т.А.Ә. не атауы бейрезидент             (қолы) </w:t>
      </w:r>
    </w:p>
    <w:bookmarkEnd w:id="87"/>
    <w:bookmarkStart w:name="z98" w:id="88"/>
    <w:p>
      <w:pPr>
        <w:spacing w:after="0"/>
        <w:ind w:left="0"/>
        <w:jc w:val="both"/>
      </w:pPr>
      <w:r>
        <w:rPr>
          <w:rFonts w:ascii="Times New Roman"/>
          <w:b w:val="false"/>
          <w:i w:val="false"/>
          <w:color w:val="000000"/>
          <w:sz w:val="28"/>
        </w:rPr>
        <w:t>
                               және өкілінің Т.А.Ә.)</w:t>
      </w:r>
    </w:p>
    <w:bookmarkEnd w:id="88"/>
    <w:bookmarkStart w:name="z99" w:id="89"/>
    <w:p>
      <w:pPr>
        <w:spacing w:after="0"/>
        <w:ind w:left="0"/>
        <w:jc w:val="both"/>
      </w:pPr>
      <w:r>
        <w:rPr>
          <w:rFonts w:ascii="Times New Roman"/>
          <w:b w:val="false"/>
          <w:i w:val="false"/>
          <w:color w:val="000000"/>
          <w:sz w:val="28"/>
        </w:rPr>
        <w:t xml:space="preserve">
      Осы шешімді алған күні: 20__ жылғы "___" _________ </w:t>
      </w:r>
    </w:p>
    <w:bookmarkEnd w:id="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12 қарашадағы</w:t>
            </w:r>
            <w:r>
              <w:br/>
            </w:r>
            <w:r>
              <w:rPr>
                <w:rFonts w:ascii="Times New Roman"/>
                <w:b w:val="false"/>
                <w:i w:val="false"/>
                <w:color w:val="000000"/>
                <w:sz w:val="20"/>
              </w:rPr>
              <w:t>№ 694 бұйрығына</w:t>
            </w:r>
            <w:r>
              <w:br/>
            </w:r>
            <w:r>
              <w:rPr>
                <w:rFonts w:ascii="Times New Roman"/>
                <w:b w:val="false"/>
                <w:i w:val="false"/>
                <w:color w:val="000000"/>
                <w:sz w:val="20"/>
              </w:rPr>
              <w:t>4-қосымша</w:t>
            </w:r>
          </w:p>
        </w:tc>
      </w:tr>
    </w:tbl>
    <w:bookmarkStart w:name="z101" w:id="90"/>
    <w:p>
      <w:pPr>
        <w:spacing w:after="0"/>
        <w:ind w:left="0"/>
        <w:jc w:val="both"/>
      </w:pPr>
      <w:r>
        <w:rPr>
          <w:rFonts w:ascii="Times New Roman"/>
          <w:b w:val="false"/>
          <w:i w:val="false"/>
          <w:color w:val="000000"/>
          <w:sz w:val="28"/>
        </w:rPr>
        <w:t>
      нысан</w:t>
      </w:r>
    </w:p>
    <w:bookmarkEnd w:id="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w:t>
            </w:r>
            <w:r>
              <w:br/>
            </w:r>
            <w:r>
              <w:rPr>
                <w:rFonts w:ascii="Times New Roman"/>
                <w:b w:val="false"/>
                <w:i w:val="false"/>
                <w:color w:val="000000"/>
                <w:sz w:val="20"/>
              </w:rPr>
              <w:t xml:space="preserve">(көрсетілетін қызметті алушының тегі, аты, </w:t>
            </w:r>
            <w:r>
              <w:br/>
            </w:r>
            <w:r>
              <w:rPr>
                <w:rFonts w:ascii="Times New Roman"/>
                <w:b w:val="false"/>
                <w:i w:val="false"/>
                <w:color w:val="000000"/>
                <w:sz w:val="20"/>
              </w:rPr>
              <w:t>_________________________________</w:t>
            </w:r>
            <w:r>
              <w:br/>
            </w:r>
            <w:r>
              <w:rPr>
                <w:rFonts w:ascii="Times New Roman"/>
                <w:b w:val="false"/>
                <w:i w:val="false"/>
                <w:color w:val="000000"/>
                <w:sz w:val="20"/>
              </w:rPr>
              <w:t xml:space="preserve">әкесінің аты (егер жеке басын </w:t>
            </w:r>
            <w:r>
              <w:br/>
            </w:r>
            <w:r>
              <w:rPr>
                <w:rFonts w:ascii="Times New Roman"/>
                <w:b w:val="false"/>
                <w:i w:val="false"/>
                <w:color w:val="000000"/>
                <w:sz w:val="20"/>
              </w:rPr>
              <w:t>_________________________________</w:t>
            </w:r>
            <w:r>
              <w:br/>
            </w:r>
            <w:r>
              <w:rPr>
                <w:rFonts w:ascii="Times New Roman"/>
                <w:b w:val="false"/>
                <w:i w:val="false"/>
                <w:color w:val="000000"/>
                <w:sz w:val="20"/>
              </w:rPr>
              <w:t xml:space="preserve">куәландыратын құжатта көрсетілсе) </w:t>
            </w:r>
            <w:r>
              <w:br/>
            </w:r>
            <w:r>
              <w:rPr>
                <w:rFonts w:ascii="Times New Roman"/>
                <w:b w:val="false"/>
                <w:i w:val="false"/>
                <w:color w:val="000000"/>
                <w:sz w:val="20"/>
              </w:rPr>
              <w:t>_________________________________</w:t>
            </w:r>
            <w:r>
              <w:br/>
            </w:r>
            <w:r>
              <w:rPr>
                <w:rFonts w:ascii="Times New Roman"/>
                <w:b w:val="false"/>
                <w:i w:val="false"/>
                <w:color w:val="000000"/>
                <w:sz w:val="20"/>
              </w:rPr>
              <w:t>(бұдан әрі – Т.А.Ә.) немесе атауы және өкілінің Т.А.Ә.)</w:t>
            </w:r>
            <w:r>
              <w:br/>
            </w:r>
            <w:r>
              <w:rPr>
                <w:rFonts w:ascii="Times New Roman"/>
                <w:b w:val="false"/>
                <w:i w:val="false"/>
                <w:color w:val="000000"/>
                <w:sz w:val="20"/>
              </w:rPr>
              <w:t>________________________</w:t>
            </w:r>
            <w:r>
              <w:br/>
            </w:r>
            <w:r>
              <w:rPr>
                <w:rFonts w:ascii="Times New Roman"/>
                <w:b w:val="false"/>
                <w:i w:val="false"/>
                <w:color w:val="000000"/>
                <w:sz w:val="20"/>
              </w:rPr>
              <w:t>(көрсетілетін қызметті алушының мекенжайы)</w:t>
            </w:r>
          </w:p>
        </w:tc>
      </w:tr>
    </w:tbl>
    <w:bookmarkStart w:name="z103" w:id="91"/>
    <w:p>
      <w:pPr>
        <w:spacing w:after="0"/>
        <w:ind w:left="0"/>
        <w:jc w:val="left"/>
      </w:pPr>
      <w:r>
        <w:rPr>
          <w:rFonts w:ascii="Times New Roman"/>
          <w:b/>
          <w:i w:val="false"/>
          <w:color w:val="000000"/>
        </w:rPr>
        <w:t xml:space="preserve"> Төлем көзінен ұсталған табыс салығын қайтарудан бас тарту туралы шешім</w:t>
      </w:r>
    </w:p>
    <w:bookmarkEnd w:id="91"/>
    <w:bookmarkStart w:name="z104" w:id="92"/>
    <w:p>
      <w:pPr>
        <w:spacing w:after="0"/>
        <w:ind w:left="0"/>
        <w:jc w:val="both"/>
      </w:pPr>
      <w:r>
        <w:rPr>
          <w:rFonts w:ascii="Times New Roman"/>
          <w:b w:val="false"/>
          <w:i w:val="false"/>
          <w:color w:val="000000"/>
          <w:sz w:val="28"/>
        </w:rPr>
        <w:t xml:space="preserve">
      20__ жылғы "___" _________ </w:t>
      </w:r>
    </w:p>
    <w:bookmarkEnd w:id="92"/>
    <w:bookmarkStart w:name="z105" w:id="93"/>
    <w:p>
      <w:pPr>
        <w:spacing w:after="0"/>
        <w:ind w:left="0"/>
        <w:jc w:val="both"/>
      </w:pPr>
      <w:r>
        <w:rPr>
          <w:rFonts w:ascii="Times New Roman"/>
          <w:b w:val="false"/>
          <w:i w:val="false"/>
          <w:color w:val="000000"/>
          <w:sz w:val="28"/>
        </w:rPr>
        <w:t xml:space="preserve">
      _______________________________________________________________ </w:t>
      </w:r>
    </w:p>
    <w:bookmarkEnd w:id="93"/>
    <w:bookmarkStart w:name="z106" w:id="94"/>
    <w:p>
      <w:pPr>
        <w:spacing w:after="0"/>
        <w:ind w:left="0"/>
        <w:jc w:val="both"/>
      </w:pPr>
      <w:r>
        <w:rPr>
          <w:rFonts w:ascii="Times New Roman"/>
          <w:b w:val="false"/>
          <w:i w:val="false"/>
          <w:color w:val="000000"/>
          <w:sz w:val="28"/>
        </w:rPr>
        <w:t>
             (шешім қабылдаған мемлекеттік кірістер органдарының атауы)</w:t>
      </w:r>
    </w:p>
    <w:bookmarkEnd w:id="94"/>
    <w:bookmarkStart w:name="z107" w:id="95"/>
    <w:p>
      <w:pPr>
        <w:spacing w:after="0"/>
        <w:ind w:left="0"/>
        <w:jc w:val="both"/>
      </w:pPr>
      <w:r>
        <w:rPr>
          <w:rFonts w:ascii="Times New Roman"/>
          <w:b w:val="false"/>
          <w:i w:val="false"/>
          <w:color w:val="000000"/>
          <w:sz w:val="28"/>
        </w:rPr>
        <w:t xml:space="preserve">
      ____________________________________________________________________ </w:t>
      </w:r>
    </w:p>
    <w:bookmarkEnd w:id="95"/>
    <w:bookmarkStart w:name="z108" w:id="96"/>
    <w:p>
      <w:pPr>
        <w:spacing w:after="0"/>
        <w:ind w:left="0"/>
        <w:jc w:val="both"/>
      </w:pPr>
      <w:r>
        <w:rPr>
          <w:rFonts w:ascii="Times New Roman"/>
          <w:b w:val="false"/>
          <w:i w:val="false"/>
          <w:color w:val="000000"/>
          <w:sz w:val="28"/>
        </w:rPr>
        <w:t>
                   (өтініш берген бейрезиденттің Т.А.Ә. немесе толық атауы)</w:t>
      </w:r>
    </w:p>
    <w:bookmarkEnd w:id="96"/>
    <w:bookmarkStart w:name="z109" w:id="97"/>
    <w:p>
      <w:pPr>
        <w:spacing w:after="0"/>
        <w:ind w:left="0"/>
        <w:jc w:val="both"/>
      </w:pPr>
      <w:r>
        <w:rPr>
          <w:rFonts w:ascii="Times New Roman"/>
          <w:b w:val="false"/>
          <w:i w:val="false"/>
          <w:color w:val="000000"/>
          <w:sz w:val="28"/>
        </w:rPr>
        <w:t xml:space="preserve">
      ____________________________________________________________________ </w:t>
      </w:r>
    </w:p>
    <w:bookmarkEnd w:id="97"/>
    <w:bookmarkStart w:name="z110" w:id="98"/>
    <w:p>
      <w:pPr>
        <w:spacing w:after="0"/>
        <w:ind w:left="0"/>
        <w:jc w:val="both"/>
      </w:pPr>
      <w:r>
        <w:rPr>
          <w:rFonts w:ascii="Times New Roman"/>
          <w:b w:val="false"/>
          <w:i w:val="false"/>
          <w:color w:val="000000"/>
          <w:sz w:val="28"/>
        </w:rPr>
        <w:t>
             бейрезиденттің инкорпорация еліндегі салықтық тіркелу нөмірі немесе</w:t>
      </w:r>
    </w:p>
    <w:bookmarkEnd w:id="98"/>
    <w:bookmarkStart w:name="z111" w:id="99"/>
    <w:p>
      <w:pPr>
        <w:spacing w:after="0"/>
        <w:ind w:left="0"/>
        <w:jc w:val="both"/>
      </w:pPr>
      <w:r>
        <w:rPr>
          <w:rFonts w:ascii="Times New Roman"/>
          <w:b w:val="false"/>
          <w:i w:val="false"/>
          <w:color w:val="000000"/>
          <w:sz w:val="28"/>
        </w:rPr>
        <w:t>
      ____________________________________________________________________</w:t>
      </w:r>
    </w:p>
    <w:bookmarkEnd w:id="99"/>
    <w:bookmarkStart w:name="z112" w:id="100"/>
    <w:p>
      <w:pPr>
        <w:spacing w:after="0"/>
        <w:ind w:left="0"/>
        <w:jc w:val="both"/>
      </w:pPr>
      <w:r>
        <w:rPr>
          <w:rFonts w:ascii="Times New Roman"/>
          <w:b w:val="false"/>
          <w:i w:val="false"/>
          <w:color w:val="000000"/>
          <w:sz w:val="28"/>
        </w:rPr>
        <w:t>
                         оның аналогы (бар болған кезде)</w:t>
      </w:r>
    </w:p>
    <w:bookmarkEnd w:id="100"/>
    <w:bookmarkStart w:name="z113" w:id="101"/>
    <w:p>
      <w:pPr>
        <w:spacing w:after="0"/>
        <w:ind w:left="0"/>
        <w:jc w:val="both"/>
      </w:pPr>
      <w:r>
        <w:rPr>
          <w:rFonts w:ascii="Times New Roman"/>
          <w:b w:val="false"/>
          <w:i w:val="false"/>
          <w:color w:val="000000"/>
          <w:sz w:val="28"/>
        </w:rPr>
        <w:t>
      ____________________________________________________________________    (өтініштің нөмірі мен күні)</w:t>
      </w:r>
    </w:p>
    <w:bookmarkEnd w:id="101"/>
    <w:bookmarkStart w:name="z114" w:id="102"/>
    <w:p>
      <w:pPr>
        <w:spacing w:after="0"/>
        <w:ind w:left="0"/>
        <w:jc w:val="both"/>
      </w:pPr>
      <w:r>
        <w:rPr>
          <w:rFonts w:ascii="Times New Roman"/>
          <w:b w:val="false"/>
          <w:i w:val="false"/>
          <w:color w:val="000000"/>
          <w:sz w:val="28"/>
        </w:rPr>
        <w:t>
      қосарланған салық салуды болдырмау туралы халықаралық шарттың негізінде</w:t>
      </w:r>
    </w:p>
    <w:bookmarkEnd w:id="102"/>
    <w:bookmarkStart w:name="z115" w:id="103"/>
    <w:p>
      <w:pPr>
        <w:spacing w:after="0"/>
        <w:ind w:left="0"/>
        <w:jc w:val="both"/>
      </w:pPr>
      <w:r>
        <w:rPr>
          <w:rFonts w:ascii="Times New Roman"/>
          <w:b w:val="false"/>
          <w:i w:val="false"/>
          <w:color w:val="000000"/>
          <w:sz w:val="28"/>
        </w:rPr>
        <w:t>
      төленген табыс салығын бюджеттен қайтаруға өтінішті қарау нәтижелері</w:t>
      </w:r>
    </w:p>
    <w:bookmarkEnd w:id="103"/>
    <w:bookmarkStart w:name="z116" w:id="104"/>
    <w:p>
      <w:pPr>
        <w:spacing w:after="0"/>
        <w:ind w:left="0"/>
        <w:jc w:val="both"/>
      </w:pPr>
      <w:r>
        <w:rPr>
          <w:rFonts w:ascii="Times New Roman"/>
          <w:b w:val="false"/>
          <w:i w:val="false"/>
          <w:color w:val="000000"/>
          <w:sz w:val="28"/>
        </w:rPr>
        <w:t>
      бойынша өтінішті қараудан мына негіздер бойынша бас тартады:</w:t>
      </w:r>
    </w:p>
    <w:bookmarkEnd w:id="104"/>
    <w:bookmarkStart w:name="z117" w:id="105"/>
    <w:p>
      <w:pPr>
        <w:spacing w:after="0"/>
        <w:ind w:left="0"/>
        <w:jc w:val="both"/>
      </w:pPr>
      <w:r>
        <w:rPr>
          <w:rFonts w:ascii="Times New Roman"/>
          <w:b w:val="false"/>
          <w:i w:val="false"/>
          <w:color w:val="000000"/>
          <w:sz w:val="28"/>
        </w:rPr>
        <w:t xml:space="preserve">
      ____________________________________________________________________ </w:t>
      </w:r>
    </w:p>
    <w:bookmarkEnd w:id="105"/>
    <w:bookmarkStart w:name="z118" w:id="106"/>
    <w:p>
      <w:pPr>
        <w:spacing w:after="0"/>
        <w:ind w:left="0"/>
        <w:jc w:val="both"/>
      </w:pPr>
      <w:r>
        <w:rPr>
          <w:rFonts w:ascii="Times New Roman"/>
          <w:b w:val="false"/>
          <w:i w:val="false"/>
          <w:color w:val="000000"/>
          <w:sz w:val="28"/>
        </w:rPr>
        <w:t xml:space="preserve">
      ____________________________________________________________________ </w:t>
      </w:r>
    </w:p>
    <w:bookmarkEnd w:id="106"/>
    <w:bookmarkStart w:name="z119" w:id="107"/>
    <w:p>
      <w:pPr>
        <w:spacing w:after="0"/>
        <w:ind w:left="0"/>
        <w:jc w:val="both"/>
      </w:pPr>
      <w:r>
        <w:rPr>
          <w:rFonts w:ascii="Times New Roman"/>
          <w:b w:val="false"/>
          <w:i w:val="false"/>
          <w:color w:val="000000"/>
          <w:sz w:val="28"/>
        </w:rPr>
        <w:t>
      ____________________________________________________________________</w:t>
      </w:r>
    </w:p>
    <w:bookmarkEnd w:id="107"/>
    <w:bookmarkStart w:name="z120" w:id="108"/>
    <w:p>
      <w:pPr>
        <w:spacing w:after="0"/>
        <w:ind w:left="0"/>
        <w:jc w:val="both"/>
      </w:pPr>
      <w:r>
        <w:rPr>
          <w:rFonts w:ascii="Times New Roman"/>
          <w:b w:val="false"/>
          <w:i w:val="false"/>
          <w:color w:val="000000"/>
          <w:sz w:val="28"/>
        </w:rPr>
        <w:t>
      Мемлекеттік кірістер органының</w:t>
      </w:r>
    </w:p>
    <w:bookmarkEnd w:id="108"/>
    <w:bookmarkStart w:name="z121" w:id="109"/>
    <w:p>
      <w:pPr>
        <w:spacing w:after="0"/>
        <w:ind w:left="0"/>
        <w:jc w:val="both"/>
      </w:pPr>
      <w:r>
        <w:rPr>
          <w:rFonts w:ascii="Times New Roman"/>
          <w:b w:val="false"/>
          <w:i w:val="false"/>
          <w:color w:val="000000"/>
          <w:sz w:val="28"/>
        </w:rPr>
        <w:t xml:space="preserve">
       басшысы (басшы орынбасары) _______________________ _________ </w:t>
      </w:r>
    </w:p>
    <w:bookmarkEnd w:id="109"/>
    <w:bookmarkStart w:name="z122" w:id="110"/>
    <w:p>
      <w:pPr>
        <w:spacing w:after="0"/>
        <w:ind w:left="0"/>
        <w:jc w:val="both"/>
      </w:pPr>
      <w:r>
        <w:rPr>
          <w:rFonts w:ascii="Times New Roman"/>
          <w:b w:val="false"/>
          <w:i w:val="false"/>
          <w:color w:val="000000"/>
          <w:sz w:val="28"/>
        </w:rPr>
        <w:t>
                                                 (Т.А.Ә.)       (қолы)</w:t>
      </w:r>
    </w:p>
    <w:bookmarkEnd w:id="110"/>
    <w:bookmarkStart w:name="z123" w:id="111"/>
    <w:p>
      <w:pPr>
        <w:spacing w:after="0"/>
        <w:ind w:left="0"/>
        <w:jc w:val="both"/>
      </w:pPr>
      <w:r>
        <w:rPr>
          <w:rFonts w:ascii="Times New Roman"/>
          <w:b w:val="false"/>
          <w:i w:val="false"/>
          <w:color w:val="000000"/>
          <w:sz w:val="28"/>
        </w:rPr>
        <w:t>
      Мөрдің орны</w:t>
      </w:r>
    </w:p>
    <w:bookmarkEnd w:id="111"/>
    <w:bookmarkStart w:name="z124" w:id="112"/>
    <w:p>
      <w:pPr>
        <w:spacing w:after="0"/>
        <w:ind w:left="0"/>
        <w:jc w:val="both"/>
      </w:pPr>
      <w:r>
        <w:rPr>
          <w:rFonts w:ascii="Times New Roman"/>
          <w:b w:val="false"/>
          <w:i w:val="false"/>
          <w:color w:val="000000"/>
          <w:sz w:val="28"/>
        </w:rPr>
        <w:t xml:space="preserve">
      Қызметті алушы алды: ____________________________ ___________  </w:t>
      </w:r>
    </w:p>
    <w:bookmarkEnd w:id="112"/>
    <w:bookmarkStart w:name="z125" w:id="113"/>
    <w:p>
      <w:pPr>
        <w:spacing w:after="0"/>
        <w:ind w:left="0"/>
        <w:jc w:val="both"/>
      </w:pPr>
      <w:r>
        <w:rPr>
          <w:rFonts w:ascii="Times New Roman"/>
          <w:b w:val="false"/>
          <w:i w:val="false"/>
          <w:color w:val="000000"/>
          <w:sz w:val="28"/>
        </w:rPr>
        <w:t>
                         (Т.А.Ә. не атауы бейрезидент             (қолы)</w:t>
      </w:r>
    </w:p>
    <w:bookmarkEnd w:id="113"/>
    <w:bookmarkStart w:name="z126" w:id="114"/>
    <w:p>
      <w:pPr>
        <w:spacing w:after="0"/>
        <w:ind w:left="0"/>
        <w:jc w:val="both"/>
      </w:pPr>
      <w:r>
        <w:rPr>
          <w:rFonts w:ascii="Times New Roman"/>
          <w:b w:val="false"/>
          <w:i w:val="false"/>
          <w:color w:val="000000"/>
          <w:sz w:val="28"/>
        </w:rPr>
        <w:t>
                               және өкілінің Т.А.Ә.)</w:t>
      </w:r>
    </w:p>
    <w:bookmarkEnd w:id="114"/>
    <w:bookmarkStart w:name="z127" w:id="115"/>
    <w:p>
      <w:pPr>
        <w:spacing w:after="0"/>
        <w:ind w:left="0"/>
        <w:jc w:val="both"/>
      </w:pPr>
      <w:r>
        <w:rPr>
          <w:rFonts w:ascii="Times New Roman"/>
          <w:b w:val="false"/>
          <w:i w:val="false"/>
          <w:color w:val="000000"/>
          <w:sz w:val="28"/>
        </w:rPr>
        <w:t xml:space="preserve">
      Осы шешімді алған күні: 20__ жылғы "___" _________ </w:t>
      </w:r>
    </w:p>
    <w:bookmarkEnd w:id="1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12 қарашадағы</w:t>
            </w:r>
            <w:r>
              <w:br/>
            </w:r>
            <w:r>
              <w:rPr>
                <w:rFonts w:ascii="Times New Roman"/>
                <w:b w:val="false"/>
                <w:i w:val="false"/>
                <w:color w:val="000000"/>
                <w:sz w:val="20"/>
              </w:rPr>
              <w:t>№ 694 бұйрығына</w:t>
            </w:r>
            <w:r>
              <w:br/>
            </w:r>
            <w:r>
              <w:rPr>
                <w:rFonts w:ascii="Times New Roman"/>
                <w:b w:val="false"/>
                <w:i w:val="false"/>
                <w:color w:val="000000"/>
                <w:sz w:val="20"/>
              </w:rPr>
              <w:t>5-қосымша</w:t>
            </w:r>
          </w:p>
        </w:tc>
      </w:tr>
    </w:tbl>
    <w:bookmarkStart w:name="z129" w:id="116"/>
    <w:p>
      <w:pPr>
        <w:spacing w:after="0"/>
        <w:ind w:left="0"/>
        <w:jc w:val="left"/>
      </w:pPr>
      <w:r>
        <w:rPr>
          <w:rFonts w:ascii="Times New Roman"/>
          <w:b/>
          <w:i w:val="false"/>
          <w:color w:val="000000"/>
        </w:rPr>
        <w:t xml:space="preserve"> "Төлем көзінен ұсталған табыс салығын қайтару" мемлекеттік қызметін көрсету қағидалары</w:t>
      </w:r>
    </w:p>
    <w:bookmarkEnd w:id="116"/>
    <w:bookmarkStart w:name="z130" w:id="117"/>
    <w:p>
      <w:pPr>
        <w:spacing w:after="0"/>
        <w:ind w:left="0"/>
        <w:jc w:val="left"/>
      </w:pPr>
      <w:r>
        <w:rPr>
          <w:rFonts w:ascii="Times New Roman"/>
          <w:b/>
          <w:i w:val="false"/>
          <w:color w:val="000000"/>
        </w:rPr>
        <w:t xml:space="preserve"> 1-тарау. Жалпы ережелер</w:t>
      </w:r>
    </w:p>
    <w:bookmarkEnd w:id="117"/>
    <w:bookmarkStart w:name="z131" w:id="118"/>
    <w:p>
      <w:pPr>
        <w:spacing w:after="0"/>
        <w:ind w:left="0"/>
        <w:jc w:val="both"/>
      </w:pPr>
      <w:r>
        <w:rPr>
          <w:rFonts w:ascii="Times New Roman"/>
          <w:b w:val="false"/>
          <w:i w:val="false"/>
          <w:color w:val="000000"/>
          <w:sz w:val="28"/>
        </w:rPr>
        <w:t xml:space="preserve">
      1. Осы "Төлем көзінен ұсталған табыс салығын қайтару" мемлекеттік қызметті көрсету қағидалары (бұдан әрі – Қағидалар) Қазақстан Республикасы Салық кодексінің </w:t>
      </w:r>
      <w:r>
        <w:rPr>
          <w:rFonts w:ascii="Times New Roman"/>
          <w:b w:val="false"/>
          <w:i w:val="false"/>
          <w:color w:val="000000"/>
          <w:sz w:val="28"/>
        </w:rPr>
        <w:t>699</w:t>
      </w:r>
      <w:r>
        <w:rPr>
          <w:rFonts w:ascii="Times New Roman"/>
          <w:b w:val="false"/>
          <w:i w:val="false"/>
          <w:color w:val="000000"/>
          <w:sz w:val="28"/>
        </w:rPr>
        <w:t xml:space="preserve">, </w:t>
      </w:r>
      <w:r>
        <w:rPr>
          <w:rFonts w:ascii="Times New Roman"/>
          <w:b w:val="false"/>
          <w:i w:val="false"/>
          <w:color w:val="000000"/>
          <w:sz w:val="28"/>
        </w:rPr>
        <w:t>700</w:t>
      </w:r>
      <w:r>
        <w:rPr>
          <w:rFonts w:ascii="Times New Roman"/>
          <w:b w:val="false"/>
          <w:i w:val="false"/>
          <w:color w:val="000000"/>
          <w:sz w:val="28"/>
        </w:rPr>
        <w:t xml:space="preserve"> және </w:t>
      </w:r>
      <w:r>
        <w:rPr>
          <w:rFonts w:ascii="Times New Roman"/>
          <w:b w:val="false"/>
          <w:i w:val="false"/>
          <w:color w:val="000000"/>
          <w:sz w:val="28"/>
        </w:rPr>
        <w:t>701-бабына</w:t>
      </w:r>
      <w:r>
        <w:rPr>
          <w:rFonts w:ascii="Times New Roman"/>
          <w:b w:val="false"/>
          <w:i w:val="false"/>
          <w:color w:val="000000"/>
          <w:sz w:val="28"/>
        </w:rPr>
        <w:t xml:space="preserve">, сондай-ақ "Мемлекеттік көрсетілетін қызметтер туралы" Қазақстан Республикасы Заңының (бұдан әрі – Заң) 10-бабы </w:t>
      </w:r>
      <w:r>
        <w:rPr>
          <w:rFonts w:ascii="Times New Roman"/>
          <w:b w:val="false"/>
          <w:i w:val="false"/>
          <w:color w:val="000000"/>
          <w:sz w:val="28"/>
        </w:rPr>
        <w:t>1) тармақшасына</w:t>
      </w:r>
      <w:r>
        <w:rPr>
          <w:rFonts w:ascii="Times New Roman"/>
          <w:b w:val="false"/>
          <w:i w:val="false"/>
          <w:color w:val="000000"/>
          <w:sz w:val="28"/>
        </w:rPr>
        <w:t xml:space="preserve"> сәйкес әзірленді және Қазақстан Республикасы Қаржы министрлігі Мемлекеттік кірістер комитетінің облыстар, Астана, Алматы және Шымкент қалалары бойынша аумақтық органдары (бұдан әрі – көрсетілетін қызметті беруші) арқылы "Төлем көзінен ұсталған табыс салығын қайтару" мемлекеттік қызметті (бұдан әрі – мемлекеттік қызмет) көрсету тәртібін айқындайды.</w:t>
      </w:r>
    </w:p>
    <w:bookmarkEnd w:id="118"/>
    <w:bookmarkStart w:name="z132" w:id="119"/>
    <w:p>
      <w:pPr>
        <w:spacing w:after="0"/>
        <w:ind w:left="0"/>
        <w:jc w:val="both"/>
      </w:pPr>
      <w:r>
        <w:rPr>
          <w:rFonts w:ascii="Times New Roman"/>
          <w:b w:val="false"/>
          <w:i w:val="false"/>
          <w:color w:val="000000"/>
          <w:sz w:val="28"/>
        </w:rPr>
        <w:t>
      2. Мемлекеттік қызмет жеке және заңды тұлғаларға (бұдан әрі – көрсетілетін қызметті алушы) көрсетіледі.</w:t>
      </w:r>
    </w:p>
    <w:bookmarkEnd w:id="119"/>
    <w:bookmarkStart w:name="z133" w:id="120"/>
    <w:p>
      <w:pPr>
        <w:spacing w:after="0"/>
        <w:ind w:left="0"/>
        <w:jc w:val="both"/>
      </w:pPr>
      <w:r>
        <w:rPr>
          <w:rFonts w:ascii="Times New Roman"/>
          <w:b w:val="false"/>
          <w:i w:val="false"/>
          <w:color w:val="000000"/>
          <w:sz w:val="28"/>
        </w:rPr>
        <w:t xml:space="preserve">
      3. Заңның 5-бабы 2-тармағының </w:t>
      </w:r>
      <w:r>
        <w:rPr>
          <w:rFonts w:ascii="Times New Roman"/>
          <w:b w:val="false"/>
          <w:i w:val="false"/>
          <w:color w:val="000000"/>
          <w:sz w:val="28"/>
        </w:rPr>
        <w:t>11) тармақшасына</w:t>
      </w:r>
      <w:r>
        <w:rPr>
          <w:rFonts w:ascii="Times New Roman"/>
          <w:b w:val="false"/>
          <w:i w:val="false"/>
          <w:color w:val="000000"/>
          <w:sz w:val="28"/>
        </w:rPr>
        <w:t xml:space="preserve"> сәйкес көрсетілетін қызметті беруші мемлекеттік қызметтер көрсету мониторингі ақпараттық жүйесіне мемлекеттік қызметтің көрсетілу сатысы туралы деректерді уәкілетті орган бекіткен тәртіппен енгізуді қамтамасыз етеді.</w:t>
      </w:r>
    </w:p>
    <w:bookmarkEnd w:id="120"/>
    <w:bookmarkStart w:name="z134" w:id="121"/>
    <w:p>
      <w:pPr>
        <w:spacing w:after="0"/>
        <w:ind w:left="0"/>
        <w:jc w:val="both"/>
      </w:pPr>
      <w:r>
        <w:rPr>
          <w:rFonts w:ascii="Times New Roman"/>
          <w:b w:val="false"/>
          <w:i w:val="false"/>
          <w:color w:val="000000"/>
          <w:sz w:val="28"/>
        </w:rPr>
        <w:t>
      Осы Қағидаларға өзгерістер және (немесе) толықтырулар енгізілген жағдайда, көрсетілетін қызметті беруші оларды Қазақстан Республикасы Әділет министрлігінде тіркегеннен кейін 3 (үш) жұмыс күні ішінде мемлекеттік қызмет көрсету тәртібіне енгізілген өзгерістер туралы ақпаратты Бірыңғай байланыс орталығына және "электрондық үкімет" ақпараттық-коммуникациялық инфрақұрылымының операторына жолдайды.</w:t>
      </w:r>
    </w:p>
    <w:bookmarkEnd w:id="121"/>
    <w:bookmarkStart w:name="z135" w:id="122"/>
    <w:p>
      <w:pPr>
        <w:spacing w:after="0"/>
        <w:ind w:left="0"/>
        <w:jc w:val="both"/>
      </w:pPr>
      <w:r>
        <w:rPr>
          <w:rFonts w:ascii="Times New Roman"/>
          <w:b w:val="false"/>
          <w:i w:val="false"/>
          <w:color w:val="000000"/>
          <w:sz w:val="28"/>
        </w:rPr>
        <w:t>
      4. Көрсетілетін қызметті беруші мемлекеттік қызмет көрсету үшін қажетті мәліметтерді қамтитын ақпараттық жүйенің үздіксіз жұмысын қамтамасыз етеді. Мемлекеттік қызметтер көрсету барысында пайдаланылатын ақпараттық жүйелерде ақаулар туындаған жағдайда, көрсетілетін қызметті беруші техникалық ақауларды жоюды және тиісті уәкілетті тұлғаларды 1 (бір) жұмыс күні ішінде хабардар етуді қамтамасыз етеді.</w:t>
      </w:r>
    </w:p>
    <w:bookmarkEnd w:id="122"/>
    <w:bookmarkStart w:name="z136" w:id="123"/>
    <w:p>
      <w:pPr>
        <w:spacing w:after="0"/>
        <w:ind w:left="0"/>
        <w:jc w:val="left"/>
      </w:pPr>
      <w:r>
        <w:rPr>
          <w:rFonts w:ascii="Times New Roman"/>
          <w:b/>
          <w:i w:val="false"/>
          <w:color w:val="000000"/>
        </w:rPr>
        <w:t xml:space="preserve"> 2-тарау. "Төлем көзінен ұсталған табыс салығын қайтару" мемлекеттік қызметін көрсету тәртібі</w:t>
      </w:r>
    </w:p>
    <w:bookmarkEnd w:id="123"/>
    <w:bookmarkStart w:name="z137" w:id="124"/>
    <w:p>
      <w:pPr>
        <w:spacing w:after="0"/>
        <w:ind w:left="0"/>
        <w:jc w:val="both"/>
      </w:pPr>
      <w:r>
        <w:rPr>
          <w:rFonts w:ascii="Times New Roman"/>
          <w:b w:val="false"/>
          <w:i w:val="false"/>
          <w:color w:val="000000"/>
          <w:sz w:val="28"/>
        </w:rPr>
        <w:t xml:space="preserve">
      5. Қосарланған салық салуды болдырмау туралы халықаралық шартқа сәйкес бюджеттен төленген табыс салығын қайтару туралы салықтық өтініш (бұдан әрі – өтініш)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қабылдау және мемлекеттік қызмет көрсету нәтижесін беру мына тәсілдермен жүзеге асырылады:</w:t>
      </w:r>
    </w:p>
    <w:bookmarkEnd w:id="124"/>
    <w:bookmarkStart w:name="z138" w:id="125"/>
    <w:p>
      <w:pPr>
        <w:spacing w:after="0"/>
        <w:ind w:left="0"/>
        <w:jc w:val="both"/>
      </w:pPr>
      <w:r>
        <w:rPr>
          <w:rFonts w:ascii="Times New Roman"/>
          <w:b w:val="false"/>
          <w:i w:val="false"/>
          <w:color w:val="000000"/>
          <w:sz w:val="28"/>
        </w:rPr>
        <w:t>
      1) көрсетілетін қызметті беруші арқылы;</w:t>
      </w:r>
    </w:p>
    <w:bookmarkEnd w:id="125"/>
    <w:bookmarkStart w:name="z139" w:id="126"/>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w:t>
      </w:r>
    </w:p>
    <w:bookmarkEnd w:id="126"/>
    <w:bookmarkStart w:name="z140" w:id="127"/>
    <w:p>
      <w:pPr>
        <w:spacing w:after="0"/>
        <w:ind w:left="0"/>
        <w:jc w:val="both"/>
      </w:pPr>
      <w:r>
        <w:rPr>
          <w:rFonts w:ascii="Times New Roman"/>
          <w:b w:val="false"/>
          <w:i w:val="false"/>
          <w:color w:val="000000"/>
          <w:sz w:val="28"/>
        </w:rPr>
        <w:t>
      Мемлекеттік қызмет көрсетуге қойылатын негізгі талаптар тізбесі осы Қағидаларға 1-қосымшада (бұдан әрі – Тізбе) баяндалған.</w:t>
      </w:r>
    </w:p>
    <w:bookmarkEnd w:id="127"/>
    <w:bookmarkStart w:name="z141" w:id="128"/>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жағдайда, оның ұсынған құжаттарын көрсетілетін қызметті берушінің құжаттарды қабылдауға жауапты құрылымдық бөлімшесі қабылдап, оларды құжаттарды өңдеуге жауапты құрылымдық бөлімшеге жолдайды.</w:t>
      </w:r>
    </w:p>
    <w:bookmarkEnd w:id="128"/>
    <w:bookmarkStart w:name="z142" w:id="129"/>
    <w:p>
      <w:pPr>
        <w:spacing w:after="0"/>
        <w:ind w:left="0"/>
        <w:jc w:val="both"/>
      </w:pPr>
      <w:r>
        <w:rPr>
          <w:rFonts w:ascii="Times New Roman"/>
          <w:b w:val="false"/>
          <w:i w:val="false"/>
          <w:color w:val="000000"/>
          <w:sz w:val="28"/>
        </w:rPr>
        <w:t>
      Мемлекеттік қызметті алу үшін көрсетілетін қызметті алушылар Тізбенің 8-тармағында көзделген құжаттар топтамасын ұсынады.</w:t>
      </w:r>
    </w:p>
    <w:bookmarkEnd w:id="129"/>
    <w:bookmarkStart w:name="z143" w:id="130"/>
    <w:p>
      <w:pPr>
        <w:spacing w:after="0"/>
        <w:ind w:left="0"/>
        <w:jc w:val="both"/>
      </w:pPr>
      <w:r>
        <w:rPr>
          <w:rFonts w:ascii="Times New Roman"/>
          <w:b w:val="false"/>
          <w:i w:val="false"/>
          <w:color w:val="000000"/>
          <w:sz w:val="28"/>
        </w:rPr>
        <w:t xml:space="preserve">
      Жеке басын куәландыратын құжаттар туралы мәліметтер мемлекеттік ақпараттық жүйелерде бар болған жағдайда, көрсетілетін қызметті беруші және (немесе) Мемлекеттік корпорацияның қызметкері оларды портал арқылы, Қазақстан Республикасының "Электрондық құжат және электрондық цифрлық қолтаңба туралы" </w:t>
      </w:r>
      <w:r>
        <w:rPr>
          <w:rFonts w:ascii="Times New Roman"/>
          <w:b w:val="false"/>
          <w:i w:val="false"/>
          <w:color w:val="000000"/>
          <w:sz w:val="28"/>
        </w:rPr>
        <w:t>Заңына</w:t>
      </w:r>
      <w:r>
        <w:rPr>
          <w:rFonts w:ascii="Times New Roman"/>
          <w:b w:val="false"/>
          <w:i w:val="false"/>
          <w:color w:val="000000"/>
          <w:sz w:val="28"/>
        </w:rPr>
        <w:t xml:space="preserve"> сәйкес уәкілетті лауазымды тұлғалардың электрондық цифрлық қолтаңбасымен куәландырылған электрондық құжаттар түрінде алады.</w:t>
      </w:r>
    </w:p>
    <w:bookmarkEnd w:id="130"/>
    <w:bookmarkStart w:name="z144" w:id="131"/>
    <w:p>
      <w:pPr>
        <w:spacing w:after="0"/>
        <w:ind w:left="0"/>
        <w:jc w:val="both"/>
      </w:pPr>
      <w:r>
        <w:rPr>
          <w:rFonts w:ascii="Times New Roman"/>
          <w:b w:val="false"/>
          <w:i w:val="false"/>
          <w:color w:val="000000"/>
          <w:sz w:val="28"/>
        </w:rPr>
        <w:t>
      Ақпараттық жүйелерден алуға болатын құжаттар мен мәліметтерді көрсетілетін қызметті алушылардан талап етуге жол берілмейді.</w:t>
      </w:r>
    </w:p>
    <w:bookmarkEnd w:id="131"/>
    <w:bookmarkStart w:name="z145" w:id="132"/>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кезде, көрсетілетін қызметті алушыға ұсынылған құжаттарды қабылдау туралы қолхат беріледі.</w:t>
      </w:r>
    </w:p>
    <w:bookmarkEnd w:id="132"/>
    <w:bookmarkStart w:name="z146" w:id="133"/>
    <w:p>
      <w:pPr>
        <w:spacing w:after="0"/>
        <w:ind w:left="0"/>
        <w:jc w:val="both"/>
      </w:pPr>
      <w:r>
        <w:rPr>
          <w:rFonts w:ascii="Times New Roman"/>
          <w:b w:val="false"/>
          <w:i w:val="false"/>
          <w:color w:val="000000"/>
          <w:sz w:val="28"/>
        </w:rPr>
        <w:t xml:space="preserve">
      Мемлекеттік корпорацияға жүгінген кезде, егер көрсетілетін қызметті алушы Тізбенің 8-тармағында көзделген құжаттар топтамасын толық ұсынбаса немесе мерзімі өтіп кеткен құжаттарды ұсынса, Мемлекеттік корпорацияның қызметкері өтінішті қабылдаудан бас тартады және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133"/>
    <w:bookmarkStart w:name="z147" w:id="134"/>
    <w:p>
      <w:pPr>
        <w:spacing w:after="0"/>
        <w:ind w:left="0"/>
        <w:jc w:val="both"/>
      </w:pPr>
      <w:r>
        <w:rPr>
          <w:rFonts w:ascii="Times New Roman"/>
          <w:b w:val="false"/>
          <w:i w:val="false"/>
          <w:color w:val="000000"/>
          <w:sz w:val="28"/>
        </w:rPr>
        <w:t>
      Мемлекеттік корпорация арқылы құжаттарды қабылдау кезінде көрсетілетін қызметті алушыға тиісті құжаттардың қабылданғаны туралы электрондық қолхат береді, көрсетілетін қызметті алушының өтініші бойынша қолхат қағаз түрінде беріледі.</w:t>
      </w:r>
    </w:p>
    <w:bookmarkEnd w:id="134"/>
    <w:bookmarkStart w:name="z148" w:id="135"/>
    <w:p>
      <w:pPr>
        <w:spacing w:after="0"/>
        <w:ind w:left="0"/>
        <w:jc w:val="both"/>
      </w:pPr>
      <w:r>
        <w:rPr>
          <w:rFonts w:ascii="Times New Roman"/>
          <w:b w:val="false"/>
          <w:i w:val="false"/>
          <w:color w:val="000000"/>
          <w:sz w:val="28"/>
        </w:rPr>
        <w:t>
      Мемлекеттік қызметтер Мемлекеттік корпорация арқылы көрсетілген жағдайда, өтініштер мен құжаттарды қабылдау күні мемлекеттік қызмет көрсету мерзіміне кірмейді.</w:t>
      </w:r>
    </w:p>
    <w:bookmarkEnd w:id="135"/>
    <w:bookmarkStart w:name="z149" w:id="136"/>
    <w:p>
      <w:pPr>
        <w:spacing w:after="0"/>
        <w:ind w:left="0"/>
        <w:jc w:val="both"/>
      </w:pPr>
      <w:r>
        <w:rPr>
          <w:rFonts w:ascii="Times New Roman"/>
          <w:b w:val="false"/>
          <w:i w:val="false"/>
          <w:color w:val="000000"/>
          <w:sz w:val="28"/>
        </w:rPr>
        <w:t>
      Көрсетілетін қызметті алушы құжаттарды Мемлекеттік корпорацияға ұсынған кезде, Мемлекеттік корпорацияның қызметкері оларды қабылдайды, тексереді және курьерлік байланыс арқылы көрсетілетін қызметті берушіге жолдайды.</w:t>
      </w:r>
    </w:p>
    <w:bookmarkEnd w:id="136"/>
    <w:bookmarkStart w:name="z150" w:id="137"/>
    <w:p>
      <w:pPr>
        <w:spacing w:after="0"/>
        <w:ind w:left="0"/>
        <w:jc w:val="both"/>
      </w:pPr>
      <w:r>
        <w:rPr>
          <w:rFonts w:ascii="Times New Roman"/>
          <w:b w:val="false"/>
          <w:i w:val="false"/>
          <w:color w:val="000000"/>
          <w:sz w:val="28"/>
        </w:rPr>
        <w:t xml:space="preserve">
      6. Құжаттарды қабылдауға жауапты көрсетілетін қызметті берушінің құрылымдық бөлімшесі құжаттар келіп түскен күні оларды қабылдауды, ұсынылған құжаттарды тексеруді және тіркеуді жүзеге асырады (егер көрсетілетін қызметті алушы жұмыс уақыты аяқталғаннан кейін, демалыс немесе мереке күндері жүгінген жағдайда, Қазақстан Республикасының </w:t>
      </w:r>
      <w:r>
        <w:rPr>
          <w:rFonts w:ascii="Times New Roman"/>
          <w:b w:val="false"/>
          <w:i w:val="false"/>
          <w:color w:val="000000"/>
          <w:sz w:val="28"/>
        </w:rPr>
        <w:t>Еңбек кодексіне</w:t>
      </w:r>
      <w:r>
        <w:rPr>
          <w:rFonts w:ascii="Times New Roman"/>
          <w:b w:val="false"/>
          <w:i w:val="false"/>
          <w:color w:val="000000"/>
          <w:sz w:val="28"/>
        </w:rPr>
        <w:t xml:space="preserve"> және "</w:t>
      </w:r>
      <w:r>
        <w:rPr>
          <w:rFonts w:ascii="Times New Roman"/>
          <w:b w:val="false"/>
          <w:i w:val="false"/>
          <w:color w:val="000000"/>
          <w:sz w:val="28"/>
        </w:rPr>
        <w:t>Қазақстан Республикасындағы мерекелер туралы</w:t>
      </w:r>
      <w:r>
        <w:rPr>
          <w:rFonts w:ascii="Times New Roman"/>
          <w:b w:val="false"/>
          <w:i w:val="false"/>
          <w:color w:val="000000"/>
          <w:sz w:val="28"/>
        </w:rPr>
        <w:t>" Заңына сәйкес өтініштерді қабылдау және мемлекеттік қызмет көрсету нәтижелерін беру келесі жұмыс күні жүзеге асырылады).</w:t>
      </w:r>
    </w:p>
    <w:bookmarkEnd w:id="137"/>
    <w:bookmarkStart w:name="z151" w:id="138"/>
    <w:p>
      <w:pPr>
        <w:spacing w:after="0"/>
        <w:ind w:left="0"/>
        <w:jc w:val="both"/>
      </w:pPr>
      <w:r>
        <w:rPr>
          <w:rFonts w:ascii="Times New Roman"/>
          <w:b w:val="false"/>
          <w:i w:val="false"/>
          <w:color w:val="000000"/>
          <w:sz w:val="28"/>
        </w:rPr>
        <w:t xml:space="preserve">
      Ұсынылған құжаттардың толықтығы анықталған жағдайда, құжаттарды өңдеуге жауапты қызметкер Салық кодексінің 700-бабының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w:t>
      </w:r>
      <w:r>
        <w:rPr>
          <w:rFonts w:ascii="Times New Roman"/>
          <w:b w:val="false"/>
          <w:i w:val="false"/>
          <w:color w:val="000000"/>
          <w:sz w:val="28"/>
        </w:rPr>
        <w:t xml:space="preserve"> тармақтарына сәйкес:</w:t>
      </w:r>
    </w:p>
    <w:bookmarkEnd w:id="138"/>
    <w:bookmarkStart w:name="z152" w:id="139"/>
    <w:p>
      <w:pPr>
        <w:spacing w:after="0"/>
        <w:ind w:left="0"/>
        <w:jc w:val="both"/>
      </w:pPr>
      <w:r>
        <w:rPr>
          <w:rFonts w:ascii="Times New Roman"/>
          <w:b w:val="false"/>
          <w:i w:val="false"/>
          <w:color w:val="000000"/>
          <w:sz w:val="28"/>
        </w:rPr>
        <w:t>
      басқа мемлекеттік кірістер органдарына, уәкілетті мемлекеттік органдарға, шет мемлекеттердің құзыретті органдарына, банктерге және банк операцияларының жекелеген түрлерін жүзеге асыратын ұйымдарға және Қазақстан Республикасының аумағында қызметін жүзеге асыратын өзге де ұйымдарға қажетті ақпарат беру туралы, сондай-ақ салықты қайтарып алуға байланысты мәселелер бойынша бейрезидентке сұрау салулар жібереді;</w:t>
      </w:r>
    </w:p>
    <w:bookmarkEnd w:id="139"/>
    <w:bookmarkStart w:name="z153" w:id="140"/>
    <w:p>
      <w:pPr>
        <w:spacing w:after="0"/>
        <w:ind w:left="0"/>
        <w:jc w:val="both"/>
      </w:pPr>
      <w:r>
        <w:rPr>
          <w:rFonts w:ascii="Times New Roman"/>
          <w:b w:val="false"/>
          <w:i w:val="false"/>
          <w:color w:val="000000"/>
          <w:sz w:val="28"/>
        </w:rPr>
        <w:t xml:space="preserve">
      Салық кодексінің 700-бабының </w:t>
      </w:r>
      <w:r>
        <w:rPr>
          <w:rFonts w:ascii="Times New Roman"/>
          <w:b w:val="false"/>
          <w:i w:val="false"/>
          <w:color w:val="000000"/>
          <w:sz w:val="28"/>
        </w:rPr>
        <w:t>5</w:t>
      </w:r>
      <w:r>
        <w:rPr>
          <w:rFonts w:ascii="Times New Roman"/>
          <w:b w:val="false"/>
          <w:i w:val="false"/>
          <w:color w:val="000000"/>
          <w:sz w:val="28"/>
        </w:rPr>
        <w:t xml:space="preserve"> және </w:t>
      </w:r>
      <w:r>
        <w:rPr>
          <w:rFonts w:ascii="Times New Roman"/>
          <w:b w:val="false"/>
          <w:i w:val="false"/>
          <w:color w:val="000000"/>
          <w:sz w:val="28"/>
        </w:rPr>
        <w:t>6-тармақтарында</w:t>
      </w:r>
      <w:r>
        <w:rPr>
          <w:rFonts w:ascii="Times New Roman"/>
          <w:b w:val="false"/>
          <w:i w:val="false"/>
          <w:color w:val="000000"/>
          <w:sz w:val="28"/>
        </w:rPr>
        <w:t xml:space="preserve"> көрсетілген жағдайларды қоспағанда, Салық кодексінің 15-тарауында айқындалған тәртіппен бейрезиденттің өтініші негізінде төленген табыс салығын бюджеттен қайтару мәселесі бойынша тақырыптық тексеру жүргізеді;</w:t>
      </w:r>
    </w:p>
    <w:bookmarkEnd w:id="140"/>
    <w:bookmarkStart w:name="z154" w:id="141"/>
    <w:p>
      <w:pPr>
        <w:spacing w:after="0"/>
        <w:ind w:left="0"/>
        <w:jc w:val="both"/>
      </w:pPr>
      <w:r>
        <w:rPr>
          <w:rFonts w:ascii="Times New Roman"/>
          <w:b w:val="false"/>
          <w:i w:val="false"/>
          <w:color w:val="000000"/>
          <w:sz w:val="28"/>
        </w:rPr>
        <w:t>
      бейрезиденттi оның талап қоюдың ескіру мерзiмi кезеңiнде салықтық мiндеттемелерді орындауы және Қазақстан Республикасында тұрақты мекемесiнiң болуы не болмауы тұрғысынан кешендi салықтық тексеру жүргiзуге сұрау салуды бейрезиденттiң Қазақстан Республикасында құрылымдық бөлімшесі тұрған жердегі салық органына жiбереді (егер бейрезиденттiң Қазақстан Республикасында құрылымдық бөлімшесі бар болса);</w:t>
      </w:r>
    </w:p>
    <w:bookmarkEnd w:id="141"/>
    <w:bookmarkStart w:name="z155" w:id="142"/>
    <w:p>
      <w:pPr>
        <w:spacing w:after="0"/>
        <w:ind w:left="0"/>
        <w:jc w:val="both"/>
      </w:pPr>
      <w:r>
        <w:rPr>
          <w:rFonts w:ascii="Times New Roman"/>
          <w:b w:val="false"/>
          <w:i w:val="false"/>
          <w:color w:val="000000"/>
          <w:sz w:val="28"/>
        </w:rPr>
        <w:t>
      өтініші қаралып жатқан бейрезиденттің резиденттiк елiнiң құзыреттi органына салық агентi мен бейрезиденттiң өзара қатынастары туралы ақпарат беру жөнінде сұрау салу жiбереді (салық агенті таратылған (қызметі тоқтатылған), банкрот болған жағдайда).</w:t>
      </w:r>
    </w:p>
    <w:bookmarkEnd w:id="142"/>
    <w:bookmarkStart w:name="z156" w:id="143"/>
    <w:p>
      <w:pPr>
        <w:spacing w:after="0"/>
        <w:ind w:left="0"/>
        <w:jc w:val="both"/>
      </w:pPr>
      <w:r>
        <w:rPr>
          <w:rFonts w:ascii="Times New Roman"/>
          <w:b w:val="false"/>
          <w:i w:val="false"/>
          <w:color w:val="000000"/>
          <w:sz w:val="28"/>
        </w:rPr>
        <w:t xml:space="preserve">
      7. Көрсетілетін қызметті берушіге немесе Мемлекеттік корпорацияға жүгінген кезде мемлекеттік қызмет көрсету нәтижесі немесе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өтінішті қараудан бас тарту туралы шешім (бұдан әрі – өтінішті қараудан бас тарту туралы шешім) беріледі.</w:t>
      </w:r>
    </w:p>
    <w:bookmarkEnd w:id="143"/>
    <w:bookmarkStart w:name="z157" w:id="144"/>
    <w:p>
      <w:pPr>
        <w:spacing w:after="0"/>
        <w:ind w:left="0"/>
        <w:jc w:val="both"/>
      </w:pPr>
      <w:r>
        <w:rPr>
          <w:rFonts w:ascii="Times New Roman"/>
          <w:b w:val="false"/>
          <w:i w:val="false"/>
          <w:color w:val="000000"/>
          <w:sz w:val="28"/>
        </w:rPr>
        <w:t xml:space="preserve">
      Салық кодексінің 699-бабы </w:t>
      </w:r>
      <w:r>
        <w:rPr>
          <w:rFonts w:ascii="Times New Roman"/>
          <w:b w:val="false"/>
          <w:i w:val="false"/>
          <w:color w:val="000000"/>
          <w:sz w:val="28"/>
        </w:rPr>
        <w:t>9-тармағында</w:t>
      </w:r>
      <w:r>
        <w:rPr>
          <w:rFonts w:ascii="Times New Roman"/>
          <w:b w:val="false"/>
          <w:i w:val="false"/>
          <w:color w:val="000000"/>
          <w:sz w:val="28"/>
        </w:rPr>
        <w:t xml:space="preserve"> көрсетілген жағдайларда көрсетілетін қызметті беруші өтінішті алған күннен бастап 10 (он) жұмыс күні ішінде өтінішті қараудан бас тартады және бас тарту себептерін көрсетеді.</w:t>
      </w:r>
    </w:p>
    <w:bookmarkEnd w:id="144"/>
    <w:bookmarkStart w:name="z158" w:id="145"/>
    <w:p>
      <w:pPr>
        <w:spacing w:after="0"/>
        <w:ind w:left="0"/>
        <w:jc w:val="both"/>
      </w:pPr>
      <w:r>
        <w:rPr>
          <w:rFonts w:ascii="Times New Roman"/>
          <w:b w:val="false"/>
          <w:i w:val="false"/>
          <w:color w:val="000000"/>
          <w:sz w:val="28"/>
        </w:rPr>
        <w:t>
      Қызмет көрсетуге бас тарту негіздері Тізбенің 9-тармағында көрсетілген жағдайда, қызметті беруші құжаттарды ұсынған көрсетілетін қызметті алушыны қызмет көрсетуден бас тарту туралы алдын ала шешім және алдын ала шешімге қатысты өзінің пікірін білдіруге мүмкіндік алу үшін тыңдау уақыты мен орны (немесе тәсілі) туралы хабардар етеді.</w:t>
      </w:r>
    </w:p>
    <w:bookmarkEnd w:id="145"/>
    <w:bookmarkStart w:name="z159" w:id="146"/>
    <w:p>
      <w:pPr>
        <w:spacing w:after="0"/>
        <w:ind w:left="0"/>
        <w:jc w:val="both"/>
      </w:pPr>
      <w:r>
        <w:rPr>
          <w:rFonts w:ascii="Times New Roman"/>
          <w:b w:val="false"/>
          <w:i w:val="false"/>
          <w:color w:val="000000"/>
          <w:sz w:val="28"/>
        </w:rPr>
        <w:t>
      Құжаттарды қағаз түрінде ұсынған көрсетілетін қызметті алушыға тыңдау туралы хабарлама мемлекеттік қызмет туралы шешім қабылданар алдында кемінде 3 (үш) жұмыс күні бұрын жіберіледі. Тыңдау хабарламадан кейін 2 (екі) жұмыс күні ішінде өтеді.</w:t>
      </w:r>
    </w:p>
    <w:bookmarkEnd w:id="146"/>
    <w:bookmarkStart w:name="z160" w:id="147"/>
    <w:p>
      <w:pPr>
        <w:spacing w:after="0"/>
        <w:ind w:left="0"/>
        <w:jc w:val="both"/>
      </w:pPr>
      <w:r>
        <w:rPr>
          <w:rFonts w:ascii="Times New Roman"/>
          <w:b w:val="false"/>
          <w:i w:val="false"/>
          <w:color w:val="000000"/>
          <w:sz w:val="28"/>
        </w:rPr>
        <w:t>
      Құжаттарды ұсынған көрсетілетін қызметті алушыны тыңдаудың нәтижелері бойынша хаттама толтырылады.</w:t>
      </w:r>
    </w:p>
    <w:bookmarkEnd w:id="147"/>
    <w:bookmarkStart w:name="z161" w:id="148"/>
    <w:p>
      <w:pPr>
        <w:spacing w:after="0"/>
        <w:ind w:left="0"/>
        <w:jc w:val="both"/>
      </w:pPr>
      <w:r>
        <w:rPr>
          <w:rFonts w:ascii="Times New Roman"/>
          <w:b w:val="false"/>
          <w:i w:val="false"/>
          <w:color w:val="000000"/>
          <w:sz w:val="28"/>
        </w:rPr>
        <w:t xml:space="preserve">
      Егер көрсетілетін қызметті беруші өтінішті Салық кодексінің 699-бабы </w:t>
      </w:r>
      <w:r>
        <w:rPr>
          <w:rFonts w:ascii="Times New Roman"/>
          <w:b w:val="false"/>
          <w:i w:val="false"/>
          <w:color w:val="000000"/>
          <w:sz w:val="28"/>
        </w:rPr>
        <w:t>9-тармағының</w:t>
      </w:r>
      <w:r>
        <w:rPr>
          <w:rFonts w:ascii="Times New Roman"/>
          <w:b w:val="false"/>
          <w:i w:val="false"/>
          <w:color w:val="000000"/>
          <w:sz w:val="28"/>
        </w:rPr>
        <w:t xml:space="preserve"> 2), 3) және 4) тармақшасында көрсетілген себептер бойынша қараудан бас тартса, көрсетілетін қызметті алушы Салық кодексінің 699-бабы </w:t>
      </w:r>
      <w:r>
        <w:rPr>
          <w:rFonts w:ascii="Times New Roman"/>
          <w:b w:val="false"/>
          <w:i w:val="false"/>
          <w:color w:val="000000"/>
          <w:sz w:val="28"/>
        </w:rPr>
        <w:t>8-тармағында</w:t>
      </w:r>
      <w:r>
        <w:rPr>
          <w:rFonts w:ascii="Times New Roman"/>
          <w:b w:val="false"/>
          <w:i w:val="false"/>
          <w:color w:val="000000"/>
          <w:sz w:val="28"/>
        </w:rPr>
        <w:t xml:space="preserve"> белгіленген мерзім ішінде түзетілген бұзушылықтарды жойған жағдайда өтінішті қайта тапсыра алады.</w:t>
      </w:r>
    </w:p>
    <w:bookmarkEnd w:id="148"/>
    <w:bookmarkStart w:name="z162" w:id="149"/>
    <w:p>
      <w:pPr>
        <w:spacing w:after="0"/>
        <w:ind w:left="0"/>
        <w:jc w:val="both"/>
      </w:pPr>
      <w:r>
        <w:rPr>
          <w:rFonts w:ascii="Times New Roman"/>
          <w:b w:val="false"/>
          <w:i w:val="false"/>
          <w:color w:val="000000"/>
          <w:sz w:val="28"/>
        </w:rPr>
        <w:t>
      8. Көрсетілетін қызметті беруші өтінішті қараған нәтижесінде төмендегі шешімдердің бірін қабылдайды:</w:t>
      </w:r>
    </w:p>
    <w:bookmarkEnd w:id="149"/>
    <w:bookmarkStart w:name="z163" w:id="150"/>
    <w:p>
      <w:pPr>
        <w:spacing w:after="0"/>
        <w:ind w:left="0"/>
        <w:jc w:val="both"/>
      </w:pPr>
      <w:r>
        <w:rPr>
          <w:rFonts w:ascii="Times New Roman"/>
          <w:b w:val="false"/>
          <w:i w:val="false"/>
          <w:color w:val="000000"/>
          <w:sz w:val="28"/>
        </w:rPr>
        <w:t xml:space="preserve">
      1) жеке табыс салығын толық немесе ішінара қайтару туралы,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(бұдан әрі – қайтару туралы шешім);</w:t>
      </w:r>
    </w:p>
    <w:bookmarkEnd w:id="150"/>
    <w:bookmarkStart w:name="z164" w:id="151"/>
    <w:p>
      <w:pPr>
        <w:spacing w:after="0"/>
        <w:ind w:left="0"/>
        <w:jc w:val="both"/>
      </w:pPr>
      <w:r>
        <w:rPr>
          <w:rFonts w:ascii="Times New Roman"/>
          <w:b w:val="false"/>
          <w:i w:val="false"/>
          <w:color w:val="000000"/>
          <w:sz w:val="28"/>
        </w:rPr>
        <w:t xml:space="preserve">
      2) жеке табыс салығын қайтарудан бас тарту туралы,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(бұдан әрі – қайтарудан бас тарту туралы шешім).</w:t>
      </w:r>
    </w:p>
    <w:bookmarkEnd w:id="151"/>
    <w:bookmarkStart w:name="z165" w:id="152"/>
    <w:p>
      <w:pPr>
        <w:spacing w:after="0"/>
        <w:ind w:left="0"/>
        <w:jc w:val="both"/>
      </w:pPr>
      <w:r>
        <w:rPr>
          <w:rFonts w:ascii="Times New Roman"/>
          <w:b w:val="false"/>
          <w:i w:val="false"/>
          <w:color w:val="000000"/>
          <w:sz w:val="28"/>
        </w:rPr>
        <w:t>
      Шешім жазбаша түрде рәсімделеді және басшы немесе оның орынбасары қол қояды.</w:t>
      </w:r>
    </w:p>
    <w:bookmarkEnd w:id="152"/>
    <w:bookmarkStart w:name="z166" w:id="153"/>
    <w:p>
      <w:pPr>
        <w:spacing w:after="0"/>
        <w:ind w:left="0"/>
        <w:jc w:val="both"/>
      </w:pPr>
      <w:r>
        <w:rPr>
          <w:rFonts w:ascii="Times New Roman"/>
          <w:b w:val="false"/>
          <w:i w:val="false"/>
          <w:color w:val="000000"/>
          <w:sz w:val="28"/>
        </w:rPr>
        <w:t>
      9. Көрсетілетін қызметті беруші қайтару туралы шешім қабылдағанда, ұсынылған өтініште халықаралық шарттар бойынша қайтарылуға тиісті жеке табыс салығы сомасы көрсетіліп, өтініш басшы немесе оның орынбасарының қолы және мемлекеттік кірістер органы мөрімен расталады.</w:t>
      </w:r>
    </w:p>
    <w:bookmarkEnd w:id="153"/>
    <w:bookmarkStart w:name="z167" w:id="154"/>
    <w:p>
      <w:pPr>
        <w:spacing w:after="0"/>
        <w:ind w:left="0"/>
        <w:jc w:val="both"/>
      </w:pPr>
      <w:r>
        <w:rPr>
          <w:rFonts w:ascii="Times New Roman"/>
          <w:b w:val="false"/>
          <w:i w:val="false"/>
          <w:color w:val="000000"/>
          <w:sz w:val="28"/>
        </w:rPr>
        <w:t>
      Қайтаруды жүргізу үшін көрсетілген қызметті алушы бейрезидент көрсетілетін қызметті алу өтінішінде салықты қайтару қажет болатын банктің толық атауын және банктің резиденттік елі кодын көрсетеді.</w:t>
      </w:r>
    </w:p>
    <w:bookmarkEnd w:id="154"/>
    <w:bookmarkStart w:name="z168" w:id="155"/>
    <w:p>
      <w:pPr>
        <w:spacing w:after="0"/>
        <w:ind w:left="0"/>
        <w:jc w:val="both"/>
      </w:pPr>
      <w:r>
        <w:rPr>
          <w:rFonts w:ascii="Times New Roman"/>
          <w:b w:val="false"/>
          <w:i w:val="false"/>
          <w:color w:val="000000"/>
          <w:sz w:val="28"/>
        </w:rPr>
        <w:t>
      Салықты қайтару Қазақстан Республикасының аумағынан тыс орналасқан шетелдік банктердегі шоттарға жүргізілуі мүмкін.</w:t>
      </w:r>
    </w:p>
    <w:bookmarkEnd w:id="155"/>
    <w:bookmarkStart w:name="z169" w:id="156"/>
    <w:p>
      <w:pPr>
        <w:spacing w:after="0"/>
        <w:ind w:left="0"/>
        <w:jc w:val="both"/>
      </w:pPr>
      <w:r>
        <w:rPr>
          <w:rFonts w:ascii="Times New Roman"/>
          <w:b w:val="false"/>
          <w:i w:val="false"/>
          <w:color w:val="000000"/>
          <w:sz w:val="28"/>
        </w:rPr>
        <w:t>
      Қайтаруды жүргізу үшін қызметті беруші жеке табыс салығын қайтару туралы реестрді қазынашылық органдарына жібереді, ол жерде сома өтініште көрсетілген валютаға конвертацияланып, бейрезиденттің шотына аударылады.</w:t>
      </w:r>
    </w:p>
    <w:bookmarkEnd w:id="156"/>
    <w:bookmarkStart w:name="z170" w:id="157"/>
    <w:p>
      <w:pPr>
        <w:spacing w:after="0"/>
        <w:ind w:left="0"/>
        <w:jc w:val="both"/>
      </w:pPr>
      <w:r>
        <w:rPr>
          <w:rFonts w:ascii="Times New Roman"/>
          <w:b w:val="false"/>
          <w:i w:val="false"/>
          <w:color w:val="000000"/>
          <w:sz w:val="28"/>
        </w:rPr>
        <w:t>
      10. Дайын құжаттарды беру Мемлекеттік корпорацияның жұмыс кестесіне сәйкес жүзеге асырылады, жеке басын куәландыратын құжатты немесе цифрлық құжаттар сервисінен электронды құжатты көрсеткен кезде өкіл Қазақстан Республикасының азаматтық заңнамасына сәйкес берілген өкілдің уәкілеттіліктерін көрсететін құжатты ұсынады.</w:t>
      </w:r>
    </w:p>
    <w:bookmarkEnd w:id="157"/>
    <w:bookmarkStart w:name="z171" w:id="158"/>
    <w:p>
      <w:pPr>
        <w:spacing w:after="0"/>
        <w:ind w:left="0"/>
        <w:jc w:val="both"/>
      </w:pPr>
      <w:r>
        <w:rPr>
          <w:rFonts w:ascii="Times New Roman"/>
          <w:b w:val="false"/>
          <w:i w:val="false"/>
          <w:color w:val="000000"/>
          <w:sz w:val="28"/>
        </w:rPr>
        <w:t>
      11. Көрсетілетін қызметті алушы көрсетілген мерзімде мемлекеттік қызмет нәтижесін алмаса, қызмет көрсетуші құжаттарды қабылдау орнында олардың сақталуын қамтамасыз етеді.</w:t>
      </w:r>
    </w:p>
    <w:bookmarkEnd w:id="158"/>
    <w:bookmarkStart w:name="z172" w:id="159"/>
    <w:p>
      <w:pPr>
        <w:spacing w:after="0"/>
        <w:ind w:left="0"/>
        <w:jc w:val="both"/>
      </w:pPr>
      <w:r>
        <w:rPr>
          <w:rFonts w:ascii="Times New Roman"/>
          <w:b w:val="false"/>
          <w:i w:val="false"/>
          <w:color w:val="000000"/>
          <w:sz w:val="28"/>
        </w:rPr>
        <w:t>
      Мемлекеттік корпорация құжаттарды 1 (бір) ай бойы сақтап, содан кейін оларды әрі қарай сақтау үшін қызмет көрсетушіге қайтарады.</w:t>
      </w:r>
    </w:p>
    <w:bookmarkEnd w:id="159"/>
    <w:bookmarkStart w:name="z173" w:id="160"/>
    <w:p>
      <w:pPr>
        <w:spacing w:after="0"/>
        <w:ind w:left="0"/>
        <w:jc w:val="both"/>
      </w:pPr>
      <w:r>
        <w:rPr>
          <w:rFonts w:ascii="Times New Roman"/>
          <w:b w:val="false"/>
          <w:i w:val="false"/>
          <w:color w:val="000000"/>
          <w:sz w:val="28"/>
        </w:rPr>
        <w:t>
      Көрсетілетін қызметті алушы 1 (бір) айдан кейін жүгінген жағдайда, Мемлекеттік корпорацияның сұранысы бойынша қызмет көрсетуші дайын құжаттарды 1 (бір) жұмыс күні ішінде Мемлекеттік корпорацияға жібереді, ол жерде олар көрсетілетін қызметті алушыға беріледі.</w:t>
      </w:r>
    </w:p>
    <w:bookmarkEnd w:id="160"/>
    <w:bookmarkStart w:name="z174" w:id="161"/>
    <w:p>
      <w:pPr>
        <w:spacing w:after="0"/>
        <w:ind w:left="0"/>
        <w:jc w:val="left"/>
      </w:pPr>
      <w:r>
        <w:rPr>
          <w:rFonts w:ascii="Times New Roman"/>
          <w:b/>
          <w:i w:val="false"/>
          <w:color w:val="000000"/>
        </w:rPr>
        <w:t xml:space="preserve"> 3-тарау. Көрсетілетін қызметті берушінің және (немесе) олардың лауазымды адамының мемлекеттік қызметтер көрсету мәселелері бойынша шешімдеріне, әрекеттеріне (әрекетсіздігіне) шағымдану тәртібі</w:t>
      </w:r>
    </w:p>
    <w:bookmarkEnd w:id="161"/>
    <w:bookmarkStart w:name="z175" w:id="162"/>
    <w:p>
      <w:pPr>
        <w:spacing w:after="0"/>
        <w:ind w:left="0"/>
        <w:jc w:val="both"/>
      </w:pPr>
      <w:r>
        <w:rPr>
          <w:rFonts w:ascii="Times New Roman"/>
          <w:b w:val="false"/>
          <w:i w:val="false"/>
          <w:color w:val="000000"/>
          <w:sz w:val="28"/>
        </w:rPr>
        <w:t>
      12. Мемлекеттік қызметті көрсету нәтижелерімен келіспеген жағдайларда көрсетілетін қызметті алушы көрсетілетін қызметті берушінің шешіміне, әрекеттеріне (әрекетсіздігіне) Заңға сәйкес мемлекеттік қызметтерді көрсету мәселелері бойынша:</w:t>
      </w:r>
    </w:p>
    <w:bookmarkEnd w:id="162"/>
    <w:bookmarkStart w:name="z176" w:id="163"/>
    <w:p>
      <w:pPr>
        <w:spacing w:after="0"/>
        <w:ind w:left="0"/>
        <w:jc w:val="both"/>
      </w:pPr>
      <w:r>
        <w:rPr>
          <w:rFonts w:ascii="Times New Roman"/>
          <w:b w:val="false"/>
          <w:i w:val="false"/>
          <w:color w:val="000000"/>
          <w:sz w:val="28"/>
        </w:rPr>
        <w:t>
      басшының атына көрсетілетін қызметті берушінің;</w:t>
      </w:r>
    </w:p>
    <w:bookmarkEnd w:id="163"/>
    <w:bookmarkStart w:name="z177" w:id="164"/>
    <w:p>
      <w:pPr>
        <w:spacing w:after="0"/>
        <w:ind w:left="0"/>
        <w:jc w:val="both"/>
      </w:pPr>
      <w:r>
        <w:rPr>
          <w:rFonts w:ascii="Times New Roman"/>
          <w:b w:val="false"/>
          <w:i w:val="false"/>
          <w:color w:val="000000"/>
          <w:sz w:val="28"/>
        </w:rPr>
        <w:t>
      салықтардың және бюджетке төленетін төлемдердің түсуін қамтамасыз ету саласында басшылықты жүзеге асыратын уәкілетті орган басшысының атына;</w:t>
      </w:r>
    </w:p>
    <w:bookmarkEnd w:id="164"/>
    <w:bookmarkStart w:name="z178" w:id="165"/>
    <w:p>
      <w:pPr>
        <w:spacing w:after="0"/>
        <w:ind w:left="0"/>
        <w:jc w:val="both"/>
      </w:pPr>
      <w:r>
        <w:rPr>
          <w:rFonts w:ascii="Times New Roman"/>
          <w:b w:val="false"/>
          <w:i w:val="false"/>
          <w:color w:val="000000"/>
          <w:sz w:val="28"/>
        </w:rPr>
        <w:t>
      мемлекеттік қызметтер көрсету сапасын бағалау және бақылау жөніндегі уәкілетті органға шағым беріледі.</w:t>
      </w:r>
    </w:p>
    <w:bookmarkEnd w:id="165"/>
    <w:bookmarkStart w:name="z179" w:id="166"/>
    <w:p>
      <w:pPr>
        <w:spacing w:after="0"/>
        <w:ind w:left="0"/>
        <w:jc w:val="both"/>
      </w:pPr>
      <w:r>
        <w:rPr>
          <w:rFonts w:ascii="Times New Roman"/>
          <w:b w:val="false"/>
          <w:i w:val="false"/>
          <w:color w:val="000000"/>
          <w:sz w:val="28"/>
        </w:rPr>
        <w:t xml:space="preserve">
      13. Шағым көрсетілетін қызметті алушының мекенжайына келіп түскен көрсетілетін қызметті берушінің мемлекеттік қызметті тікелей көрсететін тұлға Заңның 25-бабының </w:t>
      </w:r>
      <w:r>
        <w:rPr>
          <w:rFonts w:ascii="Times New Roman"/>
          <w:b w:val="false"/>
          <w:i w:val="false"/>
          <w:color w:val="000000"/>
          <w:sz w:val="28"/>
        </w:rPr>
        <w:t>2-тармағына</w:t>
      </w:r>
      <w:r>
        <w:rPr>
          <w:rFonts w:ascii="Times New Roman"/>
          <w:b w:val="false"/>
          <w:i w:val="false"/>
          <w:color w:val="000000"/>
          <w:sz w:val="28"/>
        </w:rPr>
        <w:t xml:space="preserve"> сәйкес тіркелген күнінен бастап 5 (бес) жұмыс күні ішінде қаралуға жатады.</w:t>
      </w:r>
    </w:p>
    <w:bookmarkEnd w:id="166"/>
    <w:bookmarkStart w:name="z180" w:id="167"/>
    <w:p>
      <w:pPr>
        <w:spacing w:after="0"/>
        <w:ind w:left="0"/>
        <w:jc w:val="both"/>
      </w:pPr>
      <w:r>
        <w:rPr>
          <w:rFonts w:ascii="Times New Roman"/>
          <w:b w:val="false"/>
          <w:i w:val="false"/>
          <w:color w:val="000000"/>
          <w:sz w:val="28"/>
        </w:rPr>
        <w:t>
      Шағым көрсетілетін қызметті алушының мемлекеттік қызметтер көрсету сапасын бағалау және бақылау жөніндегі уәкілетті органның мекенжайына келіп түскен құжаттар тіркелген күнінен бастап 15 (он бес) жұмыс күні ішінде қаралуға жатады.</w:t>
      </w:r>
    </w:p>
    <w:bookmarkEnd w:id="167"/>
    <w:bookmarkStart w:name="z181" w:id="168"/>
    <w:p>
      <w:pPr>
        <w:spacing w:after="0"/>
        <w:ind w:left="0"/>
        <w:jc w:val="both"/>
      </w:pPr>
      <w:r>
        <w:rPr>
          <w:rFonts w:ascii="Times New Roman"/>
          <w:b w:val="false"/>
          <w:i w:val="false"/>
          <w:color w:val="000000"/>
          <w:sz w:val="28"/>
        </w:rPr>
        <w:t>
      Мемлекеттік қызметтер көрсету мәселелері бойынша шағымды қарауды жоғары тұрған әкімшілік орган, лауазымды адам, мемлекеттік қызметтер көрсету сапасын бағалау және бақылау жөніндегі уәкілетті орган (бұдан әрі – шағымды қарайтын орган) жүзеге асырады.</w:t>
      </w:r>
    </w:p>
    <w:bookmarkEnd w:id="168"/>
    <w:bookmarkStart w:name="z182" w:id="169"/>
    <w:p>
      <w:pPr>
        <w:spacing w:after="0"/>
        <w:ind w:left="0"/>
        <w:jc w:val="both"/>
      </w:pPr>
      <w:r>
        <w:rPr>
          <w:rFonts w:ascii="Times New Roman"/>
          <w:b w:val="false"/>
          <w:i w:val="false"/>
          <w:color w:val="000000"/>
          <w:sz w:val="28"/>
        </w:rPr>
        <w:t>
      Шағымдар мекенжайына беріледі көрсетілетін қызметті берушінің және (немесе) шешіміне, әрекетіне (әрекетсіздігіне) шағым жасалып отырған лауазымды адамның атына беріледі.</w:t>
      </w:r>
    </w:p>
    <w:bookmarkEnd w:id="169"/>
    <w:bookmarkStart w:name="z183" w:id="170"/>
    <w:p>
      <w:pPr>
        <w:spacing w:after="0"/>
        <w:ind w:left="0"/>
        <w:jc w:val="both"/>
      </w:pPr>
      <w:r>
        <w:rPr>
          <w:rFonts w:ascii="Times New Roman"/>
          <w:b w:val="false"/>
          <w:i w:val="false"/>
          <w:color w:val="000000"/>
          <w:sz w:val="28"/>
        </w:rPr>
        <w:t>
      Қызмет көрсетуші шешіміне, әрекетіне (әрекетсіздігіне) шағым жасалып отырған лауазымды адам шағым келіп түскен күннен бастап 3 (үш) жұмыс күнінен кешіктірмей оны және әкімшілік істі шағымды қарайтын органға жібереді.</w:t>
      </w:r>
    </w:p>
    <w:bookmarkEnd w:id="170"/>
    <w:bookmarkStart w:name="z184" w:id="171"/>
    <w:p>
      <w:pPr>
        <w:spacing w:after="0"/>
        <w:ind w:left="0"/>
        <w:jc w:val="both"/>
      </w:pPr>
      <w:r>
        <w:rPr>
          <w:rFonts w:ascii="Times New Roman"/>
          <w:b w:val="false"/>
          <w:i w:val="false"/>
          <w:color w:val="000000"/>
          <w:sz w:val="28"/>
        </w:rPr>
        <w:t>
      Бұл ретте шешіміне, әрекетіне (әрекетсіздігіне) шағым жасалған көрсетілетін қызметті беруші және (немесе) лауазымды адам, егер ол 3 (үш) жұмыс күні ішінде шағымда көрсетілген талаптарды толығымен қанағаттандыратын шешім не басқа әкімшілік іс-әрекет қабылдаса, қаралатын шағымды шағымды қарайтын органға жібермеуге негіз бар. Егер заңда өзгеше көзделмесе, сотқа дейінгі тәртіпте шағымданғаннан кейін сотқа жүгінуге жол беріледі.</w:t>
      </w:r>
    </w:p>
    <w:bookmarkEnd w:id="1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"Төлем көзінен ұсталған табыс</w:t>
            </w:r>
            <w:r>
              <w:br/>
            </w:r>
            <w:r>
              <w:rPr>
                <w:rFonts w:ascii="Times New Roman"/>
                <w:b w:val="false"/>
                <w:i w:val="false"/>
                <w:color w:val="000000"/>
                <w:sz w:val="20"/>
              </w:rPr>
              <w:t xml:space="preserve">салығын қайтару" мемлекеттік </w:t>
            </w:r>
            <w:r>
              <w:br/>
            </w:r>
            <w:r>
              <w:rPr>
                <w:rFonts w:ascii="Times New Roman"/>
                <w:b w:val="false"/>
                <w:i w:val="false"/>
                <w:color w:val="000000"/>
                <w:sz w:val="20"/>
              </w:rPr>
              <w:t>қызметті көрсету қағидаларына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көзінен ұсталған табыс салығын қайтару" мемлекеттік қызметін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облыстар, Астана, Алматы және Шымкент қалалары бойынша аумақтық органдары (бұдан әрі - органдар) – қызмет көрсетуші).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Мемлекеттік корпорацияның және ақпарат объектілерінің мемлекеттік қызметті көрсету тәсілдері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72"/>
          <w:p>
            <w:pPr>
              <w:spacing w:after="20"/>
              <w:ind w:left="20"/>
              <w:jc w:val="both"/>
            </w:pPr>
            <w:r>
              <w:rPr>
                <w:rFonts w:ascii="Times New Roman"/>
                <w:b w:val="false"/>
                <w:i w:val="false"/>
                <w:color w:val="000000"/>
                <w:sz w:val="20"/>
              </w:rPr>
              <w:t>
1) көрсетілетін қызметті беруші арқылы;</w:t>
            </w:r>
          </w:p>
          <w:bookmarkEnd w:id="172"/>
          <w:p>
            <w:pPr>
              <w:spacing w:after="20"/>
              <w:ind w:left="20"/>
              <w:jc w:val="both"/>
            </w:pPr>
            <w:r>
              <w:rPr>
                <w:rFonts w:ascii="Times New Roman"/>
                <w:b w:val="false"/>
                <w:i w:val="false"/>
                <w:color w:val="000000"/>
                <w:sz w:val="20"/>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органның қызметтер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73"/>
          <w:p>
            <w:pPr>
              <w:spacing w:after="20"/>
              <w:ind w:left="20"/>
              <w:jc w:val="both"/>
            </w:pPr>
            <w:r>
              <w:rPr>
                <w:rFonts w:ascii="Times New Roman"/>
                <w:b w:val="false"/>
                <w:i w:val="false"/>
                <w:color w:val="000000"/>
                <w:sz w:val="20"/>
              </w:rPr>
              <w:t xml:space="preserve">
1) берілген сәттен бастап көрсетілетін қызметті алушымен (бейрезидентпен) осы бұйрыққа </w:t>
            </w:r>
            <w:r>
              <w:rPr>
                <w:rFonts w:ascii="Times New Roman"/>
                <w:b w:val="false"/>
                <w:i w:val="false"/>
                <w:color w:val="000000"/>
                <w:sz w:val="20"/>
              </w:rPr>
              <w:t>1-қосымшаға</w:t>
            </w:r>
            <w:r>
              <w:rPr>
                <w:rFonts w:ascii="Times New Roman"/>
                <w:b w:val="false"/>
                <w:i w:val="false"/>
                <w:color w:val="000000"/>
                <w:sz w:val="20"/>
              </w:rPr>
              <w:t xml:space="preserve"> сәйкес нысан бойынша қосарланған салық салуды болдырмау туралы халықаралық шартқа сәйкес бюджеттен төленген табыс салығын қайтару туралы салықтық өтініш (бұдан әрі – өтініш) құжаттар пакетімен бірге ұсынылған күннен бастап 20 (жиырма) жұмыс күні ішінде қаралады.</w:t>
            </w:r>
          </w:p>
          <w:bookmarkEnd w:id="173"/>
          <w:p>
            <w:pPr>
              <w:spacing w:after="20"/>
              <w:ind w:left="20"/>
              <w:jc w:val="both"/>
            </w:pPr>
            <w:r>
              <w:rPr>
                <w:rFonts w:ascii="Times New Roman"/>
                <w:b w:val="false"/>
                <w:i w:val="false"/>
                <w:color w:val="000000"/>
                <w:sz w:val="20"/>
              </w:rPr>
              <w:t>
</w:t>
            </w:r>
            <w:r>
              <w:rPr>
                <w:rFonts w:ascii="Times New Roman"/>
                <w:b w:val="false"/>
                <w:i w:val="false"/>
                <w:color w:val="000000"/>
                <w:sz w:val="20"/>
              </w:rPr>
              <w:t>Бұл ретте өтінішті қарау мерзімі кезеңге тоқтатыла тұрады: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бейрезиденттің өтініші негізінде төленген табыс салығын бюджеттен қайтару мәселесі бойынша тақырыптық тексеру жүргізу;</w:t>
            </w:r>
          </w:p>
          <w:p>
            <w:pPr>
              <w:spacing w:after="20"/>
              <w:ind w:left="20"/>
              <w:jc w:val="both"/>
            </w:pPr>
            <w:r>
              <w:rPr>
                <w:rFonts w:ascii="Times New Roman"/>
                <w:b w:val="false"/>
                <w:i w:val="false"/>
                <w:color w:val="000000"/>
                <w:sz w:val="20"/>
              </w:rPr>
              <w:t>
</w:t>
            </w:r>
            <w:r>
              <w:rPr>
                <w:rFonts w:ascii="Times New Roman"/>
                <w:b w:val="false"/>
                <w:i w:val="false"/>
                <w:color w:val="000000"/>
                <w:sz w:val="20"/>
              </w:rPr>
              <w:t>жіберілген күннен бастап көрсетілетін қызметті берушімен сұрау салу:</w:t>
            </w:r>
          </w:p>
          <w:p>
            <w:pPr>
              <w:spacing w:after="20"/>
              <w:ind w:left="20"/>
              <w:jc w:val="both"/>
            </w:pPr>
            <w:r>
              <w:rPr>
                <w:rFonts w:ascii="Times New Roman"/>
                <w:b w:val="false"/>
                <w:i w:val="false"/>
                <w:color w:val="000000"/>
                <w:sz w:val="20"/>
              </w:rPr>
              <w:t>
</w:t>
            </w:r>
            <w:r>
              <w:rPr>
                <w:rFonts w:ascii="Times New Roman"/>
                <w:b w:val="false"/>
                <w:i w:val="false"/>
                <w:color w:val="000000"/>
                <w:sz w:val="20"/>
              </w:rPr>
              <w:t>басқа мемлекеттік кірістер органдарына, уәкілетті мемлекеттік органдарға, шет мемлекеттердің құзыретті органдарына, банктерге және банк операцияларының жекелеген түрлерін жүзеге асыратын ұйымдарға және Қазақстан Республикасының аумағында қызметін жүзеге асыратын өзге де ұйымдарға қажетті ақпаратты ұсыну туралы, сондай-ақ бейрпезидентке салықты қайтаруға байланысты мәселелер бойынша;</w:t>
            </w:r>
          </w:p>
          <w:p>
            <w:pPr>
              <w:spacing w:after="20"/>
              <w:ind w:left="20"/>
              <w:jc w:val="both"/>
            </w:pPr>
            <w:r>
              <w:rPr>
                <w:rFonts w:ascii="Times New Roman"/>
                <w:b w:val="false"/>
                <w:i w:val="false"/>
                <w:color w:val="000000"/>
                <w:sz w:val="20"/>
              </w:rPr>
              <w:t>
</w:t>
            </w:r>
            <w:r>
              <w:rPr>
                <w:rFonts w:ascii="Times New Roman"/>
                <w:b w:val="false"/>
                <w:i w:val="false"/>
                <w:color w:val="000000"/>
                <w:sz w:val="20"/>
              </w:rPr>
              <w:t>бейрезиденттi оның талап қоюдың ескіру мерзiмi кезеңiнде салықтық мiндеттемелерді орындауы және Қазақстан Республикасында тұрақты мекемесiнiң болуы не болмауы тұрғысынан кешендi салықтық тексеру жүргiзуге сұрау салуды бейрезиденттiң Қазақстан Республикасында құрылымдық бөлімшесі тұрған жердегі салық органына (егер бейрезиденттiң Қазақстан Республикасында құрылымдық бөлімшесі бар болса);</w:t>
            </w:r>
          </w:p>
          <w:p>
            <w:pPr>
              <w:spacing w:after="20"/>
              <w:ind w:left="20"/>
              <w:jc w:val="both"/>
            </w:pPr>
            <w:r>
              <w:rPr>
                <w:rFonts w:ascii="Times New Roman"/>
                <w:b w:val="false"/>
                <w:i w:val="false"/>
                <w:color w:val="000000"/>
                <w:sz w:val="20"/>
              </w:rPr>
              <w:t>
</w:t>
            </w:r>
            <w:r>
              <w:rPr>
                <w:rFonts w:ascii="Times New Roman"/>
                <w:b w:val="false"/>
                <w:i w:val="false"/>
                <w:color w:val="000000"/>
                <w:sz w:val="20"/>
              </w:rPr>
              <w:t>елдің құзыретті органына резиденттіктің өтініші қаралып жатқан бейрезиденттің салық агенті мен бейрезиденттің (салық агенті таратылған (қызметі тоқтатылған), банкротқа ұшыраған жағдайда) өзара қарым–қатынастары туралы ақпаратты ұсынуы туралы - осындай сұрау салуға жауап алынған күнге 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осы бұйрыққа </w:t>
            </w:r>
            <w:r>
              <w:rPr>
                <w:rFonts w:ascii="Times New Roman"/>
                <w:b w:val="false"/>
                <w:i w:val="false"/>
                <w:color w:val="000000"/>
                <w:sz w:val="20"/>
              </w:rPr>
              <w:t>2–қосымшаға</w:t>
            </w:r>
            <w:r>
              <w:rPr>
                <w:rFonts w:ascii="Times New Roman"/>
                <w:b w:val="false"/>
                <w:i w:val="false"/>
                <w:color w:val="000000"/>
                <w:sz w:val="20"/>
              </w:rPr>
              <w:t xml:space="preserve"> сәйкес өтінішті қараудан бас тарту туралы шешім шығару (бұдан әрі – өтінішті қараудан бас тарту туралы шешім) - алған күннен бастап 10 (он) жұмыс күні ішінде көрсетілетін қызметті берушімен құжаттар пакеті бар өтініштер;</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төлем көзінен ұсталған табыс салығын бұйрықтың </w:t>
            </w:r>
            <w:r>
              <w:rPr>
                <w:rFonts w:ascii="Times New Roman"/>
                <w:b w:val="false"/>
                <w:i w:val="false"/>
                <w:color w:val="000000"/>
                <w:sz w:val="20"/>
              </w:rPr>
              <w:t>3–қосымшасына</w:t>
            </w:r>
            <w:r>
              <w:rPr>
                <w:rFonts w:ascii="Times New Roman"/>
                <w:b w:val="false"/>
                <w:i w:val="false"/>
                <w:color w:val="000000"/>
                <w:sz w:val="20"/>
              </w:rPr>
              <w:t xml:space="preserve"> сәйкес толық немесе ішінара қайтару туралы шешім қабылдау (бұдан әрі – қайтару туралы шешім) немесе бұйрықтың </w:t>
            </w:r>
            <w:r>
              <w:rPr>
                <w:rFonts w:ascii="Times New Roman"/>
                <w:b w:val="false"/>
                <w:i w:val="false"/>
                <w:color w:val="000000"/>
                <w:sz w:val="20"/>
              </w:rPr>
              <w:t>4–қосымшасына</w:t>
            </w:r>
            <w:r>
              <w:rPr>
                <w:rFonts w:ascii="Times New Roman"/>
                <w:b w:val="false"/>
                <w:i w:val="false"/>
                <w:color w:val="000000"/>
                <w:sz w:val="20"/>
              </w:rPr>
              <w:t xml:space="preserve"> сәйкес төлем көзінен ұсталған табыс салығын қайтарудан бас тарту туралы шешім қабылдау (бұдан әрі - қайтарудан бас тарту туралы шешім) - 20 (отыз) жұмыс күні ішінде.екісатылы) алған күннен бастап жұмыс күндері көрсетілетін қызметті берушімен құжаттар пакеті бар өтініштер;</w:t>
            </w:r>
          </w:p>
          <w:p>
            <w:pPr>
              <w:spacing w:after="20"/>
              <w:ind w:left="20"/>
              <w:jc w:val="both"/>
            </w:pPr>
            <w:r>
              <w:rPr>
                <w:rFonts w:ascii="Times New Roman"/>
                <w:b w:val="false"/>
                <w:i w:val="false"/>
                <w:color w:val="000000"/>
                <w:sz w:val="20"/>
              </w:rPr>
              <w:t>
</w:t>
            </w:r>
            <w:r>
              <w:rPr>
                <w:rFonts w:ascii="Times New Roman"/>
                <w:b w:val="false"/>
                <w:i w:val="false"/>
                <w:color w:val="000000"/>
                <w:sz w:val="20"/>
              </w:rPr>
              <w:t>бюджеттен табыс салығының сомасын қайтару жүргізіледі көрсетілетін қызметті берушіменорналасқан жері бойынша салық агенті (салық төлеуші) Кодексте көзделген тәртіппен тіркелген – қайтару туралы шешім қабылданған күннен бастап 30 (отыз) жұмыс күні ішінде;</w:t>
            </w:r>
          </w:p>
          <w:p>
            <w:pPr>
              <w:spacing w:after="20"/>
              <w:ind w:left="20"/>
              <w:jc w:val="both"/>
            </w:pPr>
            <w:r>
              <w:rPr>
                <w:rFonts w:ascii="Times New Roman"/>
                <w:b w:val="false"/>
                <w:i w:val="false"/>
                <w:color w:val="000000"/>
                <w:sz w:val="20"/>
              </w:rPr>
              <w:t>
</w:t>
            </w:r>
            <w:r>
              <w:rPr>
                <w:rFonts w:ascii="Times New Roman"/>
                <w:b w:val="false"/>
                <w:i w:val="false"/>
                <w:color w:val="000000"/>
                <w:sz w:val="20"/>
              </w:rPr>
              <w:t>2) құжаттар топтамасын тапсыру үшін күтудің рұқсат етілген ең ұзақ уақыты көрсетілетін қызметті алушымен мемлекеттік корпорацияға – 15 (он бес) минут;</w:t>
            </w:r>
          </w:p>
          <w:p>
            <w:pPr>
              <w:spacing w:after="20"/>
              <w:ind w:left="20"/>
              <w:jc w:val="both"/>
            </w:pPr>
            <w:r>
              <w:rPr>
                <w:rFonts w:ascii="Times New Roman"/>
                <w:b w:val="false"/>
                <w:i w:val="false"/>
                <w:color w:val="000000"/>
                <w:sz w:val="20"/>
              </w:rPr>
              <w:t>
3) қызмет көрсетудің рұқсат етілген ең ұзақ уақыты көрсетілетін қызметті алушының Мемлекеттік корпорациямен – 15 (он бес)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қызметтер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қызметтер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74"/>
          <w:p>
            <w:pPr>
              <w:spacing w:after="20"/>
              <w:ind w:left="20"/>
              <w:jc w:val="both"/>
            </w:pPr>
            <w:r>
              <w:rPr>
                <w:rFonts w:ascii="Times New Roman"/>
                <w:b w:val="false"/>
                <w:i w:val="false"/>
                <w:color w:val="000000"/>
                <w:sz w:val="20"/>
              </w:rPr>
              <w:t>
1) қайтару туралы шешім;</w:t>
            </w:r>
          </w:p>
          <w:bookmarkEnd w:id="174"/>
          <w:p>
            <w:pPr>
              <w:spacing w:after="20"/>
              <w:ind w:left="20"/>
              <w:jc w:val="both"/>
            </w:pPr>
            <w:r>
              <w:rPr>
                <w:rFonts w:ascii="Times New Roman"/>
                <w:b w:val="false"/>
                <w:i w:val="false"/>
                <w:color w:val="000000"/>
                <w:sz w:val="20"/>
              </w:rPr>
              <w:t>
</w:t>
            </w:r>
            <w:r>
              <w:rPr>
                <w:rFonts w:ascii="Times New Roman"/>
                <w:b w:val="false"/>
                <w:i w:val="false"/>
                <w:color w:val="000000"/>
                <w:sz w:val="20"/>
              </w:rPr>
              <w:t>2) қайтарудан бас тарту туралы шешім;</w:t>
            </w:r>
          </w:p>
          <w:p>
            <w:pPr>
              <w:spacing w:after="20"/>
              <w:ind w:left="20"/>
              <w:jc w:val="both"/>
            </w:pPr>
            <w:r>
              <w:rPr>
                <w:rFonts w:ascii="Times New Roman"/>
                <w:b w:val="false"/>
                <w:i w:val="false"/>
                <w:color w:val="000000"/>
                <w:sz w:val="20"/>
              </w:rPr>
              <w:t>
</w:t>
            </w:r>
            <w:r>
              <w:rPr>
                <w:rFonts w:ascii="Times New Roman"/>
                <w:b w:val="false"/>
                <w:i w:val="false"/>
                <w:color w:val="000000"/>
                <w:sz w:val="20"/>
              </w:rPr>
              <w:t>3) осы Тізбенің 9-тармағында көрсетілген жағдайларда және негіздер бойынша өтінішті қараудан бас тарту туралы шешім.</w:t>
            </w:r>
          </w:p>
          <w:p>
            <w:pPr>
              <w:spacing w:after="20"/>
              <w:ind w:left="20"/>
              <w:jc w:val="both"/>
            </w:pPr>
            <w:r>
              <w:rPr>
                <w:rFonts w:ascii="Times New Roman"/>
                <w:b w:val="false"/>
                <w:i w:val="false"/>
                <w:color w:val="000000"/>
                <w:sz w:val="20"/>
              </w:rPr>
              <w:t xml:space="preserve">
Мемлекеттік қызметті көрсету Қазақстан Республикасы Әкімшілік рәсімдік-процестік кодексінің </w:t>
            </w:r>
            <w:r>
              <w:rPr>
                <w:rFonts w:ascii="Times New Roman"/>
                <w:b w:val="false"/>
                <w:i w:val="false"/>
                <w:color w:val="000000"/>
                <w:sz w:val="20"/>
              </w:rPr>
              <w:t>73-бабының</w:t>
            </w:r>
            <w:r>
              <w:rPr>
                <w:rFonts w:ascii="Times New Roman"/>
                <w:b w:val="false"/>
                <w:i w:val="false"/>
                <w:color w:val="000000"/>
                <w:sz w:val="20"/>
              </w:rPr>
              <w:t xml:space="preserve"> нормаларын сақтай отырып жүзеге асырылады.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заңнамасында көзделген жағдайларда мемлекеттік қызмет көрсеткені үшін қызмет алушылардан алынатын төлем мөлшері және оны алу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Мемлекеттік корпорацияның және ақпарат объектілерінің жұмыс кестесі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75"/>
          <w:p>
            <w:pPr>
              <w:spacing w:after="20"/>
              <w:ind w:left="20"/>
              <w:jc w:val="both"/>
            </w:pPr>
            <w:r>
              <w:rPr>
                <w:rFonts w:ascii="Times New Roman"/>
                <w:b w:val="false"/>
                <w:i w:val="false"/>
                <w:color w:val="000000"/>
                <w:sz w:val="20"/>
              </w:rPr>
              <w:t xml:space="preserve">
1) көрсетілетін қызметті берушінің – дүйсенбіден жұмаға дейін, сағат 13.00-ден 14.30-ға дейінгі түскі үзіліспен сағат 8.30-дан 18.00-ге дейін, қоспағанда Қазақстан Республикасының </w:t>
            </w:r>
            <w:r>
              <w:rPr>
                <w:rFonts w:ascii="Times New Roman"/>
                <w:b w:val="false"/>
                <w:i w:val="false"/>
                <w:color w:val="000000"/>
                <w:sz w:val="20"/>
              </w:rPr>
              <w:t>Еңбек кодексіне</w:t>
            </w:r>
            <w:r>
              <w:rPr>
                <w:rFonts w:ascii="Times New Roman"/>
                <w:b w:val="false"/>
                <w:i w:val="false"/>
                <w:color w:val="000000"/>
                <w:sz w:val="20"/>
              </w:rPr>
              <w:t xml:space="preserve"> сәйкес демалыс және мереке күндері (бұдан әрі – Еңбек кодексі) және "Қазақстан Республикасындағы мерекелер туралы" Қазақстан Республикасының </w:t>
            </w:r>
            <w:r>
              <w:rPr>
                <w:rFonts w:ascii="Times New Roman"/>
                <w:b w:val="false"/>
                <w:i w:val="false"/>
                <w:color w:val="000000"/>
                <w:sz w:val="20"/>
              </w:rPr>
              <w:t>Заңы</w:t>
            </w:r>
            <w:r>
              <w:rPr>
                <w:rFonts w:ascii="Times New Roman"/>
                <w:b w:val="false"/>
                <w:i w:val="false"/>
                <w:color w:val="000000"/>
                <w:sz w:val="20"/>
              </w:rPr>
              <w:t xml:space="preserve"> (бұдан әрі – Мерекелер туралы Заң).</w:t>
            </w:r>
          </w:p>
          <w:bookmarkEnd w:id="175"/>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 алдын ала жазылусыз және жеделдетілген қызмет көрсетусіз кезек күту тәртібімен көрсетіледі.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Мемлекеттік корпорацияда – дүйсенбіден жұманы қоса алғанда, үзіліссіз сағат 9.00-ден 18.00-ге дейін, Мемлекеттік корпорацияның халыққа қызмет көрсету бөлімдерінің кезекшілері мереке және демалыс күндерін қоспағанда, дүйсенбіден жұманы қоса алғанда, сағат 9.00-ден 20.00-ге дейін және сенбі күні сағат 9.00-ден 13.00-ге дейін </w:t>
            </w:r>
            <w:r>
              <w:rPr>
                <w:rFonts w:ascii="Times New Roman"/>
                <w:b w:val="false"/>
                <w:i w:val="false"/>
                <w:color w:val="000000"/>
                <w:sz w:val="20"/>
              </w:rPr>
              <w:t>еңбек кодексіне</w:t>
            </w:r>
            <w:r>
              <w:rPr>
                <w:rFonts w:ascii="Times New Roman"/>
                <w:b w:val="false"/>
                <w:i w:val="false"/>
                <w:color w:val="000000"/>
                <w:sz w:val="20"/>
              </w:rPr>
              <w:t xml:space="preserve"> және мерекелер туралы заңға сәйкес күндер.</w:t>
            </w:r>
          </w:p>
          <w:p>
            <w:pPr>
              <w:spacing w:after="20"/>
              <w:ind w:left="20"/>
              <w:jc w:val="both"/>
            </w:pPr>
            <w:r>
              <w:rPr>
                <w:rFonts w:ascii="Times New Roman"/>
                <w:b w:val="false"/>
                <w:i w:val="false"/>
                <w:color w:val="000000"/>
                <w:sz w:val="20"/>
              </w:rPr>
              <w:t>
</w:t>
            </w:r>
            <w:r>
              <w:rPr>
                <w:rFonts w:ascii="Times New Roman"/>
                <w:b w:val="false"/>
                <w:i w:val="false"/>
                <w:color w:val="000000"/>
                <w:sz w:val="20"/>
              </w:rPr>
              <w:t>Қабылдау жеделдетілген қызмет көрсетусіз электрондық кезек тәртібімен жүзеге асырылады, электрондық кезекті портал арқылы брондауға болады;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қызметті көрсету орындарының мекенжайлары келесі мекенжайларда орналастырылған интернет-ресурста:</w:t>
            </w:r>
          </w:p>
          <w:p>
            <w:pPr>
              <w:spacing w:after="20"/>
              <w:ind w:left="20"/>
              <w:jc w:val="both"/>
            </w:pPr>
            <w:r>
              <w:rPr>
                <w:rFonts w:ascii="Times New Roman"/>
                <w:b w:val="false"/>
                <w:i w:val="false"/>
                <w:color w:val="000000"/>
                <w:sz w:val="20"/>
              </w:rPr>
              <w:t>
</w:t>
            </w:r>
            <w:r>
              <w:rPr>
                <w:rFonts w:ascii="Times New Roman"/>
                <w:b w:val="false"/>
                <w:i w:val="false"/>
                <w:color w:val="000000"/>
                <w:sz w:val="20"/>
              </w:rPr>
              <w:t>1) көрсетілетін қызметті берушінің www.kgd.gov.kz;</w:t>
            </w:r>
          </w:p>
          <w:p>
            <w:pPr>
              <w:spacing w:after="20"/>
              <w:ind w:left="20"/>
              <w:jc w:val="both"/>
            </w:pPr>
            <w:r>
              <w:rPr>
                <w:rFonts w:ascii="Times New Roman"/>
                <w:b w:val="false"/>
                <w:i w:val="false"/>
                <w:color w:val="000000"/>
                <w:sz w:val="20"/>
              </w:rPr>
              <w:t>
2) Мемлекеттік корпорацияның: www.gov4c.kz.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үшін қызмет алушыдан талап етілетін құжаттар мен ақпараттардың тізімі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76"/>
          <w:p>
            <w:pPr>
              <w:spacing w:after="20"/>
              <w:ind w:left="20"/>
              <w:jc w:val="both"/>
            </w:pPr>
            <w:r>
              <w:rPr>
                <w:rFonts w:ascii="Times New Roman"/>
                <w:b w:val="false"/>
                <w:i w:val="false"/>
                <w:color w:val="000000"/>
                <w:sz w:val="20"/>
              </w:rPr>
              <w:t>
Көрсетілген қызмет алушы (табыс пен мүлікке (капиталға) салық салуда қосарланған салық салуды болдырмау және салық төлеуден жалтарудың алдын алу туралы Қазақстан Республикасы тиісті халықаралық шарттар (конвенциялар) жасасқан мемлекеттердің резиденті) қызмет көрсетушіге жүгінген жағдайда:</w:t>
            </w:r>
          </w:p>
          <w:bookmarkEnd w:id="176"/>
          <w:p>
            <w:pPr>
              <w:spacing w:after="20"/>
              <w:ind w:left="20"/>
              <w:jc w:val="both"/>
            </w:pPr>
            <w:r>
              <w:rPr>
                <w:rFonts w:ascii="Times New Roman"/>
                <w:b w:val="false"/>
                <w:i w:val="false"/>
                <w:color w:val="000000"/>
                <w:sz w:val="20"/>
              </w:rPr>
              <w:t>
</w:t>
            </w:r>
            <w:r>
              <w:rPr>
                <w:rFonts w:ascii="Times New Roman"/>
                <w:b w:val="false"/>
                <w:i w:val="false"/>
                <w:color w:val="000000"/>
                <w:sz w:val="20"/>
              </w:rPr>
              <w:t>1)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2) жұмыстар орындауға, қызметтер көрсетуге немесе өзге де мақсаттарға келісімшарттардың (шарттардың, келісімдердің) көшірмелері;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3) бейрезиденттің резиденттігін растайтын құжат;</w:t>
            </w:r>
          </w:p>
          <w:p>
            <w:pPr>
              <w:spacing w:after="20"/>
              <w:ind w:left="20"/>
              <w:jc w:val="both"/>
            </w:pPr>
            <w:r>
              <w:rPr>
                <w:rFonts w:ascii="Times New Roman"/>
                <w:b w:val="false"/>
                <w:i w:val="false"/>
                <w:color w:val="000000"/>
                <w:sz w:val="20"/>
              </w:rPr>
              <w:t>
</w:t>
            </w:r>
            <w:r>
              <w:rPr>
                <w:rFonts w:ascii="Times New Roman"/>
                <w:b w:val="false"/>
                <w:i w:val="false"/>
                <w:color w:val="000000"/>
                <w:sz w:val="20"/>
              </w:rPr>
              <w:t>4) алынған кірістер мен ұсталған, төленген салықтардың сомасын растайтын бухгалтерлік немесе өзге де құжаттардың көшірмелері;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5) қызметтерді көрсету, жұмыстарды орындау фактісін растайтын құжаттардың көшірмелері;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6) бейрезидент Қазақстан Республикасының аумағында осындай мақсаттар үшін жалдаған жұмыскерлер немесе басқа да персоналдар арқылы жұмыстар орындаған, қызметтер көрсеткен жағдайда – осындай жеке тұлғалардың жеке басын куәландыратын құжаттарының және олардың Қазақстан Республикасының аумағында болу мерзімдерін растайтын құжаттардың көшірмелері;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7) өтінішті заңды тұлға берген жағдайда қосымша:</w:t>
            </w:r>
          </w:p>
          <w:p>
            <w:pPr>
              <w:spacing w:after="20"/>
              <w:ind w:left="20"/>
              <w:jc w:val="both"/>
            </w:pPr>
            <w:r>
              <w:rPr>
                <w:rFonts w:ascii="Times New Roman"/>
                <w:b w:val="false"/>
                <w:i w:val="false"/>
                <w:color w:val="000000"/>
                <w:sz w:val="20"/>
              </w:rPr>
              <w:t>
</w:t>
            </w:r>
            <w:r>
              <w:rPr>
                <w:rFonts w:ascii="Times New Roman"/>
                <w:b w:val="false"/>
                <w:i w:val="false"/>
                <w:color w:val="000000"/>
                <w:sz w:val="20"/>
              </w:rPr>
              <w:t>құрылтай құжаттарының нотариат куәландырған көшірмелері не</w:t>
            </w:r>
          </w:p>
          <w:p>
            <w:pPr>
              <w:spacing w:after="20"/>
              <w:ind w:left="20"/>
              <w:jc w:val="both"/>
            </w:pPr>
            <w:r>
              <w:rPr>
                <w:rFonts w:ascii="Times New Roman"/>
                <w:b w:val="false"/>
                <w:i w:val="false"/>
                <w:color w:val="000000"/>
                <w:sz w:val="20"/>
              </w:rPr>
              <w:t>
</w:t>
            </w:r>
            <w:r>
              <w:rPr>
                <w:rFonts w:ascii="Times New Roman"/>
                <w:b w:val="false"/>
                <w:i w:val="false"/>
                <w:color w:val="000000"/>
                <w:sz w:val="20"/>
              </w:rPr>
              <w:t>құрылтайшыларды (қатысушыларды) және бейрезидент-заңды тұлғаның мажоритарлық акционерлері көрсетіле отырып, сауда тізілімінен (акционерлер тізілімінен) немесе бейрезидент тіркелген мемлекеттің заңнамасында көзделген өзге де ұқсас құжаттан үзінді көшірмелер қоса берілуге тиіс.</w:t>
            </w:r>
          </w:p>
          <w:p>
            <w:pPr>
              <w:spacing w:after="20"/>
              <w:ind w:left="20"/>
              <w:jc w:val="both"/>
            </w:pPr>
            <w:r>
              <w:rPr>
                <w:rFonts w:ascii="Times New Roman"/>
                <w:b w:val="false"/>
                <w:i w:val="false"/>
                <w:color w:val="000000"/>
                <w:sz w:val="20"/>
              </w:rPr>
              <w:t>
</w:t>
            </w:r>
            <w:r>
              <w:rPr>
                <w:rFonts w:ascii="Times New Roman"/>
                <w:b w:val="false"/>
                <w:i w:val="false"/>
                <w:color w:val="000000"/>
                <w:sz w:val="20"/>
              </w:rPr>
              <w:t>Бейрезиденттің шет мемлекет заңнамасының талаптарына сәйкес құрылтай құжаттары немесе сауда тiзiлiмiнде (акционерлердiң тiзiлiмiнде) немесе бейрезидент тіркелген мемлекеттің заңнамасында көзделген өзге де ұқсас құжатта тiркеу бойынша мiндеттемесі болмаған жағдайда осындай бейрезидент салық агентіне:</w:t>
            </w:r>
          </w:p>
          <w:p>
            <w:pPr>
              <w:spacing w:after="20"/>
              <w:ind w:left="20"/>
              <w:jc w:val="both"/>
            </w:pPr>
            <w:r>
              <w:rPr>
                <w:rFonts w:ascii="Times New Roman"/>
                <w:b w:val="false"/>
                <w:i w:val="false"/>
                <w:color w:val="000000"/>
                <w:sz w:val="20"/>
              </w:rPr>
              <w:t>
</w:t>
            </w:r>
            <w:r>
              <w:rPr>
                <w:rFonts w:ascii="Times New Roman"/>
                <w:b w:val="false"/>
                <w:i w:val="false"/>
                <w:color w:val="000000"/>
                <w:sz w:val="20"/>
              </w:rPr>
              <w:t>бейрезидентті құруға негiз болған, құқықтық (заңдық) күшін осындай бейрезидент тіркелген шет мемлекеттiң тиiстi органы растаған құжатты (актіні);</w:t>
            </w:r>
          </w:p>
          <w:p>
            <w:pPr>
              <w:spacing w:after="20"/>
              <w:ind w:left="20"/>
              <w:jc w:val="both"/>
            </w:pPr>
            <w:r>
              <w:rPr>
                <w:rFonts w:ascii="Times New Roman"/>
                <w:b w:val="false"/>
                <w:i w:val="false"/>
                <w:color w:val="000000"/>
                <w:sz w:val="20"/>
              </w:rPr>
              <w:t>
</w:t>
            </w:r>
            <w:r>
              <w:rPr>
                <w:rFonts w:ascii="Times New Roman"/>
                <w:b w:val="false"/>
                <w:i w:val="false"/>
                <w:color w:val="000000"/>
                <w:sz w:val="20"/>
              </w:rPr>
              <w:t>не қатысушысы бейрезидент болып табылатын шоғырландырылған топтың ұйымдық құрылымын көрсететін, оның барлық қатысушылары мен олардың географиялық орналасқан жерін (шоғырландырылған топ қатысушылары жасалған (құрылған) мемлекеттердің (аумақтардың) атауын) және барлық шоғырландырылған топ қатысушыларының мемлекеттік және салықтық тіркеу нөмірлері көрсетілген өзге де құжатты ұсынады.</w:t>
            </w:r>
          </w:p>
          <w:p>
            <w:pPr>
              <w:spacing w:after="20"/>
              <w:ind w:left="20"/>
              <w:jc w:val="both"/>
            </w:pPr>
            <w:r>
              <w:rPr>
                <w:rFonts w:ascii="Times New Roman"/>
                <w:b w:val="false"/>
                <w:i w:val="false"/>
                <w:color w:val="000000"/>
                <w:sz w:val="20"/>
              </w:rPr>
              <w:t>
</w:t>
            </w:r>
            <w:r>
              <w:rPr>
                <w:rFonts w:ascii="Times New Roman"/>
                <w:b w:val="false"/>
                <w:i w:val="false"/>
                <w:color w:val="000000"/>
                <w:sz w:val="20"/>
              </w:rPr>
              <w:t>Өтінішті жеке тұлға ұсынған жағдайда жеке басты куәландыратын құжаттың көшірмесі қосымша ұсынылады.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Бейрезидент депозитарлық қолхаттардың базалық активі болып табылатын акциялар бойынша алынған кірістерден табыс салығын қайтарып алуға өтінішті ұсынған кезде өтінішке мынадай құжаттарды:</w:t>
            </w:r>
          </w:p>
          <w:p>
            <w:pPr>
              <w:spacing w:after="20"/>
              <w:ind w:left="20"/>
              <w:jc w:val="both"/>
            </w:pPr>
            <w:r>
              <w:rPr>
                <w:rFonts w:ascii="Times New Roman"/>
                <w:b w:val="false"/>
                <w:i w:val="false"/>
                <w:color w:val="000000"/>
                <w:sz w:val="20"/>
              </w:rPr>
              <w:t>
</w:t>
            </w:r>
            <w:r>
              <w:rPr>
                <w:rFonts w:ascii="Times New Roman"/>
                <w:b w:val="false"/>
                <w:i w:val="false"/>
                <w:color w:val="000000"/>
                <w:sz w:val="20"/>
              </w:rPr>
              <w:t>1)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2) мыналарды:</w:t>
            </w:r>
          </w:p>
          <w:p>
            <w:pPr>
              <w:spacing w:after="20"/>
              <w:ind w:left="20"/>
              <w:jc w:val="both"/>
            </w:pPr>
            <w:r>
              <w:rPr>
                <w:rFonts w:ascii="Times New Roman"/>
                <w:b w:val="false"/>
                <w:i w:val="false"/>
                <w:color w:val="000000"/>
                <w:sz w:val="20"/>
              </w:rPr>
              <w:t>
</w:t>
            </w:r>
            <w:r>
              <w:rPr>
                <w:rFonts w:ascii="Times New Roman"/>
                <w:b w:val="false"/>
                <w:i w:val="false"/>
                <w:color w:val="000000"/>
                <w:sz w:val="20"/>
              </w:rPr>
              <w:t>бейрезиденттің атауын немесе тегін, атын және әкесінің атын;</w:t>
            </w:r>
          </w:p>
          <w:p>
            <w:pPr>
              <w:spacing w:after="20"/>
              <w:ind w:left="20"/>
              <w:jc w:val="both"/>
            </w:pPr>
            <w:r>
              <w:rPr>
                <w:rFonts w:ascii="Times New Roman"/>
                <w:b w:val="false"/>
                <w:i w:val="false"/>
                <w:color w:val="000000"/>
                <w:sz w:val="20"/>
              </w:rPr>
              <w:t>
</w:t>
            </w:r>
            <w:r>
              <w:rPr>
                <w:rFonts w:ascii="Times New Roman"/>
                <w:b w:val="false"/>
                <w:i w:val="false"/>
                <w:color w:val="000000"/>
                <w:sz w:val="20"/>
              </w:rPr>
              <w:t>депозитарлық қолхаттардың саны мен түрі туралы ақпаратты;</w:t>
            </w:r>
          </w:p>
          <w:p>
            <w:pPr>
              <w:spacing w:after="20"/>
              <w:ind w:left="20"/>
              <w:jc w:val="both"/>
            </w:pPr>
            <w:r>
              <w:rPr>
                <w:rFonts w:ascii="Times New Roman"/>
                <w:b w:val="false"/>
                <w:i w:val="false"/>
                <w:color w:val="000000"/>
                <w:sz w:val="20"/>
              </w:rPr>
              <w:t>
</w:t>
            </w:r>
            <w:r>
              <w:rPr>
                <w:rFonts w:ascii="Times New Roman"/>
                <w:b w:val="false"/>
                <w:i w:val="false"/>
                <w:color w:val="000000"/>
                <w:sz w:val="20"/>
              </w:rPr>
              <w:t>бейрезиденттің жеке басын куәландыратын құжаттың атауын және деректемелерін (жеке тұлға үшін), бейрезиденттің инкорпорация еліндегі салықтық тіркелу нөмірін немесе оның баламасын (ол болған кезде), бейрезиденттің мемлекеттік тіркелу нөмірін және күнін (заңды тұлға үшін) қамтитын орталық депозитарийден алынған шоттан үзінді көшірмені;</w:t>
            </w:r>
          </w:p>
          <w:p>
            <w:pPr>
              <w:spacing w:after="20"/>
              <w:ind w:left="20"/>
              <w:jc w:val="both"/>
            </w:pPr>
            <w:r>
              <w:rPr>
                <w:rFonts w:ascii="Times New Roman"/>
                <w:b w:val="false"/>
                <w:i w:val="false"/>
                <w:color w:val="000000"/>
                <w:sz w:val="20"/>
              </w:rPr>
              <w:t>
</w:t>
            </w:r>
            <w:r>
              <w:rPr>
                <w:rFonts w:ascii="Times New Roman"/>
                <w:b w:val="false"/>
                <w:i w:val="false"/>
                <w:color w:val="000000"/>
                <w:sz w:val="20"/>
              </w:rPr>
              <w:t>3) депозитарлық қолхаттардың базалық активі болып табылатын акциялар эмитентінің акционерлері жалпы жиналысының бір акция есебінен дивидендтің мөлшерін және дивидендтер алуға құқығы бар акционерлердің тізімі жасалған күнді көрсете отырып, белгілі бір кезең үшін дивидендтер төлеу туралы шешімін;</w:t>
            </w:r>
          </w:p>
          <w:p>
            <w:pPr>
              <w:spacing w:after="20"/>
              <w:ind w:left="20"/>
              <w:jc w:val="both"/>
            </w:pPr>
            <w:r>
              <w:rPr>
                <w:rFonts w:ascii="Times New Roman"/>
                <w:b w:val="false"/>
                <w:i w:val="false"/>
                <w:color w:val="000000"/>
                <w:sz w:val="20"/>
              </w:rPr>
              <w:t>
</w:t>
            </w:r>
            <w:r>
              <w:rPr>
                <w:rFonts w:ascii="Times New Roman"/>
                <w:b w:val="false"/>
                <w:i w:val="false"/>
                <w:color w:val="000000"/>
                <w:sz w:val="20"/>
              </w:rPr>
              <w:t>4) келіп түскен дивидендтердің сомалары бойынша валюта шотынан үзінді көшірмелерді;</w:t>
            </w:r>
          </w:p>
          <w:p>
            <w:pPr>
              <w:spacing w:after="20"/>
              <w:ind w:left="20"/>
              <w:jc w:val="both"/>
            </w:pPr>
            <w:r>
              <w:rPr>
                <w:rFonts w:ascii="Times New Roman"/>
                <w:b w:val="false"/>
                <w:i w:val="false"/>
                <w:color w:val="000000"/>
                <w:sz w:val="20"/>
              </w:rPr>
              <w:t>
</w:t>
            </w:r>
            <w:r>
              <w:rPr>
                <w:rFonts w:ascii="Times New Roman"/>
                <w:b w:val="false"/>
                <w:i w:val="false"/>
                <w:color w:val="000000"/>
                <w:sz w:val="20"/>
              </w:rPr>
              <w:t>5) депозитарлық қолхаттардың базалық активі болып табылатын акциялар бойынша кірістерді түпкілікті (нақты) алушы (иеленуші) болып табылатын бейрезиденттің резиденттігін растайтын құжатты қоса береді.</w:t>
            </w:r>
          </w:p>
          <w:p>
            <w:pPr>
              <w:spacing w:after="20"/>
              <w:ind w:left="20"/>
              <w:jc w:val="both"/>
            </w:pPr>
            <w:r>
              <w:rPr>
                <w:rFonts w:ascii="Times New Roman"/>
                <w:b w:val="false"/>
                <w:i w:val="false"/>
                <w:color w:val="000000"/>
                <w:sz w:val="20"/>
              </w:rPr>
              <w:t>
</w:t>
            </w:r>
            <w:r>
              <w:rPr>
                <w:rFonts w:ascii="Times New Roman"/>
                <w:b w:val="false"/>
                <w:i w:val="false"/>
                <w:color w:val="000000"/>
                <w:sz w:val="20"/>
              </w:rPr>
              <w:t>Бейрезидент құн өсімінен алынған кірістерден табыс салығын қайтаруға өтініш берген кезде өтінішке мыналардың:</w:t>
            </w:r>
          </w:p>
          <w:p>
            <w:pPr>
              <w:spacing w:after="20"/>
              <w:ind w:left="20"/>
              <w:jc w:val="both"/>
            </w:pPr>
            <w:r>
              <w:rPr>
                <w:rFonts w:ascii="Times New Roman"/>
                <w:b w:val="false"/>
                <w:i w:val="false"/>
                <w:color w:val="000000"/>
                <w:sz w:val="20"/>
              </w:rPr>
              <w:t>
</w:t>
            </w:r>
            <w:r>
              <w:rPr>
                <w:rFonts w:ascii="Times New Roman"/>
                <w:b w:val="false"/>
                <w:i w:val="false"/>
                <w:color w:val="000000"/>
                <w:sz w:val="20"/>
              </w:rPr>
              <w:t>1) 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2) жұмыстар орындауға, қызметтер көрсетуге немесе өзге де мақсаттарға келісімшарттардың (шарттардың, келісімдердің) көшірмелері;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3) бейрезиденттің резиденттігін растайтын құжат;</w:t>
            </w:r>
          </w:p>
          <w:p>
            <w:pPr>
              <w:spacing w:after="20"/>
              <w:ind w:left="20"/>
              <w:jc w:val="both"/>
            </w:pPr>
            <w:r>
              <w:rPr>
                <w:rFonts w:ascii="Times New Roman"/>
                <w:b w:val="false"/>
                <w:i w:val="false"/>
                <w:color w:val="000000"/>
                <w:sz w:val="20"/>
              </w:rPr>
              <w:t>
</w:t>
            </w:r>
            <w:r>
              <w:rPr>
                <w:rFonts w:ascii="Times New Roman"/>
                <w:b w:val="false"/>
                <w:i w:val="false"/>
                <w:color w:val="000000"/>
                <w:sz w:val="20"/>
              </w:rPr>
              <w:t>4) алынған кірістер мен ұсталған, төленген салықтардың сомасын растайтын бухгалтерлік немесе өзге де құжаттардың көшірмелері;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5) бейрезидент Қазақстан Республикасының аумағында осындай мақсаттар үшін жалдаған жұмыскерлер немесе басқа да персоналдар арқылы жұмыстар орындаған, қызметтер көрсеткен жағдайда – осындай жеке тұлғалардың жеке басын куәландыратын құжаттарының және олардың Қазақстан Республикасының аумағында болу мерзімдерін растайтын құжаттардың көшірмелері;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6) өтінішті заңды тұлға берген жағдайда қосымша:</w:t>
            </w:r>
          </w:p>
          <w:p>
            <w:pPr>
              <w:spacing w:after="20"/>
              <w:ind w:left="20"/>
              <w:jc w:val="both"/>
            </w:pPr>
            <w:r>
              <w:rPr>
                <w:rFonts w:ascii="Times New Roman"/>
                <w:b w:val="false"/>
                <w:i w:val="false"/>
                <w:color w:val="000000"/>
                <w:sz w:val="20"/>
              </w:rPr>
              <w:t>
</w:t>
            </w:r>
            <w:r>
              <w:rPr>
                <w:rFonts w:ascii="Times New Roman"/>
                <w:b w:val="false"/>
                <w:i w:val="false"/>
                <w:color w:val="000000"/>
                <w:sz w:val="20"/>
              </w:rPr>
              <w:t>құрылтай құжаттарының нотариат куәландырған көшірмелері не</w:t>
            </w:r>
          </w:p>
          <w:p>
            <w:pPr>
              <w:spacing w:after="20"/>
              <w:ind w:left="20"/>
              <w:jc w:val="both"/>
            </w:pPr>
            <w:r>
              <w:rPr>
                <w:rFonts w:ascii="Times New Roman"/>
                <w:b w:val="false"/>
                <w:i w:val="false"/>
                <w:color w:val="000000"/>
                <w:sz w:val="20"/>
              </w:rPr>
              <w:t>
</w:t>
            </w:r>
            <w:r>
              <w:rPr>
                <w:rFonts w:ascii="Times New Roman"/>
                <w:b w:val="false"/>
                <w:i w:val="false"/>
                <w:color w:val="000000"/>
                <w:sz w:val="20"/>
              </w:rPr>
              <w:t>құрылтайшыларды (қатысушыларды) және бейрезидент-заңды тұлғаның мажоритарлық акционерлері көрсетіле отырып, сауда тізілімінен (акционерлер тізілімінен) немесе бейрезидент тіркелген мемлекеттің заңнамасында көзделген өзге де ұқсас құжаттан үзінді көшірмелер қоса берілуге тиіс.</w:t>
            </w:r>
          </w:p>
          <w:p>
            <w:pPr>
              <w:spacing w:after="20"/>
              <w:ind w:left="20"/>
              <w:jc w:val="both"/>
            </w:pPr>
            <w:r>
              <w:rPr>
                <w:rFonts w:ascii="Times New Roman"/>
                <w:b w:val="false"/>
                <w:i w:val="false"/>
                <w:color w:val="000000"/>
                <w:sz w:val="20"/>
              </w:rPr>
              <w:t>
</w:t>
            </w:r>
            <w:r>
              <w:rPr>
                <w:rFonts w:ascii="Times New Roman"/>
                <w:b w:val="false"/>
                <w:i w:val="false"/>
                <w:color w:val="000000"/>
                <w:sz w:val="20"/>
              </w:rPr>
              <w:t>Бейрезиденттің шет мемлекет заңнамасының талаптарына сәйкес құрылтай құжаттары немесе сауда тiзiлiмiнде (акционерлердiң тiзiлiмiнде) немесе бейрезидент тіркелген мемлекеттің заңнамасында көзделген өзге де ұқсас құжатта тiркеу бойынша мiндеттемесі болмаған жағдайда осындай бейрезидент салық агентіне:</w:t>
            </w:r>
          </w:p>
          <w:p>
            <w:pPr>
              <w:spacing w:after="20"/>
              <w:ind w:left="20"/>
              <w:jc w:val="both"/>
            </w:pPr>
            <w:r>
              <w:rPr>
                <w:rFonts w:ascii="Times New Roman"/>
                <w:b w:val="false"/>
                <w:i w:val="false"/>
                <w:color w:val="000000"/>
                <w:sz w:val="20"/>
              </w:rPr>
              <w:t>
</w:t>
            </w:r>
            <w:r>
              <w:rPr>
                <w:rFonts w:ascii="Times New Roman"/>
                <w:b w:val="false"/>
                <w:i w:val="false"/>
                <w:color w:val="000000"/>
                <w:sz w:val="20"/>
              </w:rPr>
              <w:t>бейрезидентті құруға негiз болған, құқықтық (заңдық) күшін осындай бейрезидент тіркелген шет мемлекеттiң тиiстi органы растаған құжатты (актіні);</w:t>
            </w:r>
          </w:p>
          <w:p>
            <w:pPr>
              <w:spacing w:after="20"/>
              <w:ind w:left="20"/>
              <w:jc w:val="both"/>
            </w:pPr>
            <w:r>
              <w:rPr>
                <w:rFonts w:ascii="Times New Roman"/>
                <w:b w:val="false"/>
                <w:i w:val="false"/>
                <w:color w:val="000000"/>
                <w:sz w:val="20"/>
              </w:rPr>
              <w:t>
</w:t>
            </w:r>
            <w:r>
              <w:rPr>
                <w:rFonts w:ascii="Times New Roman"/>
                <w:b w:val="false"/>
                <w:i w:val="false"/>
                <w:color w:val="000000"/>
                <w:sz w:val="20"/>
              </w:rPr>
              <w:t>не қатысушысы бейрезидент болып табылатын шоғырландырылған топтың ұйымдық құрылымын көрсететін, оның барлық қатысушылары мен олардың географиялық орналасқан жерін (шоғырландырылған топ қатысушылары жасалған (құрылған) мемлекеттердің (аумақтардың) атауын) және барлық шоғырландырылған топ қатысушыларының мемлекеттік және салықтық тіркеу нөмірлері көрсетілген өзге де құжатты ұсынады.</w:t>
            </w:r>
          </w:p>
          <w:p>
            <w:pPr>
              <w:spacing w:after="20"/>
              <w:ind w:left="20"/>
              <w:jc w:val="both"/>
            </w:pPr>
            <w:r>
              <w:rPr>
                <w:rFonts w:ascii="Times New Roman"/>
                <w:b w:val="false"/>
                <w:i w:val="false"/>
                <w:color w:val="000000"/>
                <w:sz w:val="20"/>
              </w:rPr>
              <w:t>
</w:t>
            </w:r>
            <w:r>
              <w:rPr>
                <w:rFonts w:ascii="Times New Roman"/>
                <w:b w:val="false"/>
                <w:i w:val="false"/>
                <w:color w:val="000000"/>
                <w:sz w:val="20"/>
              </w:rPr>
              <w:t>7) өтінішті жеке тұлға ұсынған жағдайда жеке басты куәландыратын құжаттың көшірмесі қосымша ұсынылады.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8) сатып алу және өткізу бағасын көрсете отырып, акцияларды, қатысу үлестерін және өзге де мүлікті сатып алу-сатуды растайтын құжаттардың көшірмелері қоса беріледі.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Егер Салық кодексінің </w:t>
            </w:r>
            <w:r>
              <w:rPr>
                <w:rFonts w:ascii="Times New Roman"/>
                <w:b w:val="false"/>
                <w:i w:val="false"/>
                <w:color w:val="000000"/>
                <w:sz w:val="20"/>
              </w:rPr>
              <w:t>699-бабының</w:t>
            </w:r>
            <w:r>
              <w:rPr>
                <w:rFonts w:ascii="Times New Roman"/>
                <w:b w:val="false"/>
                <w:i w:val="false"/>
                <w:color w:val="000000"/>
                <w:sz w:val="20"/>
              </w:rPr>
              <w:t xml:space="preserve"> 3, 4 және 5-тармақтарында көрсетілген құжаттар шет тілінде жасалған болса, бейрезидент олардың қазақ немесе орыс тілдеріндегі нотариат куәландырған аудармасын қоса беруге міндетті.</w:t>
            </w:r>
          </w:p>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жеке басын сәйкестендіру үшін жеке басын куәландыратын құжат немесе цифрлық құжаттар сервисінен алынған электрондық құжат ұсынылады.</w:t>
            </w:r>
          </w:p>
          <w:p>
            <w:pPr>
              <w:spacing w:after="20"/>
              <w:ind w:left="20"/>
              <w:jc w:val="both"/>
            </w:pPr>
            <w:r>
              <w:rPr>
                <w:rFonts w:ascii="Times New Roman"/>
                <w:b w:val="false"/>
                <w:i w:val="false"/>
                <w:color w:val="000000"/>
                <w:sz w:val="20"/>
              </w:rPr>
              <w:t>
Жеке тұлғаның жеке басын куәландыратын құжат туралы және заңды тұлғаны мемлекеттік тіркеу (қайта тіркеу) туралы мәліметтерді көрсетілетін қызметті беруші "электрондық үкімет" шлюзі арқылы тиісті мемлекеттік ақпараттық жүйелерден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заңдарында белгіленген мемлекеттік қызметті көрсетуден бас тарту үшін негіздер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177"/>
          <w:p>
            <w:pPr>
              <w:spacing w:after="20"/>
              <w:ind w:left="20"/>
              <w:jc w:val="both"/>
            </w:pPr>
            <w:r>
              <w:rPr>
                <w:rFonts w:ascii="Times New Roman"/>
                <w:b w:val="false"/>
                <w:i w:val="false"/>
                <w:color w:val="000000"/>
                <w:sz w:val="20"/>
              </w:rPr>
              <w:t xml:space="preserve">
1) көрсетілетін қызметті алушы (бейрезидент) өтінішті Салық кодексінің </w:t>
            </w:r>
            <w:r>
              <w:rPr>
                <w:rFonts w:ascii="Times New Roman"/>
                <w:b w:val="false"/>
                <w:i w:val="false"/>
                <w:color w:val="000000"/>
                <w:sz w:val="20"/>
              </w:rPr>
              <w:t>699-бабының</w:t>
            </w:r>
            <w:r>
              <w:rPr>
                <w:rFonts w:ascii="Times New Roman"/>
                <w:b w:val="false"/>
                <w:i w:val="false"/>
                <w:color w:val="000000"/>
                <w:sz w:val="20"/>
              </w:rPr>
              <w:t xml:space="preserve"> 7-тармағында белгіленген мерзімнен кейін бергенде, өтінішті қараудан бас тартады. Бұл ретте бейрезидент өтінішті қайта беруге құқылы емес;</w:t>
            </w:r>
          </w:p>
          <w:bookmarkEnd w:id="177"/>
          <w:p>
            <w:pPr>
              <w:spacing w:after="20"/>
              <w:ind w:left="20"/>
              <w:jc w:val="both"/>
            </w:pPr>
            <w:r>
              <w:rPr>
                <w:rFonts w:ascii="Times New Roman"/>
                <w:b w:val="false"/>
                <w:i w:val="false"/>
                <w:color w:val="000000"/>
                <w:sz w:val="20"/>
              </w:rPr>
              <w:t>
</w:t>
            </w:r>
            <w:r>
              <w:rPr>
                <w:rFonts w:ascii="Times New Roman"/>
                <w:b w:val="false"/>
                <w:i w:val="false"/>
                <w:color w:val="000000"/>
                <w:sz w:val="20"/>
              </w:rPr>
              <w:t>2) резиденттікті растайтын құжат Салық кодексінің 702-бабымен белгіленген талаптарға сәйкес келмегенде;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көрсетілетін қызметті алушы (бейрезидент) Салық кодексінің </w:t>
            </w:r>
            <w:r>
              <w:rPr>
                <w:rFonts w:ascii="Times New Roman"/>
                <w:b w:val="false"/>
                <w:i w:val="false"/>
                <w:color w:val="000000"/>
                <w:sz w:val="20"/>
              </w:rPr>
              <w:t>699-бабының</w:t>
            </w:r>
            <w:r>
              <w:rPr>
                <w:rFonts w:ascii="Times New Roman"/>
                <w:b w:val="false"/>
                <w:i w:val="false"/>
                <w:color w:val="000000"/>
                <w:sz w:val="20"/>
              </w:rPr>
              <w:t xml:space="preserve"> 3, 4 және 5-тармақтарында айқындалған құжаттарды ұсынбағанда;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көрсетілетін қызметті алушы (бейрезидент) Салық кодексінің </w:t>
            </w:r>
            <w:r>
              <w:rPr>
                <w:rFonts w:ascii="Times New Roman"/>
                <w:b w:val="false"/>
                <w:i w:val="false"/>
                <w:color w:val="000000"/>
                <w:sz w:val="20"/>
              </w:rPr>
              <w:t>699-бабының</w:t>
            </w:r>
            <w:r>
              <w:rPr>
                <w:rFonts w:ascii="Times New Roman"/>
                <w:b w:val="false"/>
                <w:i w:val="false"/>
                <w:color w:val="000000"/>
                <w:sz w:val="20"/>
              </w:rPr>
              <w:t xml:space="preserve"> 2-тармағының ережелерін сақтамағанда;</w:t>
            </w:r>
          </w:p>
          <w:p>
            <w:pPr>
              <w:spacing w:after="20"/>
              <w:ind w:left="20"/>
              <w:jc w:val="both"/>
            </w:pPr>
            <w:r>
              <w:rPr>
                <w:rFonts w:ascii="Times New Roman"/>
                <w:b w:val="false"/>
                <w:i w:val="false"/>
                <w:color w:val="000000"/>
                <w:sz w:val="20"/>
              </w:rPr>
              <w:t>
</w:t>
            </w:r>
            <w:r>
              <w:rPr>
                <w:rFonts w:ascii="Times New Roman"/>
                <w:b w:val="false"/>
                <w:i w:val="false"/>
                <w:color w:val="000000"/>
                <w:sz w:val="20"/>
              </w:rPr>
              <w:t>5) бұрын қаралған (тексерілген) кезең үшін, қорытындысы бойынша салық органы мынадай негіздердің бірі:</w:t>
            </w:r>
          </w:p>
          <w:p>
            <w:pPr>
              <w:spacing w:after="20"/>
              <w:ind w:left="20"/>
              <w:jc w:val="both"/>
            </w:pPr>
            <w:r>
              <w:rPr>
                <w:rFonts w:ascii="Times New Roman"/>
                <w:b w:val="false"/>
                <w:i w:val="false"/>
                <w:color w:val="000000"/>
                <w:sz w:val="20"/>
              </w:rPr>
              <w:t>
</w:t>
            </w:r>
            <w:r>
              <w:rPr>
                <w:rFonts w:ascii="Times New Roman"/>
                <w:b w:val="false"/>
                <w:i w:val="false"/>
                <w:color w:val="000000"/>
                <w:sz w:val="20"/>
              </w:rPr>
              <w:t>Салық кодексінің 226-бабына сәйкес бейрезиденттің Қазақстан Республикасындағы тұрақты мекемесі (қызметінің тұрақты орны) деп тану;</w:t>
            </w:r>
          </w:p>
          <w:p>
            <w:pPr>
              <w:spacing w:after="20"/>
              <w:ind w:left="20"/>
              <w:jc w:val="both"/>
            </w:pPr>
            <w:r>
              <w:rPr>
                <w:rFonts w:ascii="Times New Roman"/>
                <w:b w:val="false"/>
                <w:i w:val="false"/>
                <w:color w:val="000000"/>
                <w:sz w:val="20"/>
              </w:rPr>
              <w:t>
</w:t>
            </w:r>
            <w:r>
              <w:rPr>
                <w:rFonts w:ascii="Times New Roman"/>
                <w:b w:val="false"/>
                <w:i w:val="false"/>
                <w:color w:val="000000"/>
                <w:sz w:val="20"/>
              </w:rPr>
              <w:t>өз қаражаты есебінен салық агентінің Қазақстан Республикасындағы көздерден алынған бейрезиденттің кірістерінен табыс салығын ұстап қалуы және бюджетке аударуы бойынша бюджеттен табыс салығын қайтарып алудан бас тарту туралы шешім шығарған өтініш қайта ұсынылған кезде;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Салық кодексінің </w:t>
            </w:r>
            <w:r>
              <w:rPr>
                <w:rFonts w:ascii="Times New Roman"/>
                <w:b w:val="false"/>
                <w:i w:val="false"/>
                <w:color w:val="000000"/>
                <w:sz w:val="20"/>
              </w:rPr>
              <w:t>699-бабының</w:t>
            </w:r>
            <w:r>
              <w:rPr>
                <w:rFonts w:ascii="Times New Roman"/>
                <w:b w:val="false"/>
                <w:i w:val="false"/>
                <w:color w:val="000000"/>
                <w:sz w:val="20"/>
              </w:rPr>
              <w:t xml:space="preserve"> 1-тармағында көрсетілген жағдайлар басталмағанда, өтінішті қараудан бас тартады.</w:t>
            </w:r>
          </w:p>
          <w:p>
            <w:pPr>
              <w:spacing w:after="20"/>
              <w:ind w:left="20"/>
              <w:jc w:val="both"/>
            </w:pPr>
            <w:r>
              <w:rPr>
                <w:rFonts w:ascii="Times New Roman"/>
                <w:b w:val="false"/>
                <w:i w:val="false"/>
                <w:color w:val="000000"/>
                <w:sz w:val="20"/>
              </w:rPr>
              <w:t xml:space="preserve">
Салық органы Салық кодексінің </w:t>
            </w:r>
            <w:r>
              <w:rPr>
                <w:rFonts w:ascii="Times New Roman"/>
                <w:b w:val="false"/>
                <w:i w:val="false"/>
                <w:color w:val="000000"/>
                <w:sz w:val="20"/>
              </w:rPr>
              <w:t>699-бабы</w:t>
            </w:r>
            <w:r>
              <w:rPr>
                <w:rFonts w:ascii="Times New Roman"/>
                <w:b w:val="false"/>
                <w:i w:val="false"/>
                <w:color w:val="000000"/>
                <w:sz w:val="20"/>
              </w:rPr>
              <w:t xml:space="preserve"> 9-тармағының 2), 3) және 4) тармақшаларында көзделген негіздер бойынша өтінішті қараудан бас тартқан жағдайда, бейрезидент, егер ол жол берілген бұзушылықтарды жоятын болса, осы баптың 8-тармағында белгіленген мерзім шегінде қайта өтініш беруге құқылы.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оның ішінде электрондық нысанда және Мемлекеттік корпорация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178"/>
          <w:p>
            <w:pPr>
              <w:spacing w:after="20"/>
              <w:ind w:left="20"/>
              <w:jc w:val="both"/>
            </w:pPr>
            <w:r>
              <w:rPr>
                <w:rFonts w:ascii="Times New Roman"/>
                <w:b w:val="false"/>
                <w:i w:val="false"/>
                <w:color w:val="000000"/>
                <w:sz w:val="20"/>
              </w:rPr>
              <w:t>
Көрсетілетін қызметті алушыларға "Халық денсаулығы және денсаулық сақтау жүйесі туралы" Қазақстан Республикасының Кодексінде белгіленген тәртіпте өзіне-өзі қызмет көрсетуді, өз бетінше қозғалуды, бағдарлауды жүзеге асыру қабілетін немесе мүмкіндігін толық немесе ішінара жоғалтқан жағдайда, мемлекеттік қызметті көрсету үшін құжаттарды қабылдауды Мемлекеттік корпорация қызметкері тұрғылықты жері бойынша 1414, 8 800 080 777 бірыңғай байланыс орталығы арқылы (Мемлекеттік корпорация арқылы қызмет көрсету кезінде).</w:t>
            </w:r>
          </w:p>
          <w:bookmarkEnd w:id="178"/>
          <w:p>
            <w:pPr>
              <w:spacing w:after="20"/>
              <w:ind w:left="20"/>
              <w:jc w:val="both"/>
            </w:pPr>
            <w:r>
              <w:rPr>
                <w:rFonts w:ascii="Times New Roman"/>
                <w:b w:val="false"/>
                <w:i w:val="false"/>
                <w:color w:val="000000"/>
                <w:sz w:val="20"/>
              </w:rPr>
              <w:t>
Көрсетілетін қызметті алушы мемлекеттік қызметті көрсету мәртебесі туралы ақпаратты қашықтықтан қол жеткізу режимінде порталдағы "жеке кабинет", Бірыңғай байланыс орталығы арқылы алуға мүмкіндігі бар.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"Төлем көзінен ұсталған табыс</w:t>
            </w:r>
            <w:r>
              <w:br/>
            </w:r>
            <w:r>
              <w:rPr>
                <w:rFonts w:ascii="Times New Roman"/>
                <w:b w:val="false"/>
                <w:i w:val="false"/>
                <w:color w:val="000000"/>
                <w:sz w:val="20"/>
              </w:rPr>
              <w:t xml:space="preserve"> салығын қайтару" мемлекеттік</w:t>
            </w:r>
            <w:r>
              <w:br/>
            </w:r>
            <w:r>
              <w:rPr>
                <w:rFonts w:ascii="Times New Roman"/>
                <w:b w:val="false"/>
                <w:i w:val="false"/>
                <w:color w:val="000000"/>
                <w:sz w:val="20"/>
              </w:rPr>
              <w:t xml:space="preserve"> қызметін көрсету қағидаларына</w:t>
            </w:r>
            <w:r>
              <w:br/>
            </w:r>
            <w:r>
              <w:rPr>
                <w:rFonts w:ascii="Times New Roman"/>
                <w:b w:val="false"/>
                <w:i w:val="false"/>
                <w:color w:val="000000"/>
                <w:sz w:val="20"/>
              </w:rPr>
              <w:t>2-қосымша</w:t>
            </w:r>
          </w:p>
        </w:tc>
      </w:tr>
    </w:tbl>
    <w:bookmarkStart w:name="z257" w:id="179"/>
    <w:p>
      <w:pPr>
        <w:spacing w:after="0"/>
        <w:ind w:left="0"/>
        <w:jc w:val="both"/>
      </w:pPr>
      <w:r>
        <w:rPr>
          <w:rFonts w:ascii="Times New Roman"/>
          <w:b w:val="false"/>
          <w:i w:val="false"/>
          <w:color w:val="000000"/>
          <w:sz w:val="28"/>
        </w:rPr>
        <w:t>
      нысан</w:t>
      </w:r>
    </w:p>
    <w:bookmarkEnd w:id="1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___________________________________</w:t>
            </w:r>
            <w:r>
              <w:br/>
            </w:r>
            <w:r>
              <w:rPr>
                <w:rFonts w:ascii="Times New Roman"/>
                <w:b w:val="false"/>
                <w:i w:val="false"/>
                <w:color w:val="000000"/>
                <w:sz w:val="20"/>
              </w:rPr>
              <w:t>(тегі, аты, әкесінің аты (бар болса</w:t>
            </w:r>
            <w:r>
              <w:br/>
            </w:r>
            <w:r>
              <w:rPr>
                <w:rFonts w:ascii="Times New Roman"/>
                <w:b w:val="false"/>
                <w:i w:val="false"/>
                <w:color w:val="000000"/>
                <w:sz w:val="20"/>
              </w:rPr>
              <w:t>___________________________________</w:t>
            </w:r>
            <w:r>
              <w:br/>
            </w:r>
            <w:r>
              <w:rPr>
                <w:rFonts w:ascii="Times New Roman"/>
                <w:b w:val="false"/>
                <w:i w:val="false"/>
                <w:color w:val="000000"/>
                <w:sz w:val="20"/>
              </w:rPr>
              <w:t>куәландыратын құжатта көрсетілген</w:t>
            </w:r>
            <w:r>
              <w:br/>
            </w:r>
            <w:r>
              <w:rPr>
                <w:rFonts w:ascii="Times New Roman"/>
                <w:b w:val="false"/>
                <w:i w:val="false"/>
                <w:color w:val="000000"/>
                <w:sz w:val="20"/>
              </w:rPr>
              <w:t>___________________________________</w:t>
            </w:r>
            <w:r>
              <w:br/>
            </w:r>
            <w:r>
              <w:rPr>
                <w:rFonts w:ascii="Times New Roman"/>
                <w:b w:val="false"/>
                <w:i w:val="false"/>
                <w:color w:val="000000"/>
                <w:sz w:val="20"/>
              </w:rPr>
              <w:t>жеке тұлға) (бұдан әрі – Т.А.Ә.) немесе</w:t>
            </w:r>
            <w:r>
              <w:br/>
            </w:r>
            <w:r>
              <w:rPr>
                <w:rFonts w:ascii="Times New Roman"/>
                <w:b w:val="false"/>
                <w:i w:val="false"/>
                <w:color w:val="000000"/>
                <w:sz w:val="20"/>
              </w:rPr>
              <w:t>___________________________________</w:t>
            </w:r>
            <w:r>
              <w:br/>
            </w:r>
            <w:r>
              <w:rPr>
                <w:rFonts w:ascii="Times New Roman"/>
                <w:b w:val="false"/>
                <w:i w:val="false"/>
                <w:color w:val="000000"/>
                <w:sz w:val="20"/>
              </w:rPr>
              <w:t>өкілдің атауы және Т.А.Ә. көрсетілетін</w:t>
            </w:r>
            <w:r>
              <w:br/>
            </w:r>
            <w:r>
              <w:rPr>
                <w:rFonts w:ascii="Times New Roman"/>
                <w:b w:val="false"/>
                <w:i w:val="false"/>
                <w:color w:val="000000"/>
                <w:sz w:val="20"/>
              </w:rPr>
              <w:t>___________________________________</w:t>
            </w:r>
            <w:r>
              <w:br/>
            </w:r>
            <w:r>
              <w:rPr>
                <w:rFonts w:ascii="Times New Roman"/>
                <w:b w:val="false"/>
                <w:i w:val="false"/>
                <w:color w:val="000000"/>
                <w:sz w:val="20"/>
              </w:rPr>
              <w:t>қызметті алушының және оның мекенжайы)</w:t>
            </w:r>
          </w:p>
        </w:tc>
      </w:tr>
    </w:tbl>
    <w:bookmarkStart w:name="z259" w:id="180"/>
    <w:p>
      <w:pPr>
        <w:spacing w:after="0"/>
        <w:ind w:left="0"/>
        <w:jc w:val="left"/>
      </w:pPr>
      <w:r>
        <w:rPr>
          <w:rFonts w:ascii="Times New Roman"/>
          <w:b/>
          <w:i w:val="false"/>
          <w:color w:val="000000"/>
        </w:rPr>
        <w:t xml:space="preserve"> Құжаттарды қабылдаудан бас тарту туралы қолхат</w:t>
      </w:r>
    </w:p>
    <w:bookmarkEnd w:id="180"/>
    <w:bookmarkStart w:name="z260" w:id="181"/>
    <w:p>
      <w:pPr>
        <w:spacing w:after="0"/>
        <w:ind w:left="0"/>
        <w:jc w:val="both"/>
      </w:pPr>
      <w:r>
        <w:rPr>
          <w:rFonts w:ascii="Times New Roman"/>
          <w:b w:val="false"/>
          <w:i w:val="false"/>
          <w:color w:val="000000"/>
          <w:sz w:val="28"/>
        </w:rPr>
        <w:t xml:space="preserve">
      Қазақстан Республикасының "Мемлекеттік қызметтер туралы" заңының 20-бабының </w:t>
      </w:r>
      <w:r>
        <w:rPr>
          <w:rFonts w:ascii="Times New Roman"/>
          <w:b w:val="false"/>
          <w:i w:val="false"/>
          <w:color w:val="000000"/>
          <w:sz w:val="28"/>
        </w:rPr>
        <w:t>2-тармағына</w:t>
      </w:r>
      <w:r>
        <w:rPr>
          <w:rFonts w:ascii="Times New Roman"/>
          <w:b w:val="false"/>
          <w:i w:val="false"/>
          <w:color w:val="000000"/>
          <w:sz w:val="28"/>
        </w:rPr>
        <w:t xml:space="preserve"> сүйене отырып, "Азаматтарға арналған үкімет" Мемлекеттік корпорациясының филиалының №__ бөлімі (мекенжайды көрсету) "Төлем көзінен ұсталған табыс салығын қайтару" мемлекеттік қызметін көрсетуге арналған құжаттарды қабылдаудан бас тартады, себебі Сіз 1-қосымшадағы Ережелерге сәйкес 8-тармақта көзделген толық емес құжаттар тотамасын, сондай-ақ мерзімі өткен құжаттарды ұсындыңыз (қажеттісінің астын сызыңыз):</w:t>
      </w:r>
    </w:p>
    <w:bookmarkEnd w:id="181"/>
    <w:bookmarkStart w:name="z261" w:id="182"/>
    <w:p>
      <w:pPr>
        <w:spacing w:after="0"/>
        <w:ind w:left="0"/>
        <w:jc w:val="both"/>
      </w:pPr>
      <w:r>
        <w:rPr>
          <w:rFonts w:ascii="Times New Roman"/>
          <w:b w:val="false"/>
          <w:i w:val="false"/>
          <w:color w:val="000000"/>
          <w:sz w:val="28"/>
        </w:rPr>
        <w:t>
      1) __________________________________;</w:t>
      </w:r>
    </w:p>
    <w:bookmarkEnd w:id="182"/>
    <w:bookmarkStart w:name="z262" w:id="183"/>
    <w:p>
      <w:pPr>
        <w:spacing w:after="0"/>
        <w:ind w:left="0"/>
        <w:jc w:val="both"/>
      </w:pPr>
      <w:r>
        <w:rPr>
          <w:rFonts w:ascii="Times New Roman"/>
          <w:b w:val="false"/>
          <w:i w:val="false"/>
          <w:color w:val="000000"/>
          <w:sz w:val="28"/>
        </w:rPr>
        <w:t>
      2) __________________________________;</w:t>
      </w:r>
    </w:p>
    <w:bookmarkEnd w:id="183"/>
    <w:bookmarkStart w:name="z263" w:id="184"/>
    <w:p>
      <w:pPr>
        <w:spacing w:after="0"/>
        <w:ind w:left="0"/>
        <w:jc w:val="both"/>
      </w:pPr>
      <w:r>
        <w:rPr>
          <w:rFonts w:ascii="Times New Roman"/>
          <w:b w:val="false"/>
          <w:i w:val="false"/>
          <w:color w:val="000000"/>
          <w:sz w:val="28"/>
        </w:rPr>
        <w:t>
      3) __________________________________.</w:t>
      </w:r>
    </w:p>
    <w:bookmarkEnd w:id="184"/>
    <w:bookmarkStart w:name="z264" w:id="185"/>
    <w:p>
      <w:pPr>
        <w:spacing w:after="0"/>
        <w:ind w:left="0"/>
        <w:jc w:val="both"/>
      </w:pPr>
      <w:r>
        <w:rPr>
          <w:rFonts w:ascii="Times New Roman"/>
          <w:b w:val="false"/>
          <w:i w:val="false"/>
          <w:color w:val="000000"/>
          <w:sz w:val="28"/>
        </w:rPr>
        <w:t xml:space="preserve">
      Осы қолхат әрбір тарап үшін бір-бірден 2 (екі) данада жасалды. </w:t>
      </w:r>
    </w:p>
    <w:bookmarkEnd w:id="185"/>
    <w:bookmarkStart w:name="z265" w:id="186"/>
    <w:p>
      <w:pPr>
        <w:spacing w:after="0"/>
        <w:ind w:left="0"/>
        <w:jc w:val="both"/>
      </w:pPr>
      <w:r>
        <w:rPr>
          <w:rFonts w:ascii="Times New Roman"/>
          <w:b w:val="false"/>
          <w:i w:val="false"/>
          <w:color w:val="000000"/>
          <w:sz w:val="28"/>
        </w:rPr>
        <w:t xml:space="preserve">
      Орындаушы: ____________________________________________________ </w:t>
      </w:r>
    </w:p>
    <w:bookmarkEnd w:id="186"/>
    <w:bookmarkStart w:name="z266" w:id="187"/>
    <w:p>
      <w:pPr>
        <w:spacing w:after="0"/>
        <w:ind w:left="0"/>
        <w:jc w:val="both"/>
      </w:pPr>
      <w:r>
        <w:rPr>
          <w:rFonts w:ascii="Times New Roman"/>
          <w:b w:val="false"/>
          <w:i w:val="false"/>
          <w:color w:val="000000"/>
          <w:sz w:val="28"/>
        </w:rPr>
        <w:t>
                   (Мемлекеттік корпариация қызметкерінің Т.А.Ә.) (қолы)</w:t>
      </w:r>
    </w:p>
    <w:bookmarkEnd w:id="187"/>
    <w:bookmarkStart w:name="z267" w:id="188"/>
    <w:p>
      <w:pPr>
        <w:spacing w:after="0"/>
        <w:ind w:left="0"/>
        <w:jc w:val="both"/>
      </w:pPr>
      <w:r>
        <w:rPr>
          <w:rFonts w:ascii="Times New Roman"/>
          <w:b w:val="false"/>
          <w:i w:val="false"/>
          <w:color w:val="000000"/>
          <w:sz w:val="28"/>
        </w:rPr>
        <w:t>
      Телефон: __________</w:t>
      </w:r>
    </w:p>
    <w:bookmarkEnd w:id="188"/>
    <w:bookmarkStart w:name="z268" w:id="189"/>
    <w:p>
      <w:pPr>
        <w:spacing w:after="0"/>
        <w:ind w:left="0"/>
        <w:jc w:val="both"/>
      </w:pPr>
      <w:r>
        <w:rPr>
          <w:rFonts w:ascii="Times New Roman"/>
          <w:b w:val="false"/>
          <w:i w:val="false"/>
          <w:color w:val="000000"/>
          <w:sz w:val="28"/>
        </w:rPr>
        <w:t xml:space="preserve">
      Алды: __________________________________________________________ </w:t>
      </w:r>
    </w:p>
    <w:bookmarkEnd w:id="189"/>
    <w:bookmarkStart w:name="z269" w:id="190"/>
    <w:p>
      <w:pPr>
        <w:spacing w:after="0"/>
        <w:ind w:left="0"/>
        <w:jc w:val="both"/>
      </w:pPr>
      <w:r>
        <w:rPr>
          <w:rFonts w:ascii="Times New Roman"/>
          <w:b w:val="false"/>
          <w:i w:val="false"/>
          <w:color w:val="000000"/>
          <w:sz w:val="28"/>
        </w:rPr>
        <w:t xml:space="preserve">
             (көрсетілетін қызметті алушының немесе өкілінің       (қолы) </w:t>
      </w:r>
    </w:p>
    <w:bookmarkEnd w:id="190"/>
    <w:bookmarkStart w:name="z270" w:id="191"/>
    <w:p>
      <w:pPr>
        <w:spacing w:after="0"/>
        <w:ind w:left="0"/>
        <w:jc w:val="both"/>
      </w:pPr>
      <w:r>
        <w:rPr>
          <w:rFonts w:ascii="Times New Roman"/>
          <w:b w:val="false"/>
          <w:i w:val="false"/>
          <w:color w:val="000000"/>
          <w:sz w:val="28"/>
        </w:rPr>
        <w:t>
                   көрсетілетін қызметті алушының Т.А.Ә.)</w:t>
      </w:r>
    </w:p>
    <w:bookmarkEnd w:id="191"/>
    <w:bookmarkStart w:name="z271" w:id="192"/>
    <w:p>
      <w:pPr>
        <w:spacing w:after="0"/>
        <w:ind w:left="0"/>
        <w:jc w:val="both"/>
      </w:pPr>
      <w:r>
        <w:rPr>
          <w:rFonts w:ascii="Times New Roman"/>
          <w:b w:val="false"/>
          <w:i w:val="false"/>
          <w:color w:val="000000"/>
          <w:sz w:val="28"/>
        </w:rPr>
        <w:t>
      "___" _________ 20__ жыл</w:t>
      </w:r>
    </w:p>
    <w:bookmarkEnd w:id="1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12 қарашадағы</w:t>
            </w:r>
            <w:r>
              <w:br/>
            </w:r>
            <w:r>
              <w:rPr>
                <w:rFonts w:ascii="Times New Roman"/>
                <w:b w:val="false"/>
                <w:i w:val="false"/>
                <w:color w:val="000000"/>
                <w:sz w:val="20"/>
              </w:rPr>
              <w:t>№ 694 бұйрығына</w:t>
            </w:r>
            <w:r>
              <w:br/>
            </w:r>
            <w:r>
              <w:rPr>
                <w:rFonts w:ascii="Times New Roman"/>
                <w:b w:val="false"/>
                <w:i w:val="false"/>
                <w:color w:val="000000"/>
                <w:sz w:val="20"/>
              </w:rPr>
              <w:t>6-қосымша</w:t>
            </w:r>
          </w:p>
        </w:tc>
      </w:tr>
    </w:tbl>
    <w:bookmarkStart w:name="z273" w:id="193"/>
    <w:p>
      <w:pPr>
        <w:spacing w:after="0"/>
        <w:ind w:left="0"/>
        <w:jc w:val="both"/>
      </w:pPr>
      <w:r>
        <w:rPr>
          <w:rFonts w:ascii="Times New Roman"/>
          <w:b w:val="false"/>
          <w:i w:val="false"/>
          <w:color w:val="000000"/>
          <w:sz w:val="28"/>
        </w:rPr>
        <w:t>
      нысан</w:t>
      </w:r>
    </w:p>
    <w:bookmarkEnd w:id="193"/>
    <w:bookmarkStart w:name="z274"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7810500" cy="1115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115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 w:id="195"/>
    <w:p>
      <w:pPr>
        <w:spacing w:after="0"/>
        <w:ind w:left="0"/>
        <w:jc w:val="both"/>
      </w:pPr>
      <w:r>
        <w:rPr>
          <w:rFonts w:ascii="Times New Roman"/>
          <w:b w:val="false"/>
          <w:i w:val="false"/>
          <w:color w:val="000000"/>
          <w:sz w:val="28"/>
        </w:rPr>
        <w:t xml:space="preserve">
      </w:t>
      </w:r>
    </w:p>
    <w:bookmarkEnd w:id="195"/>
    <w:p>
      <w:pPr>
        <w:spacing w:after="0"/>
        <w:ind w:left="0"/>
        <w:jc w:val="both"/>
      </w:pPr>
      <w:r>
        <w:drawing>
          <wp:inline distT="0" distB="0" distL="0" distR="0">
            <wp:extent cx="7810500" cy="1116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16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12 қарашадағы</w:t>
            </w:r>
            <w:r>
              <w:br/>
            </w:r>
            <w:r>
              <w:rPr>
                <w:rFonts w:ascii="Times New Roman"/>
                <w:b w:val="false"/>
                <w:i w:val="false"/>
                <w:color w:val="000000"/>
                <w:sz w:val="20"/>
              </w:rPr>
              <w:t>№ 694 бұйрығына</w:t>
            </w:r>
            <w:r>
              <w:br/>
            </w:r>
            <w:r>
              <w:rPr>
                <w:rFonts w:ascii="Times New Roman"/>
                <w:b w:val="false"/>
                <w:i w:val="false"/>
                <w:color w:val="000000"/>
                <w:sz w:val="20"/>
              </w:rPr>
              <w:t>7-қосымша</w:t>
            </w:r>
          </w:p>
        </w:tc>
      </w:tr>
    </w:tbl>
    <w:bookmarkStart w:name="z277" w:id="196"/>
    <w:p>
      <w:pPr>
        <w:spacing w:after="0"/>
        <w:ind w:left="0"/>
        <w:jc w:val="both"/>
      </w:pPr>
      <w:r>
        <w:rPr>
          <w:rFonts w:ascii="Times New Roman"/>
          <w:b w:val="false"/>
          <w:i w:val="false"/>
          <w:color w:val="000000"/>
          <w:sz w:val="28"/>
        </w:rPr>
        <w:t>
      нысан</w:t>
      </w:r>
    </w:p>
    <w:bookmarkEnd w:id="196"/>
    <w:bookmarkStart w:name="z278" w:id="197"/>
    <w:p>
      <w:pPr>
        <w:spacing w:after="0"/>
        <w:ind w:left="0"/>
        <w:jc w:val="both"/>
      </w:pPr>
      <w:r>
        <w:rPr>
          <w:rFonts w:ascii="Times New Roman"/>
          <w:b w:val="false"/>
          <w:i w:val="false"/>
          <w:color w:val="000000"/>
          <w:sz w:val="28"/>
        </w:rPr>
        <w:t xml:space="preserve">
      </w:t>
      </w:r>
    </w:p>
    <w:bookmarkEnd w:id="197"/>
    <w:p>
      <w:pPr>
        <w:spacing w:after="0"/>
        <w:ind w:left="0"/>
        <w:jc w:val="both"/>
      </w:pPr>
      <w:r>
        <w:drawing>
          <wp:inline distT="0" distB="0" distL="0" distR="0">
            <wp:extent cx="19812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9812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9" w:id="198"/>
    <w:p>
      <w:pPr>
        <w:spacing w:after="0"/>
        <w:ind w:left="0"/>
        <w:jc w:val="left"/>
      </w:pPr>
      <w:r>
        <w:rPr>
          <w:rFonts w:ascii="Times New Roman"/>
          <w:b/>
          <w:i w:val="false"/>
          <w:color w:val="000000"/>
        </w:rPr>
        <w:t xml:space="preserve"> Қазақстан Республикасындағы көздерден алынған кірістердің және ұстап  қалған (төленген) салықтардың сомасы туралы  _____ жылғы _____ тоқсанға _____ айға</w:t>
      </w:r>
    </w:p>
    <w:bookmarkEnd w:id="198"/>
    <w:bookmarkStart w:name="z280" w:id="199"/>
    <w:p>
      <w:pPr>
        <w:spacing w:after="0"/>
        <w:ind w:left="0"/>
        <w:jc w:val="left"/>
      </w:pPr>
      <w:r>
        <w:rPr>
          <w:rFonts w:ascii="Times New Roman"/>
          <w:b/>
          <w:i w:val="false"/>
          <w:color w:val="000000"/>
        </w:rPr>
        <w:t xml:space="preserve"> анықтама </w:t>
      </w:r>
    </w:p>
    <w:bookmarkEnd w:id="199"/>
    <w:bookmarkStart w:name="z281" w:id="200"/>
    <w:p>
      <w:pPr>
        <w:spacing w:after="0"/>
        <w:ind w:left="0"/>
        <w:jc w:val="left"/>
      </w:pPr>
      <w:r>
        <w:rPr>
          <w:rFonts w:ascii="Times New Roman"/>
          <w:b/>
          <w:i w:val="false"/>
          <w:color w:val="000000"/>
        </w:rPr>
        <w:t xml:space="preserve"> Certificate on amounts of income received from sources in the Republic of </w:t>
      </w:r>
      <w:r>
        <w:br/>
      </w:r>
      <w:r>
        <w:rPr>
          <w:rFonts w:ascii="Times New Roman"/>
          <w:b/>
          <w:i w:val="false"/>
          <w:color w:val="000000"/>
        </w:rPr>
        <w:t xml:space="preserve">Kazakhstan and amounts of withheld (paid) taxes for </w:t>
      </w:r>
      <w:r>
        <w:br/>
      </w:r>
      <w:r>
        <w:rPr>
          <w:rFonts w:ascii="Times New Roman"/>
          <w:b/>
          <w:i w:val="false"/>
          <w:color w:val="000000"/>
        </w:rPr>
        <w:t xml:space="preserve"> _____, year,_____ quarter,_____ month</w:t>
      </w:r>
    </w:p>
    <w:bookmarkEnd w:id="200"/>
    <w:bookmarkStart w:name="z282" w:id="201"/>
    <w:p>
      <w:pPr>
        <w:spacing w:after="0"/>
        <w:ind w:left="0"/>
        <w:jc w:val="both"/>
      </w:pPr>
      <w:r>
        <w:rPr>
          <w:rFonts w:ascii="Times New Roman"/>
          <w:b w:val="false"/>
          <w:i w:val="false"/>
          <w:color w:val="000000"/>
          <w:sz w:val="28"/>
        </w:rPr>
        <w:t>
      Толық атауы заңды тұлға-бейрезиденттің не жеке тұлға-бейрезиденттің/</w:t>
      </w:r>
    </w:p>
    <w:bookmarkEnd w:id="201"/>
    <w:bookmarkStart w:name="z283" w:id="202"/>
    <w:p>
      <w:pPr>
        <w:spacing w:after="0"/>
        <w:ind w:left="0"/>
        <w:jc w:val="both"/>
      </w:pPr>
      <w:r>
        <w:rPr>
          <w:rFonts w:ascii="Times New Roman"/>
          <w:b w:val="false"/>
          <w:i w:val="false"/>
          <w:color w:val="000000"/>
          <w:sz w:val="28"/>
        </w:rPr>
        <w:t>
      Full name of the non-resident legal entity or non-resident natural person:</w:t>
      </w:r>
    </w:p>
    <w:bookmarkEnd w:id="202"/>
    <w:bookmarkStart w:name="z284" w:id="203"/>
    <w:p>
      <w:pPr>
        <w:spacing w:after="0"/>
        <w:ind w:left="0"/>
        <w:jc w:val="both"/>
      </w:pPr>
      <w:r>
        <w:rPr>
          <w:rFonts w:ascii="Times New Roman"/>
          <w:b w:val="false"/>
          <w:i w:val="false"/>
          <w:color w:val="000000"/>
          <w:sz w:val="28"/>
        </w:rPr>
        <w:t>
      ____________________________________________________________________</w:t>
      </w:r>
    </w:p>
    <w:bookmarkEnd w:id="203"/>
    <w:bookmarkStart w:name="z285" w:id="204"/>
    <w:p>
      <w:pPr>
        <w:spacing w:after="0"/>
        <w:ind w:left="0"/>
        <w:jc w:val="both"/>
      </w:pPr>
      <w:r>
        <w:rPr>
          <w:rFonts w:ascii="Times New Roman"/>
          <w:b w:val="false"/>
          <w:i w:val="false"/>
          <w:color w:val="000000"/>
          <w:sz w:val="28"/>
        </w:rPr>
        <w:t>
      Санат салық төлеушінің/Category of the taxpayer:</w:t>
      </w:r>
    </w:p>
    <w:bookmarkEnd w:id="204"/>
    <w:bookmarkStart w:name="z286" w:id="205"/>
    <w:p>
      <w:pPr>
        <w:spacing w:after="0"/>
        <w:ind w:left="0"/>
        <w:jc w:val="both"/>
      </w:pPr>
      <w:r>
        <w:rPr>
          <w:rFonts w:ascii="Times New Roman"/>
          <w:b w:val="false"/>
          <w:i w:val="false"/>
          <w:color w:val="000000"/>
          <w:sz w:val="28"/>
        </w:rPr>
        <w:t>
      ____________________________________________________________________</w:t>
      </w:r>
    </w:p>
    <w:bookmarkEnd w:id="205"/>
    <w:bookmarkStart w:name="z287" w:id="206"/>
    <w:p>
      <w:pPr>
        <w:spacing w:after="0"/>
        <w:ind w:left="0"/>
        <w:jc w:val="both"/>
      </w:pPr>
      <w:r>
        <w:rPr>
          <w:rFonts w:ascii="Times New Roman"/>
          <w:b w:val="false"/>
          <w:i w:val="false"/>
          <w:color w:val="000000"/>
          <w:sz w:val="28"/>
        </w:rPr>
        <w:t>
      ____________________________________________________________________</w:t>
      </w:r>
    </w:p>
    <w:bookmarkEnd w:id="206"/>
    <w:bookmarkStart w:name="z288" w:id="207"/>
    <w:p>
      <w:pPr>
        <w:spacing w:after="0"/>
        <w:ind w:left="0"/>
        <w:jc w:val="both"/>
      </w:pPr>
      <w:r>
        <w:rPr>
          <w:rFonts w:ascii="Times New Roman"/>
          <w:b w:val="false"/>
          <w:i w:val="false"/>
          <w:color w:val="000000"/>
          <w:sz w:val="28"/>
        </w:rPr>
        <w:t>
      Ел резиденттіктің/Country of residence:</w:t>
      </w:r>
    </w:p>
    <w:bookmarkEnd w:id="207"/>
    <w:bookmarkStart w:name="z289" w:id="208"/>
    <w:p>
      <w:pPr>
        <w:spacing w:after="0"/>
        <w:ind w:left="0"/>
        <w:jc w:val="both"/>
      </w:pPr>
      <w:r>
        <w:rPr>
          <w:rFonts w:ascii="Times New Roman"/>
          <w:b w:val="false"/>
          <w:i w:val="false"/>
          <w:color w:val="000000"/>
          <w:sz w:val="28"/>
        </w:rPr>
        <w:t>
      ____________________________________________________________________</w:t>
      </w:r>
    </w:p>
    <w:bookmarkEnd w:id="208"/>
    <w:bookmarkStart w:name="z290" w:id="209"/>
    <w:p>
      <w:pPr>
        <w:spacing w:after="0"/>
        <w:ind w:left="0"/>
        <w:jc w:val="both"/>
      </w:pPr>
      <w:r>
        <w:rPr>
          <w:rFonts w:ascii="Times New Roman"/>
          <w:b w:val="false"/>
          <w:i w:val="false"/>
          <w:color w:val="000000"/>
          <w:sz w:val="28"/>
        </w:rPr>
        <w:t>
      ____________________________________________________________________</w:t>
      </w:r>
    </w:p>
    <w:bookmarkEnd w:id="209"/>
    <w:bookmarkStart w:name="z291" w:id="210"/>
    <w:p>
      <w:pPr>
        <w:spacing w:after="0"/>
        <w:ind w:left="0"/>
        <w:jc w:val="both"/>
      </w:pPr>
      <w:r>
        <w:rPr>
          <w:rFonts w:ascii="Times New Roman"/>
          <w:b w:val="false"/>
          <w:i w:val="false"/>
          <w:color w:val="000000"/>
          <w:sz w:val="28"/>
        </w:rPr>
        <w:t>
      Резиденттік елдегі салықтық тіркеу нөмірі/Tax registration number in the</w:t>
      </w:r>
    </w:p>
    <w:bookmarkEnd w:id="210"/>
    <w:bookmarkStart w:name="z292" w:id="211"/>
    <w:p>
      <w:pPr>
        <w:spacing w:after="0"/>
        <w:ind w:left="0"/>
        <w:jc w:val="both"/>
      </w:pPr>
      <w:r>
        <w:rPr>
          <w:rFonts w:ascii="Times New Roman"/>
          <w:b w:val="false"/>
          <w:i w:val="false"/>
          <w:color w:val="000000"/>
          <w:sz w:val="28"/>
        </w:rPr>
        <w:t>
      country of residence:</w:t>
      </w:r>
    </w:p>
    <w:bookmarkEnd w:id="211"/>
    <w:bookmarkStart w:name="z293" w:id="212"/>
    <w:p>
      <w:pPr>
        <w:spacing w:after="0"/>
        <w:ind w:left="0"/>
        <w:jc w:val="both"/>
      </w:pPr>
      <w:r>
        <w:rPr>
          <w:rFonts w:ascii="Times New Roman"/>
          <w:b w:val="false"/>
          <w:i w:val="false"/>
          <w:color w:val="000000"/>
          <w:sz w:val="28"/>
        </w:rPr>
        <w:t>
      ____________________________________________________________________</w:t>
      </w:r>
    </w:p>
    <w:bookmarkEnd w:id="212"/>
    <w:bookmarkStart w:name="z294" w:id="213"/>
    <w:p>
      <w:pPr>
        <w:spacing w:after="0"/>
        <w:ind w:left="0"/>
        <w:jc w:val="both"/>
      </w:pPr>
      <w:r>
        <w:rPr>
          <w:rFonts w:ascii="Times New Roman"/>
          <w:b w:val="false"/>
          <w:i w:val="false"/>
          <w:color w:val="000000"/>
          <w:sz w:val="28"/>
        </w:rPr>
        <w:t>
      ____________________________________________________________________</w:t>
      </w:r>
    </w:p>
    <w:bookmarkEnd w:id="213"/>
    <w:bookmarkStart w:name="z295" w:id="214"/>
    <w:p>
      <w:pPr>
        <w:spacing w:after="0"/>
        <w:ind w:left="0"/>
        <w:jc w:val="both"/>
      </w:pPr>
      <w:r>
        <w:rPr>
          <w:rFonts w:ascii="Times New Roman"/>
          <w:b w:val="false"/>
          <w:i w:val="false"/>
          <w:color w:val="000000"/>
          <w:sz w:val="28"/>
        </w:rPr>
        <w:t>
      (мемлекеттік кірістер органының атауы)</w:t>
      </w:r>
    </w:p>
    <w:bookmarkEnd w:id="214"/>
    <w:bookmarkStart w:name="z296" w:id="215"/>
    <w:p>
      <w:pPr>
        <w:spacing w:after="0"/>
        <w:ind w:left="0"/>
        <w:jc w:val="both"/>
      </w:pPr>
      <w:r>
        <w:rPr>
          <w:rFonts w:ascii="Times New Roman"/>
          <w:b w:val="false"/>
          <w:i w:val="false"/>
          <w:color w:val="000000"/>
          <w:sz w:val="28"/>
        </w:rPr>
        <w:t>
      ________________________(табыс)/өзге нысан салық салу жылы қорытынды</w:t>
      </w:r>
    </w:p>
    <w:bookmarkEnd w:id="215"/>
    <w:bookmarkStart w:name="z297" w:id="216"/>
    <w:p>
      <w:pPr>
        <w:spacing w:after="0"/>
        <w:ind w:left="0"/>
        <w:jc w:val="both"/>
      </w:pPr>
      <w:r>
        <w:rPr>
          <w:rFonts w:ascii="Times New Roman"/>
          <w:b w:val="false"/>
          <w:i w:val="false"/>
          <w:color w:val="000000"/>
          <w:sz w:val="28"/>
        </w:rPr>
        <w:t>
      сомасына пайдаға салынатын салықтың төленгенін растайды.</w:t>
      </w:r>
    </w:p>
    <w:bookmarkEnd w:id="216"/>
    <w:bookmarkStart w:name="z298" w:id="217"/>
    <w:p>
      <w:pPr>
        <w:spacing w:after="0"/>
        <w:ind w:left="0"/>
        <w:jc w:val="both"/>
      </w:pPr>
      <w:r>
        <w:rPr>
          <w:rFonts w:ascii="Times New Roman"/>
          <w:b w:val="false"/>
          <w:i w:val="false"/>
          <w:color w:val="000000"/>
          <w:sz w:val="28"/>
        </w:rPr>
        <w:t xml:space="preserve">
      ____________________________________________________________________ </w:t>
      </w:r>
    </w:p>
    <w:bookmarkEnd w:id="217"/>
    <w:bookmarkStart w:name="z299" w:id="218"/>
    <w:p>
      <w:pPr>
        <w:spacing w:after="0"/>
        <w:ind w:left="0"/>
        <w:jc w:val="both"/>
      </w:pPr>
      <w:r>
        <w:rPr>
          <w:rFonts w:ascii="Times New Roman"/>
          <w:b w:val="false"/>
          <w:i w:val="false"/>
          <w:color w:val="000000"/>
          <w:sz w:val="28"/>
        </w:rPr>
        <w:t>
                         (name of state revenue agency)</w:t>
      </w:r>
    </w:p>
    <w:bookmarkEnd w:id="218"/>
    <w:bookmarkStart w:name="z300" w:id="219"/>
    <w:p>
      <w:pPr>
        <w:spacing w:after="0"/>
        <w:ind w:left="0"/>
        <w:jc w:val="both"/>
      </w:pPr>
      <w:r>
        <w:rPr>
          <w:rFonts w:ascii="Times New Roman"/>
          <w:b w:val="false"/>
          <w:i w:val="false"/>
          <w:color w:val="000000"/>
          <w:sz w:val="28"/>
        </w:rPr>
        <w:t>
      certifies that the tax on profits (income)/other subject of taxation has been paid in</w:t>
      </w:r>
    </w:p>
    <w:bookmarkEnd w:id="219"/>
    <w:bookmarkStart w:name="z301" w:id="220"/>
    <w:p>
      <w:pPr>
        <w:spacing w:after="0"/>
        <w:ind w:left="0"/>
        <w:jc w:val="both"/>
      </w:pPr>
      <w:r>
        <w:rPr>
          <w:rFonts w:ascii="Times New Roman"/>
          <w:b w:val="false"/>
          <w:i w:val="false"/>
          <w:color w:val="000000"/>
          <w:sz w:val="28"/>
        </w:rPr>
        <w:t>
      the total amount of:__________________________________________</w:t>
      </w:r>
    </w:p>
    <w:bookmarkEnd w:id="220"/>
    <w:bookmarkStart w:name="z302" w:id="221"/>
    <w:p>
      <w:pPr>
        <w:spacing w:after="0"/>
        <w:ind w:left="0"/>
        <w:jc w:val="both"/>
      </w:pPr>
      <w:r>
        <w:rPr>
          <w:rFonts w:ascii="Times New Roman"/>
          <w:b w:val="false"/>
          <w:i w:val="false"/>
          <w:color w:val="000000"/>
          <w:sz w:val="28"/>
        </w:rPr>
        <w:t>
      Валюта коды/Currency code (ұлттық валюта/national currency) __________</w:t>
      </w:r>
    </w:p>
    <w:bookmarkEnd w:id="221"/>
    <w:bookmarkStart w:name="z303" w:id="222"/>
    <w:p>
      <w:pPr>
        <w:spacing w:after="0"/>
        <w:ind w:left="0"/>
        <w:jc w:val="both"/>
      </w:pPr>
      <w:r>
        <w:rPr>
          <w:rFonts w:ascii="Times New Roman"/>
          <w:b w:val="false"/>
          <w:i w:val="false"/>
          <w:color w:val="000000"/>
          <w:sz w:val="28"/>
        </w:rPr>
        <w:t xml:space="preserve">
      ____________________________________________________________________ </w:t>
      </w:r>
    </w:p>
    <w:bookmarkEnd w:id="222"/>
    <w:bookmarkStart w:name="z304" w:id="223"/>
    <w:p>
      <w:pPr>
        <w:spacing w:after="0"/>
        <w:ind w:left="0"/>
        <w:jc w:val="both"/>
      </w:pPr>
      <w:r>
        <w:rPr>
          <w:rFonts w:ascii="Times New Roman"/>
          <w:b w:val="false"/>
          <w:i w:val="false"/>
          <w:color w:val="000000"/>
          <w:sz w:val="28"/>
        </w:rPr>
        <w:t>
                   (мемлекеттік кірістер органының атауы)</w:t>
      </w:r>
    </w:p>
    <w:bookmarkEnd w:id="223"/>
    <w:bookmarkStart w:name="z305" w:id="224"/>
    <w:p>
      <w:pPr>
        <w:spacing w:after="0"/>
        <w:ind w:left="0"/>
        <w:jc w:val="both"/>
      </w:pPr>
      <w:r>
        <w:rPr>
          <w:rFonts w:ascii="Times New Roman"/>
          <w:b w:val="false"/>
          <w:i w:val="false"/>
          <w:color w:val="000000"/>
          <w:sz w:val="28"/>
        </w:rPr>
        <w:t>
      ________________________(табыс)/өзге нысан салық салу жылы қорытынды</w:t>
      </w:r>
    </w:p>
    <w:bookmarkEnd w:id="224"/>
    <w:bookmarkStart w:name="z306" w:id="225"/>
    <w:p>
      <w:pPr>
        <w:spacing w:after="0"/>
        <w:ind w:left="0"/>
        <w:jc w:val="both"/>
      </w:pPr>
      <w:r>
        <w:rPr>
          <w:rFonts w:ascii="Times New Roman"/>
          <w:b w:val="false"/>
          <w:i w:val="false"/>
          <w:color w:val="000000"/>
          <w:sz w:val="28"/>
        </w:rPr>
        <w:t>
      сомасына пайдаға салынатын салықтың төленгенін растайды.</w:t>
      </w:r>
    </w:p>
    <w:bookmarkEnd w:id="225"/>
    <w:bookmarkStart w:name="z307" w:id="226"/>
    <w:p>
      <w:pPr>
        <w:spacing w:after="0"/>
        <w:ind w:left="0"/>
        <w:jc w:val="both"/>
      </w:pPr>
      <w:r>
        <w:rPr>
          <w:rFonts w:ascii="Times New Roman"/>
          <w:b w:val="false"/>
          <w:i w:val="false"/>
          <w:color w:val="000000"/>
          <w:sz w:val="28"/>
        </w:rPr>
        <w:t xml:space="preserve">
      ____________________________________________________________________ </w:t>
      </w:r>
    </w:p>
    <w:bookmarkEnd w:id="226"/>
    <w:bookmarkStart w:name="z308" w:id="227"/>
    <w:p>
      <w:pPr>
        <w:spacing w:after="0"/>
        <w:ind w:left="0"/>
        <w:jc w:val="both"/>
      </w:pPr>
      <w:r>
        <w:rPr>
          <w:rFonts w:ascii="Times New Roman"/>
          <w:b w:val="false"/>
          <w:i w:val="false"/>
          <w:color w:val="000000"/>
          <w:sz w:val="28"/>
        </w:rPr>
        <w:t>
                         (name of state revenue agency)</w:t>
      </w:r>
    </w:p>
    <w:bookmarkEnd w:id="227"/>
    <w:bookmarkStart w:name="z309" w:id="228"/>
    <w:p>
      <w:pPr>
        <w:spacing w:after="0"/>
        <w:ind w:left="0"/>
        <w:jc w:val="both"/>
      </w:pPr>
      <w:r>
        <w:rPr>
          <w:rFonts w:ascii="Times New Roman"/>
          <w:b w:val="false"/>
          <w:i w:val="false"/>
          <w:color w:val="000000"/>
          <w:sz w:val="28"/>
        </w:rPr>
        <w:t>
      certifies that the tax on profits (income)/other subject of taxation has been paid in</w:t>
      </w:r>
    </w:p>
    <w:bookmarkEnd w:id="228"/>
    <w:bookmarkStart w:name="z310" w:id="229"/>
    <w:p>
      <w:pPr>
        <w:spacing w:after="0"/>
        <w:ind w:left="0"/>
        <w:jc w:val="both"/>
      </w:pPr>
      <w:r>
        <w:rPr>
          <w:rFonts w:ascii="Times New Roman"/>
          <w:b w:val="false"/>
          <w:i w:val="false"/>
          <w:color w:val="000000"/>
          <w:sz w:val="28"/>
        </w:rPr>
        <w:t>
      the total amount of:__________________________________________</w:t>
      </w:r>
    </w:p>
    <w:bookmarkEnd w:id="229"/>
    <w:bookmarkStart w:name="z311" w:id="230"/>
    <w:p>
      <w:pPr>
        <w:spacing w:after="0"/>
        <w:ind w:left="0"/>
        <w:jc w:val="both"/>
      </w:pPr>
      <w:r>
        <w:rPr>
          <w:rFonts w:ascii="Times New Roman"/>
          <w:b w:val="false"/>
          <w:i w:val="false"/>
          <w:color w:val="000000"/>
          <w:sz w:val="28"/>
        </w:rPr>
        <w:t>
      Валюта коды/Currency code (шетел валютасы/ foreign currency)____________</w:t>
      </w:r>
    </w:p>
    <w:bookmarkEnd w:id="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түрі Type of income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 сомасы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Салықтың атауы/Name of tax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мөлшерлемесі Tax rate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231"/>
          <w:p>
            <w:pPr>
              <w:spacing w:after="20"/>
              <w:ind w:left="20"/>
              <w:jc w:val="both"/>
            </w:pPr>
            <w:r>
              <w:rPr>
                <w:rFonts w:ascii="Times New Roman"/>
                <w:b w:val="false"/>
                <w:i w:val="false"/>
                <w:color w:val="000000"/>
                <w:sz w:val="20"/>
              </w:rPr>
              <w:t>
Валюта коды/</w:t>
            </w:r>
          </w:p>
          <w:bookmarkEnd w:id="231"/>
          <w:p>
            <w:pPr>
              <w:spacing w:after="20"/>
              <w:ind w:left="20"/>
              <w:jc w:val="both"/>
            </w:pPr>
            <w:r>
              <w:rPr>
                <w:rFonts w:ascii="Times New Roman"/>
                <w:b w:val="false"/>
                <w:i w:val="false"/>
                <w:color w:val="000000"/>
                <w:sz w:val="20"/>
              </w:rPr>
              <w:t>
Currency 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Ұсталған салық сомасы Amount of tax withheld</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Төленген салық сомасы Amount of tax paid</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сома (ұлттық валюта) Total amount (national currency)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сома (шетел валютасы) Total amount (foreign currency)</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13" w:id="232"/>
    <w:p>
      <w:pPr>
        <w:spacing w:after="0"/>
        <w:ind w:left="0"/>
        <w:jc w:val="both"/>
      </w:pPr>
      <w:r>
        <w:rPr>
          <w:rFonts w:ascii="Times New Roman"/>
          <w:b w:val="false"/>
          <w:i w:val="false"/>
          <w:color w:val="000000"/>
          <w:sz w:val="28"/>
        </w:rPr>
        <w:t>
      Мемлекеттік кірістер органының басшысы (басшының орынбасары) тегі, аты, әкесінің аты (егер ол жеке басын куәландыратын құжатта көрсетілсе)/Head (deputy head) of state revenue authority (Name, Surname, Middle name (if it is indicated in the identity document)</w:t>
      </w:r>
    </w:p>
    <w:bookmarkEnd w:id="232"/>
    <w:bookmarkStart w:name="z314" w:id="233"/>
    <w:p>
      <w:pPr>
        <w:spacing w:after="0"/>
        <w:ind w:left="0"/>
        <w:jc w:val="both"/>
      </w:pPr>
      <w:r>
        <w:rPr>
          <w:rFonts w:ascii="Times New Roman"/>
          <w:b w:val="false"/>
          <w:i w:val="false"/>
          <w:color w:val="000000"/>
          <w:sz w:val="28"/>
        </w:rPr>
        <w:t>
      ____________________________________________________________________</w:t>
      </w:r>
    </w:p>
    <w:bookmarkEnd w:id="233"/>
    <w:bookmarkStart w:name="z315" w:id="234"/>
    <w:p>
      <w:pPr>
        <w:spacing w:after="0"/>
        <w:ind w:left="0"/>
        <w:jc w:val="both"/>
      </w:pPr>
      <w:r>
        <w:rPr>
          <w:rFonts w:ascii="Times New Roman"/>
          <w:b w:val="false"/>
          <w:i w:val="false"/>
          <w:color w:val="000000"/>
          <w:sz w:val="28"/>
        </w:rPr>
        <w:t>
      Мөр/Seal</w:t>
      </w:r>
    </w:p>
    <w:bookmarkEnd w:id="234"/>
    <w:bookmarkStart w:name="z316" w:id="235"/>
    <w:p>
      <w:pPr>
        <w:spacing w:after="0"/>
        <w:ind w:left="0"/>
        <w:jc w:val="both"/>
      </w:pPr>
      <w:r>
        <w:rPr>
          <w:rFonts w:ascii="Times New Roman"/>
          <w:b w:val="false"/>
          <w:i w:val="false"/>
          <w:color w:val="000000"/>
          <w:sz w:val="28"/>
        </w:rPr>
        <w:t>
      Бұл құжат "Электрондық құжат және электрондық цифрлық қолтаңба туралы" Қазақстан Республикасы Заңының 7-бабы 1-тармағына сәйкес қағаз тасымалдағыштағы құжатқа баламалы.</w:t>
      </w:r>
    </w:p>
    <w:bookmarkEnd w:id="235"/>
    <w:bookmarkStart w:name="z317" w:id="236"/>
    <w:p>
      <w:pPr>
        <w:spacing w:after="0"/>
        <w:ind w:left="0"/>
        <w:jc w:val="both"/>
      </w:pPr>
      <w:r>
        <w:rPr>
          <w:rFonts w:ascii="Times New Roman"/>
          <w:b w:val="false"/>
          <w:i w:val="false"/>
          <w:color w:val="000000"/>
          <w:sz w:val="28"/>
        </w:rPr>
        <w:t>
      Электрондық құжаттың түпнұсқалығын Сіз isna.gov.kz сайтынан тексере аласыз, сондай-ақ мобильді қосымша арқылы</w:t>
      </w:r>
    </w:p>
    <w:bookmarkEnd w:id="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237"/>
          <w:p>
            <w:pPr>
              <w:spacing w:after="20"/>
              <w:ind w:left="20"/>
              <w:jc w:val="both"/>
            </w:pPr>
            <w:r>
              <w:rPr>
                <w:rFonts w:ascii="Times New Roman"/>
                <w:b w:val="false"/>
                <w:i w:val="false"/>
                <w:color w:val="000000"/>
                <w:sz w:val="20"/>
              </w:rPr>
              <w:t>
 </w:t>
            </w:r>
          </w:p>
          <w:bookmarkEnd w:id="237"/>
          <w:p>
            <w:pPr>
              <w:spacing w:after="20"/>
              <w:ind w:left="20"/>
              <w:jc w:val="both"/>
            </w:pPr>
            <w:r>
              <w:rPr>
                <w:rFonts w:ascii="Times New Roman"/>
                <w:b w:val="false"/>
                <w:i w:val="false"/>
                <w:color w:val="000000"/>
                <w:sz w:val="20"/>
              </w:rPr>
              <w:t>
</w:t>
            </w:r>
            <w:r>
              <w:rPr>
                <w:rFonts w:ascii="Times New Roman"/>
                <w:b/>
                <w:i w:val="false"/>
                <w:color w:val="000000"/>
                <w:sz w:val="20"/>
              </w:rPr>
              <w:t xml:space="preserve">QR </w:t>
            </w:r>
            <w:r>
              <w:rPr>
                <w:rFonts w:ascii="Times New Roman"/>
                <w:b/>
                <w:i w:val="false"/>
                <w:color w:val="000000"/>
                <w:sz w:val="20"/>
              </w:rPr>
              <w:t>үшін</w:t>
            </w:r>
            <w:r>
              <w:rPr>
                <w:rFonts w:ascii="Times New Roman"/>
                <w:b w:val="false"/>
                <w:i w:val="false"/>
                <w:color w:val="000000"/>
                <w:sz w:val="20"/>
              </w:rPr>
              <w:t xml:space="preserve"> </w:t>
            </w:r>
            <w:r>
              <w:rPr>
                <w:rFonts w:ascii="Times New Roman"/>
                <w:b/>
                <w:i w:val="false"/>
                <w:color w:val="000000"/>
                <w:sz w:val="20"/>
              </w:rPr>
              <w:t>орын</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i w:val="false"/>
                <w:color w:val="000000"/>
                <w:sz w:val="20"/>
              </w:rPr>
              <w:t xml:space="preserve">QR </w:t>
            </w:r>
            <w:r>
              <w:rPr>
                <w:rFonts w:ascii="Times New Roman"/>
                <w:b/>
                <w:i w:val="false"/>
                <w:color w:val="000000"/>
                <w:sz w:val="20"/>
              </w:rPr>
              <w:t>үшін</w:t>
            </w:r>
            <w:r>
              <w:rPr>
                <w:rFonts w:ascii="Times New Roman"/>
                <w:b w:val="false"/>
                <w:i w:val="false"/>
                <w:color w:val="000000"/>
                <w:sz w:val="20"/>
              </w:rPr>
              <w:t xml:space="preserve"> </w:t>
            </w:r>
            <w:r>
              <w:rPr>
                <w:rFonts w:ascii="Times New Roman"/>
                <w:b/>
                <w:i w:val="false"/>
                <w:color w:val="000000"/>
                <w:sz w:val="20"/>
              </w:rPr>
              <w:t>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i w:val="false"/>
                <w:color w:val="000000"/>
                <w:sz w:val="20"/>
              </w:rPr>
              <w:t xml:space="preserve">QR </w:t>
            </w:r>
            <w:r>
              <w:rPr>
                <w:rFonts w:ascii="Times New Roman"/>
                <w:b/>
                <w:i w:val="false"/>
                <w:color w:val="000000"/>
                <w:sz w:val="20"/>
              </w:rPr>
              <w:t>үшін</w:t>
            </w:r>
            <w:r>
              <w:rPr>
                <w:rFonts w:ascii="Times New Roman"/>
                <w:b w:val="false"/>
                <w:i w:val="false"/>
                <w:color w:val="000000"/>
                <w:sz w:val="20"/>
              </w:rPr>
              <w:t xml:space="preserve"> </w:t>
            </w:r>
            <w:r>
              <w:rPr>
                <w:rFonts w:ascii="Times New Roman"/>
                <w:b/>
                <w:i w:val="false"/>
                <w:color w:val="000000"/>
                <w:sz w:val="20"/>
              </w:rPr>
              <w:t>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i w:val="false"/>
                <w:color w:val="000000"/>
                <w:sz w:val="20"/>
              </w:rPr>
              <w:t xml:space="preserve">QR </w:t>
            </w:r>
            <w:r>
              <w:rPr>
                <w:rFonts w:ascii="Times New Roman"/>
                <w:b/>
                <w:i w:val="false"/>
                <w:color w:val="000000"/>
                <w:sz w:val="20"/>
              </w:rPr>
              <w:t>үшін</w:t>
            </w:r>
            <w:r>
              <w:rPr>
                <w:rFonts w:ascii="Times New Roman"/>
                <w:b w:val="false"/>
                <w:i w:val="false"/>
                <w:color w:val="000000"/>
                <w:sz w:val="20"/>
              </w:rPr>
              <w:t xml:space="preserve"> </w:t>
            </w:r>
            <w:r>
              <w:rPr>
                <w:rFonts w:ascii="Times New Roman"/>
                <w:b/>
                <w:i w:val="false"/>
                <w:color w:val="000000"/>
                <w:sz w:val="20"/>
              </w:rPr>
              <w:t>орын</w:t>
            </w:r>
          </w:p>
        </w:tc>
      </w:tr>
    </w:tbl>
    <w:bookmarkStart w:name="z319" w:id="238"/>
    <w:p>
      <w:pPr>
        <w:spacing w:after="0"/>
        <w:ind w:left="0"/>
        <w:jc w:val="both"/>
      </w:pPr>
      <w:r>
        <w:rPr>
          <w:rFonts w:ascii="Times New Roman"/>
          <w:b w:val="false"/>
          <w:i w:val="false"/>
          <w:color w:val="000000"/>
          <w:sz w:val="28"/>
        </w:rPr>
        <w:t>
      Ескерту:</w:t>
      </w:r>
    </w:p>
    <w:bookmarkEnd w:id="238"/>
    <w:bookmarkStart w:name="z320" w:id="239"/>
    <w:p>
      <w:pPr>
        <w:spacing w:after="0"/>
        <w:ind w:left="0"/>
        <w:jc w:val="both"/>
      </w:pPr>
      <w:r>
        <w:rPr>
          <w:rFonts w:ascii="Times New Roman"/>
          <w:b w:val="false"/>
          <w:i w:val="false"/>
          <w:color w:val="000000"/>
          <w:sz w:val="28"/>
        </w:rPr>
        <w:t>
      штрих-код СӘИЖ ақпараттық жүйесінен алынған және Қазақстан Республикасының Қаржы министрлігі Мемлекеттік кірістер комитеттің электрондық цифрлық қолтаңбамен қол қойылған деректерді қамтиды.</w:t>
      </w:r>
    </w:p>
    <w:bookmarkEnd w:id="2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12 қарашадағы</w:t>
            </w:r>
            <w:r>
              <w:br/>
            </w:r>
            <w:r>
              <w:rPr>
                <w:rFonts w:ascii="Times New Roman"/>
                <w:b w:val="false"/>
                <w:i w:val="false"/>
                <w:color w:val="000000"/>
                <w:sz w:val="20"/>
              </w:rPr>
              <w:t>№ 694 бұйрығына</w:t>
            </w:r>
            <w:r>
              <w:br/>
            </w:r>
            <w:r>
              <w:rPr>
                <w:rFonts w:ascii="Times New Roman"/>
                <w:b w:val="false"/>
                <w:i w:val="false"/>
                <w:color w:val="000000"/>
                <w:sz w:val="20"/>
              </w:rPr>
              <w:t>8-қосымша</w:t>
            </w:r>
          </w:p>
        </w:tc>
      </w:tr>
    </w:tbl>
    <w:bookmarkStart w:name="z322" w:id="240"/>
    <w:p>
      <w:pPr>
        <w:spacing w:after="0"/>
        <w:ind w:left="0"/>
        <w:jc w:val="both"/>
      </w:pPr>
      <w:r>
        <w:rPr>
          <w:rFonts w:ascii="Times New Roman"/>
          <w:b w:val="false"/>
          <w:i w:val="false"/>
          <w:color w:val="000000"/>
          <w:sz w:val="28"/>
        </w:rPr>
        <w:t>
      нысан</w:t>
      </w:r>
    </w:p>
    <w:bookmarkEnd w:id="2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___________________________________</w:t>
            </w:r>
            <w:r>
              <w:br/>
            </w:r>
            <w:r>
              <w:rPr>
                <w:rFonts w:ascii="Times New Roman"/>
                <w:b w:val="false"/>
                <w:i w:val="false"/>
                <w:color w:val="000000"/>
                <w:sz w:val="20"/>
              </w:rPr>
              <w:t xml:space="preserve">(көрсетілетін қызметті </w:t>
            </w:r>
            <w:r>
              <w:br/>
            </w:r>
            <w:r>
              <w:rPr>
                <w:rFonts w:ascii="Times New Roman"/>
                <w:b w:val="false"/>
                <w:i w:val="false"/>
                <w:color w:val="000000"/>
                <w:sz w:val="20"/>
              </w:rPr>
              <w:t>алушының тегі,</w:t>
            </w:r>
            <w:r>
              <w:br/>
            </w:r>
            <w:r>
              <w:rPr>
                <w:rFonts w:ascii="Times New Roman"/>
                <w:b w:val="false"/>
                <w:i w:val="false"/>
                <w:color w:val="000000"/>
                <w:sz w:val="20"/>
              </w:rPr>
              <w:t>аты, әкесінің аты (бар болса</w:t>
            </w:r>
            <w:r>
              <w:br/>
            </w:r>
            <w:r>
              <w:rPr>
                <w:rFonts w:ascii="Times New Roman"/>
                <w:b w:val="false"/>
                <w:i w:val="false"/>
                <w:color w:val="000000"/>
                <w:sz w:val="20"/>
              </w:rPr>
              <w:t>___________________________________</w:t>
            </w:r>
            <w:r>
              <w:br/>
            </w:r>
            <w:r>
              <w:rPr>
                <w:rFonts w:ascii="Times New Roman"/>
                <w:b w:val="false"/>
                <w:i w:val="false"/>
                <w:color w:val="000000"/>
                <w:sz w:val="20"/>
              </w:rPr>
              <w:t>куәландыратын құжатта көрсетілген</w:t>
            </w:r>
            <w:r>
              <w:br/>
            </w:r>
            <w:r>
              <w:rPr>
                <w:rFonts w:ascii="Times New Roman"/>
                <w:b w:val="false"/>
                <w:i w:val="false"/>
                <w:color w:val="000000"/>
                <w:sz w:val="20"/>
              </w:rPr>
              <w:t>___________________________________</w:t>
            </w:r>
            <w:r>
              <w:br/>
            </w:r>
            <w:r>
              <w:rPr>
                <w:rFonts w:ascii="Times New Roman"/>
                <w:b w:val="false"/>
                <w:i w:val="false"/>
                <w:color w:val="000000"/>
                <w:sz w:val="20"/>
              </w:rPr>
              <w:t>жеке тұлға) (бұдан әрі – Т.А.Ә.) не</w:t>
            </w:r>
            <w:r>
              <w:br/>
            </w:r>
            <w:r>
              <w:rPr>
                <w:rFonts w:ascii="Times New Roman"/>
                <w:b w:val="false"/>
                <w:i w:val="false"/>
                <w:color w:val="000000"/>
                <w:sz w:val="20"/>
              </w:rPr>
              <w:t>___________________________________</w:t>
            </w:r>
            <w:r>
              <w:br/>
            </w:r>
            <w:r>
              <w:rPr>
                <w:rFonts w:ascii="Times New Roman"/>
                <w:b w:val="false"/>
                <w:i w:val="false"/>
                <w:color w:val="000000"/>
                <w:sz w:val="20"/>
              </w:rPr>
              <w:t>өкілдің атауы және</w:t>
            </w:r>
            <w:r>
              <w:br/>
            </w:r>
            <w:r>
              <w:rPr>
                <w:rFonts w:ascii="Times New Roman"/>
                <w:b w:val="false"/>
                <w:i w:val="false"/>
                <w:color w:val="000000"/>
                <w:sz w:val="20"/>
              </w:rPr>
              <w:t>___________________________________</w:t>
            </w:r>
            <w:r>
              <w:br/>
            </w:r>
            <w:r>
              <w:rPr>
                <w:rFonts w:ascii="Times New Roman"/>
                <w:b w:val="false"/>
                <w:i w:val="false"/>
                <w:color w:val="000000"/>
                <w:sz w:val="20"/>
              </w:rPr>
              <w:t>Т.А.Ә. және оның мекенжайы)</w:t>
            </w:r>
          </w:p>
        </w:tc>
      </w:tr>
    </w:tbl>
    <w:bookmarkStart w:name="z324" w:id="241"/>
    <w:p>
      <w:pPr>
        <w:spacing w:after="0"/>
        <w:ind w:left="0"/>
        <w:jc w:val="left"/>
      </w:pPr>
      <w:r>
        <w:rPr>
          <w:rFonts w:ascii="Times New Roman"/>
          <w:b/>
          <w:i w:val="false"/>
          <w:color w:val="000000"/>
        </w:rPr>
        <w:t xml:space="preserve"> Дәлелді бас тарту  "Қазақстан Республикасындағы көздерден алынған кірістердің және ұсталған (төленген) салықтардың сомалары туралы анықтама беру" мемлекеттік қызметін көрсетуде</w:t>
      </w:r>
    </w:p>
    <w:bookmarkEnd w:id="241"/>
    <w:bookmarkStart w:name="z325" w:id="242"/>
    <w:p>
      <w:pPr>
        <w:spacing w:after="0"/>
        <w:ind w:left="0"/>
        <w:jc w:val="both"/>
      </w:pPr>
      <w:r>
        <w:rPr>
          <w:rFonts w:ascii="Times New Roman"/>
          <w:b w:val="false"/>
          <w:i w:val="false"/>
          <w:color w:val="000000"/>
          <w:sz w:val="28"/>
        </w:rPr>
        <w:t>
      мына негіздер бойынша:</w:t>
      </w:r>
    </w:p>
    <w:bookmarkEnd w:id="242"/>
    <w:bookmarkStart w:name="z326" w:id="243"/>
    <w:p>
      <w:pPr>
        <w:spacing w:after="0"/>
        <w:ind w:left="0"/>
        <w:jc w:val="both"/>
      </w:pPr>
      <w:r>
        <w:rPr>
          <w:rFonts w:ascii="Times New Roman"/>
          <w:b w:val="false"/>
          <w:i w:val="false"/>
          <w:color w:val="000000"/>
          <w:sz w:val="28"/>
        </w:rPr>
        <w:t>
      Салық төлеушінің елдегі салықтық тіркеу нөмірі резиденттіктің</w:t>
      </w:r>
    </w:p>
    <w:bookmarkEnd w:id="243"/>
    <w:bookmarkStart w:name="z327" w:id="244"/>
    <w:p>
      <w:pPr>
        <w:spacing w:after="0"/>
        <w:ind w:left="0"/>
        <w:jc w:val="both"/>
      </w:pPr>
      <w:r>
        <w:rPr>
          <w:rFonts w:ascii="Times New Roman"/>
          <w:b w:val="false"/>
          <w:i w:val="false"/>
          <w:color w:val="000000"/>
          <w:sz w:val="28"/>
        </w:rPr>
        <w:t>
      __________________________________________________</w:t>
      </w:r>
    </w:p>
    <w:bookmarkEnd w:id="244"/>
    <w:bookmarkStart w:name="z328" w:id="245"/>
    <w:p>
      <w:pPr>
        <w:spacing w:after="0"/>
        <w:ind w:left="0"/>
        <w:jc w:val="both"/>
      </w:pPr>
      <w:r>
        <w:rPr>
          <w:rFonts w:ascii="Times New Roman"/>
          <w:b w:val="false"/>
          <w:i w:val="false"/>
          <w:color w:val="000000"/>
          <w:sz w:val="28"/>
        </w:rPr>
        <w:t>
      Салық төлеушінің Т.А.Ә. / атауы</w:t>
      </w:r>
    </w:p>
    <w:bookmarkEnd w:id="245"/>
    <w:bookmarkStart w:name="z329" w:id="246"/>
    <w:p>
      <w:pPr>
        <w:spacing w:after="0"/>
        <w:ind w:left="0"/>
        <w:jc w:val="both"/>
      </w:pPr>
      <w:r>
        <w:rPr>
          <w:rFonts w:ascii="Times New Roman"/>
          <w:b w:val="false"/>
          <w:i w:val="false"/>
          <w:color w:val="000000"/>
          <w:sz w:val="28"/>
        </w:rPr>
        <w:t>
      __________________________________________________</w:t>
      </w:r>
    </w:p>
    <w:bookmarkEnd w:id="246"/>
    <w:bookmarkStart w:name="z330" w:id="247"/>
    <w:p>
      <w:pPr>
        <w:spacing w:after="0"/>
        <w:ind w:left="0"/>
        <w:jc w:val="both"/>
      </w:pPr>
      <w:r>
        <w:rPr>
          <w:rFonts w:ascii="Times New Roman"/>
          <w:b w:val="false"/>
          <w:i w:val="false"/>
          <w:color w:val="000000"/>
          <w:sz w:val="28"/>
        </w:rPr>
        <w:t>
      Заңды / уәкілетті өкілдің сәйкестендіру нөмірі (ЖСН/БСН)</w:t>
      </w:r>
    </w:p>
    <w:bookmarkEnd w:id="247"/>
    <w:bookmarkStart w:name="z331" w:id="248"/>
    <w:p>
      <w:pPr>
        <w:spacing w:after="0"/>
        <w:ind w:left="0"/>
        <w:jc w:val="both"/>
      </w:pPr>
      <w:r>
        <w:rPr>
          <w:rFonts w:ascii="Times New Roman"/>
          <w:b w:val="false"/>
          <w:i w:val="false"/>
          <w:color w:val="000000"/>
          <w:sz w:val="28"/>
        </w:rPr>
        <w:t>
      __________________________________________________</w:t>
      </w:r>
    </w:p>
    <w:bookmarkEnd w:id="248"/>
    <w:bookmarkStart w:name="z332" w:id="249"/>
    <w:p>
      <w:pPr>
        <w:spacing w:after="0"/>
        <w:ind w:left="0"/>
        <w:jc w:val="both"/>
      </w:pPr>
      <w:r>
        <w:rPr>
          <w:rFonts w:ascii="Times New Roman"/>
          <w:b w:val="false"/>
          <w:i w:val="false"/>
          <w:color w:val="000000"/>
          <w:sz w:val="28"/>
        </w:rPr>
        <w:t>
      Заңды / уәкілетті өкілдің Т.А.Ә. / атауы</w:t>
      </w:r>
    </w:p>
    <w:bookmarkEnd w:id="249"/>
    <w:bookmarkStart w:name="z333" w:id="250"/>
    <w:p>
      <w:pPr>
        <w:spacing w:after="0"/>
        <w:ind w:left="0"/>
        <w:jc w:val="both"/>
      </w:pPr>
      <w:r>
        <w:rPr>
          <w:rFonts w:ascii="Times New Roman"/>
          <w:b w:val="false"/>
          <w:i w:val="false"/>
          <w:color w:val="000000"/>
          <w:sz w:val="28"/>
        </w:rPr>
        <w:t>
      __________________________________________________</w:t>
      </w:r>
    </w:p>
    <w:bookmarkEnd w:id="250"/>
    <w:bookmarkStart w:name="z334" w:id="251"/>
    <w:p>
      <w:pPr>
        <w:spacing w:after="0"/>
        <w:ind w:left="0"/>
        <w:jc w:val="both"/>
      </w:pPr>
      <w:r>
        <w:rPr>
          <w:rFonts w:ascii="Times New Roman"/>
          <w:b w:val="false"/>
          <w:i w:val="false"/>
          <w:color w:val="000000"/>
          <w:sz w:val="28"/>
        </w:rPr>
        <w:t>
      Құжаттың қабылданған күні</w:t>
      </w:r>
    </w:p>
    <w:bookmarkEnd w:id="251"/>
    <w:bookmarkStart w:name="z335" w:id="252"/>
    <w:p>
      <w:pPr>
        <w:spacing w:after="0"/>
        <w:ind w:left="0"/>
        <w:jc w:val="both"/>
      </w:pPr>
      <w:r>
        <w:rPr>
          <w:rFonts w:ascii="Times New Roman"/>
          <w:b w:val="false"/>
          <w:i w:val="false"/>
          <w:color w:val="000000"/>
          <w:sz w:val="28"/>
        </w:rPr>
        <w:t>
      __________________________________________________</w:t>
      </w:r>
    </w:p>
    <w:bookmarkEnd w:id="252"/>
    <w:bookmarkStart w:name="z336" w:id="253"/>
    <w:p>
      <w:pPr>
        <w:spacing w:after="0"/>
        <w:ind w:left="0"/>
        <w:jc w:val="both"/>
      </w:pPr>
      <w:r>
        <w:rPr>
          <w:rFonts w:ascii="Times New Roman"/>
          <w:b w:val="false"/>
          <w:i w:val="false"/>
          <w:color w:val="000000"/>
          <w:sz w:val="28"/>
        </w:rPr>
        <w:t>
      Құжаттың кіріс (тіркеу) нөмірі</w:t>
      </w:r>
    </w:p>
    <w:bookmarkEnd w:id="253"/>
    <w:bookmarkStart w:name="z337" w:id="254"/>
    <w:p>
      <w:pPr>
        <w:spacing w:after="0"/>
        <w:ind w:left="0"/>
        <w:jc w:val="both"/>
      </w:pPr>
      <w:r>
        <w:rPr>
          <w:rFonts w:ascii="Times New Roman"/>
          <w:b w:val="false"/>
          <w:i w:val="false"/>
          <w:color w:val="000000"/>
          <w:sz w:val="28"/>
        </w:rPr>
        <w:t>
      __________________________________________________</w:t>
      </w:r>
    </w:p>
    <w:bookmarkEnd w:id="254"/>
    <w:bookmarkStart w:name="z338" w:id="255"/>
    <w:p>
      <w:pPr>
        <w:spacing w:after="0"/>
        <w:ind w:left="0"/>
        <w:jc w:val="both"/>
      </w:pPr>
      <w:r>
        <w:rPr>
          <w:rFonts w:ascii="Times New Roman"/>
          <w:b w:val="false"/>
          <w:i w:val="false"/>
          <w:color w:val="000000"/>
          <w:sz w:val="28"/>
        </w:rPr>
        <w:t>
      Құжатты қарау нәтижесін қалыптастыру күні (өңдеуші модульден жауап алынған күнмен толтырылады)</w:t>
      </w:r>
    </w:p>
    <w:bookmarkEnd w:id="255"/>
    <w:bookmarkStart w:name="z339" w:id="256"/>
    <w:p>
      <w:pPr>
        <w:spacing w:after="0"/>
        <w:ind w:left="0"/>
        <w:jc w:val="both"/>
      </w:pPr>
      <w:r>
        <w:rPr>
          <w:rFonts w:ascii="Times New Roman"/>
          <w:b w:val="false"/>
          <w:i w:val="false"/>
          <w:color w:val="000000"/>
          <w:sz w:val="28"/>
        </w:rPr>
        <w:t>
      ______________________________________________________</w:t>
      </w:r>
    </w:p>
    <w:bookmarkEnd w:id="256"/>
    <w:bookmarkStart w:name="z340" w:id="257"/>
    <w:p>
      <w:pPr>
        <w:spacing w:after="0"/>
        <w:ind w:left="0"/>
        <w:jc w:val="both"/>
      </w:pPr>
      <w:r>
        <w:rPr>
          <w:rFonts w:ascii="Times New Roman"/>
          <w:b w:val="false"/>
          <w:i w:val="false"/>
          <w:color w:val="000000"/>
          <w:sz w:val="28"/>
        </w:rPr>
        <w:t>
      (Мемлекеттік кірістер органының коды және атауы)</w:t>
      </w:r>
    </w:p>
    <w:bookmarkEnd w:id="257"/>
    <w:bookmarkStart w:name="z341" w:id="258"/>
    <w:p>
      <w:pPr>
        <w:spacing w:after="0"/>
        <w:ind w:left="0"/>
        <w:jc w:val="both"/>
      </w:pPr>
      <w:r>
        <w:rPr>
          <w:rFonts w:ascii="Times New Roman"/>
          <w:b w:val="false"/>
          <w:i w:val="false"/>
          <w:color w:val="000000"/>
          <w:sz w:val="28"/>
        </w:rPr>
        <w:t xml:space="preserve">
      Қолданбалы сервердің қолтаңбасы </w:t>
      </w:r>
    </w:p>
    <w:bookmarkEnd w:id="258"/>
    <w:bookmarkStart w:name="z342" w:id="259"/>
    <w:p>
      <w:pPr>
        <w:spacing w:after="0"/>
        <w:ind w:left="0"/>
        <w:jc w:val="both"/>
      </w:pPr>
      <w:r>
        <w:rPr>
          <w:rFonts w:ascii="Times New Roman"/>
          <w:b w:val="false"/>
          <w:i w:val="false"/>
          <w:color w:val="000000"/>
          <w:sz w:val="28"/>
        </w:rPr>
        <w:t xml:space="preserve">
      Ескертпе: Бұл құжат "Электрондық құжат және электрондық цифрлық қолтаңба туралы" Қазақстан Республикасы Заңының 7-бабының </w:t>
      </w:r>
      <w:r>
        <w:rPr>
          <w:rFonts w:ascii="Times New Roman"/>
          <w:b w:val="false"/>
          <w:i w:val="false"/>
          <w:color w:val="000000"/>
          <w:sz w:val="28"/>
        </w:rPr>
        <w:t>1-тармағына</w:t>
      </w:r>
      <w:r>
        <w:rPr>
          <w:rFonts w:ascii="Times New Roman"/>
          <w:b w:val="false"/>
          <w:i w:val="false"/>
          <w:color w:val="000000"/>
          <w:sz w:val="28"/>
        </w:rPr>
        <w:t xml:space="preserve"> сәйкес қағаз жеткізгіштегі құжатқа балама.</w:t>
      </w:r>
    </w:p>
    <w:bookmarkEnd w:id="259"/>
    <w:bookmarkStart w:name="z343" w:id="260"/>
    <w:p>
      <w:pPr>
        <w:spacing w:after="0"/>
        <w:ind w:left="0"/>
        <w:jc w:val="both"/>
      </w:pPr>
      <w:r>
        <w:rPr>
          <w:rFonts w:ascii="Times New Roman"/>
          <w:b w:val="false"/>
          <w:i w:val="false"/>
          <w:color w:val="000000"/>
          <w:sz w:val="28"/>
        </w:rPr>
        <w:t xml:space="preserve">
      Электрондық құжаттың түпнұсқалығын Сіз isna.gov.kz, сондай-ақ мобильді қосымша арқылы тексере аласыз. </w:t>
      </w:r>
    </w:p>
    <w:bookmarkEnd w:id="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i w:val="false"/>
                <w:color w:val="000000"/>
                <w:sz w:val="20"/>
              </w:rPr>
              <w:t xml:space="preserve">QR </w:t>
            </w:r>
            <w:r>
              <w:rPr>
                <w:rFonts w:ascii="Times New Roman"/>
                <w:b/>
                <w:i w:val="false"/>
                <w:color w:val="000000"/>
                <w:sz w:val="20"/>
              </w:rPr>
              <w:t>үшін</w:t>
            </w:r>
            <w:r>
              <w:rPr>
                <w:rFonts w:ascii="Times New Roman"/>
                <w:b w:val="false"/>
                <w:i w:val="false"/>
                <w:color w:val="000000"/>
                <w:sz w:val="20"/>
              </w:rPr>
              <w:t xml:space="preserve"> </w:t>
            </w:r>
            <w:r>
              <w:rPr>
                <w:rFonts w:ascii="Times New Roman"/>
                <w:b/>
                <w:i w:val="false"/>
                <w:color w:val="000000"/>
                <w:sz w:val="20"/>
              </w:rPr>
              <w:t>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i w:val="false"/>
                <w:color w:val="000000"/>
                <w:sz w:val="20"/>
              </w:rPr>
              <w:t xml:space="preserve">QR </w:t>
            </w:r>
            <w:r>
              <w:rPr>
                <w:rFonts w:ascii="Times New Roman"/>
                <w:b/>
                <w:i w:val="false"/>
                <w:color w:val="000000"/>
                <w:sz w:val="20"/>
              </w:rPr>
              <w:t>үшін</w:t>
            </w:r>
            <w:r>
              <w:rPr>
                <w:rFonts w:ascii="Times New Roman"/>
                <w:b w:val="false"/>
                <w:i w:val="false"/>
                <w:color w:val="000000"/>
                <w:sz w:val="20"/>
              </w:rPr>
              <w:t xml:space="preserve"> </w:t>
            </w:r>
            <w:r>
              <w:rPr>
                <w:rFonts w:ascii="Times New Roman"/>
                <w:b/>
                <w:i w:val="false"/>
                <w:color w:val="000000"/>
                <w:sz w:val="20"/>
              </w:rPr>
              <w:t>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i w:val="false"/>
                <w:color w:val="000000"/>
                <w:sz w:val="20"/>
              </w:rPr>
              <w:t xml:space="preserve">QR </w:t>
            </w:r>
            <w:r>
              <w:rPr>
                <w:rFonts w:ascii="Times New Roman"/>
                <w:b/>
                <w:i w:val="false"/>
                <w:color w:val="000000"/>
                <w:sz w:val="20"/>
              </w:rPr>
              <w:t>үшін</w:t>
            </w:r>
            <w:r>
              <w:rPr>
                <w:rFonts w:ascii="Times New Roman"/>
                <w:b w:val="false"/>
                <w:i w:val="false"/>
                <w:color w:val="000000"/>
                <w:sz w:val="20"/>
              </w:rPr>
              <w:t xml:space="preserve"> </w:t>
            </w:r>
            <w:r>
              <w:rPr>
                <w:rFonts w:ascii="Times New Roman"/>
                <w:b/>
                <w:i w:val="false"/>
                <w:color w:val="000000"/>
                <w:sz w:val="20"/>
              </w:rPr>
              <w:t>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i w:val="false"/>
                <w:color w:val="000000"/>
                <w:sz w:val="20"/>
              </w:rPr>
              <w:t xml:space="preserve">QR </w:t>
            </w:r>
            <w:r>
              <w:rPr>
                <w:rFonts w:ascii="Times New Roman"/>
                <w:b/>
                <w:i w:val="false"/>
                <w:color w:val="000000"/>
                <w:sz w:val="20"/>
              </w:rPr>
              <w:t>үшін</w:t>
            </w:r>
            <w:r>
              <w:rPr>
                <w:rFonts w:ascii="Times New Roman"/>
                <w:b w:val="false"/>
                <w:i w:val="false"/>
                <w:color w:val="000000"/>
                <w:sz w:val="20"/>
              </w:rPr>
              <w:t xml:space="preserve"> </w:t>
            </w:r>
            <w:r>
              <w:rPr>
                <w:rFonts w:ascii="Times New Roman"/>
                <w:b/>
                <w:i w:val="false"/>
                <w:color w:val="000000"/>
                <w:sz w:val="20"/>
              </w:rPr>
              <w:t>орын</w:t>
            </w:r>
          </w:p>
        </w:tc>
      </w:tr>
    </w:tbl>
    <w:bookmarkStart w:name="z344" w:id="261"/>
    <w:p>
      <w:pPr>
        <w:spacing w:after="0"/>
        <w:ind w:left="0"/>
        <w:jc w:val="both"/>
      </w:pPr>
      <w:r>
        <w:rPr>
          <w:rFonts w:ascii="Times New Roman"/>
          <w:b w:val="false"/>
          <w:i w:val="false"/>
          <w:color w:val="000000"/>
          <w:sz w:val="28"/>
        </w:rPr>
        <w:t>
      штрих-код "Салықтық әкімшілендірудің интеграцияланған жүйесі" ақпараттық жүйесінен алынған және Қазақстан Республикасы Қаржы министрлігі Мемлекеттік кірістер комитетінің электрондық цифрлық қолтаңбасымен қол қойылған деректерді қамтиды</w:t>
      </w:r>
    </w:p>
    <w:bookmarkEnd w:id="2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12 қарашадағы</w:t>
            </w:r>
            <w:r>
              <w:br/>
            </w:r>
            <w:r>
              <w:rPr>
                <w:rFonts w:ascii="Times New Roman"/>
                <w:b w:val="false"/>
                <w:i w:val="false"/>
                <w:color w:val="000000"/>
                <w:sz w:val="20"/>
              </w:rPr>
              <w:t>№ 694 бұйрығына</w:t>
            </w:r>
            <w:r>
              <w:br/>
            </w:r>
            <w:r>
              <w:rPr>
                <w:rFonts w:ascii="Times New Roman"/>
                <w:b w:val="false"/>
                <w:i w:val="false"/>
                <w:color w:val="000000"/>
                <w:sz w:val="20"/>
              </w:rPr>
              <w:t>9-қосымша</w:t>
            </w:r>
          </w:p>
        </w:tc>
      </w:tr>
    </w:tbl>
    <w:bookmarkStart w:name="z346" w:id="262"/>
    <w:p>
      <w:pPr>
        <w:spacing w:after="0"/>
        <w:ind w:left="0"/>
        <w:jc w:val="left"/>
      </w:pPr>
      <w:r>
        <w:rPr>
          <w:rFonts w:ascii="Times New Roman"/>
          <w:b/>
          <w:i w:val="false"/>
          <w:color w:val="000000"/>
        </w:rPr>
        <w:t xml:space="preserve"> "Қазақстан Республикасындағы көздерден алынған кірістердің және ұстап қалған (төленген) салықтардың сомалары туралы анықтама беру" мемлекеттік қызметін көрсету қағидалары</w:t>
      </w:r>
    </w:p>
    <w:bookmarkEnd w:id="262"/>
    <w:bookmarkStart w:name="z347" w:id="263"/>
    <w:p>
      <w:pPr>
        <w:spacing w:after="0"/>
        <w:ind w:left="0"/>
        <w:jc w:val="left"/>
      </w:pPr>
      <w:r>
        <w:rPr>
          <w:rFonts w:ascii="Times New Roman"/>
          <w:b/>
          <w:i w:val="false"/>
          <w:color w:val="000000"/>
        </w:rPr>
        <w:t xml:space="preserve"> 1-тарау. Жалпы ережелер</w:t>
      </w:r>
    </w:p>
    <w:bookmarkEnd w:id="263"/>
    <w:bookmarkStart w:name="z348" w:id="264"/>
    <w:p>
      <w:pPr>
        <w:spacing w:after="0"/>
        <w:ind w:left="0"/>
        <w:jc w:val="both"/>
      </w:pPr>
      <w:r>
        <w:rPr>
          <w:rFonts w:ascii="Times New Roman"/>
          <w:b w:val="false"/>
          <w:i w:val="false"/>
          <w:color w:val="000000"/>
          <w:sz w:val="28"/>
        </w:rPr>
        <w:t xml:space="preserve">
      1. Осы "Қазақстан Республикасындағы көздерден алынған кірістердің және ұсталған (төленген) салықтардың сомалары туралы анықтама беру" мемлекеттік қызмет көрсету қағидалары (бұдан әрі – Қағидалар) Қазақстан Республикасы Салық кодексінің (бұдан әрі – Салық кодексі) </w:t>
      </w:r>
      <w:r>
        <w:rPr>
          <w:rFonts w:ascii="Times New Roman"/>
          <w:b w:val="false"/>
          <w:i w:val="false"/>
          <w:color w:val="000000"/>
          <w:sz w:val="28"/>
        </w:rPr>
        <w:t>703-бабына</w:t>
      </w:r>
      <w:r>
        <w:rPr>
          <w:rFonts w:ascii="Times New Roman"/>
          <w:b w:val="false"/>
          <w:i w:val="false"/>
          <w:color w:val="000000"/>
          <w:sz w:val="28"/>
        </w:rPr>
        <w:t xml:space="preserve"> және "Мемлекеттік көрсетілетін қызметтер туралы" Қазақстан Республикасы Заңының (бұдан әрі – Заң) 10-бабының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әзірленген және Қазақстан Республикасы Қаржы министрлігі Мемлекеттік кірістер комитетінің облыстар, Астана, Алматы және Шымкент қалалары бойынша аумақтық органдары (бұдан әрі – көрсетілетін қызметті беруші) аудандар, қалалар және қалалардағы аудандар, арнайы экономикалық аймақтардың аумағында "Қазақстан Республикасындағы көздерден алынған кірістердің және ұсталған (төленген) салықтардың сомалары туралы анықтама беру" мемлекеттік көрсетілетін қызметті (бұдан әрі – мемлекеттік көрсетілетін қызмет) көрсету тәртібін айқындайды.</w:t>
      </w:r>
    </w:p>
    <w:bookmarkEnd w:id="264"/>
    <w:bookmarkStart w:name="z349" w:id="265"/>
    <w:p>
      <w:pPr>
        <w:spacing w:after="0"/>
        <w:ind w:left="0"/>
        <w:jc w:val="both"/>
      </w:pPr>
      <w:r>
        <w:rPr>
          <w:rFonts w:ascii="Times New Roman"/>
          <w:b w:val="false"/>
          <w:i w:val="false"/>
          <w:color w:val="000000"/>
          <w:sz w:val="28"/>
        </w:rPr>
        <w:t>
      2. Мемлекеттік көрсетілетін қызмет жеке және заңды тұлғаларға (бұдан әрі – көрсетілетін қызметті алушы) көрсетіледі.</w:t>
      </w:r>
    </w:p>
    <w:bookmarkEnd w:id="265"/>
    <w:bookmarkStart w:name="z350" w:id="266"/>
    <w:p>
      <w:pPr>
        <w:spacing w:after="0"/>
        <w:ind w:left="0"/>
        <w:jc w:val="both"/>
      </w:pPr>
      <w:r>
        <w:rPr>
          <w:rFonts w:ascii="Times New Roman"/>
          <w:b w:val="false"/>
          <w:i w:val="false"/>
          <w:color w:val="000000"/>
          <w:sz w:val="28"/>
        </w:rPr>
        <w:t xml:space="preserve">
      3. Заңның 5-бабы 2-тармағының </w:t>
      </w:r>
      <w:r>
        <w:rPr>
          <w:rFonts w:ascii="Times New Roman"/>
          <w:b w:val="false"/>
          <w:i w:val="false"/>
          <w:color w:val="000000"/>
          <w:sz w:val="28"/>
        </w:rPr>
        <w:t>11) тармақшасына</w:t>
      </w:r>
      <w:r>
        <w:rPr>
          <w:rFonts w:ascii="Times New Roman"/>
          <w:b w:val="false"/>
          <w:i w:val="false"/>
          <w:color w:val="000000"/>
          <w:sz w:val="28"/>
        </w:rPr>
        <w:t xml:space="preserve"> сәйкес көрсетілетін қызметті беруші ақпараттандыру саласындағы уәкілетті орган белгілеген тәртіппен мемлекеттік қызметтер көрсету сатысы туралы мемлекеттік қызметтер көрсету мониторингінің ақпараттық жүйесіне мәліметтерді енгізуді қамтамасыз етеді.</w:t>
      </w:r>
    </w:p>
    <w:bookmarkEnd w:id="266"/>
    <w:bookmarkStart w:name="z351" w:id="267"/>
    <w:p>
      <w:pPr>
        <w:spacing w:after="0"/>
        <w:ind w:left="0"/>
        <w:jc w:val="both"/>
      </w:pPr>
      <w:r>
        <w:rPr>
          <w:rFonts w:ascii="Times New Roman"/>
          <w:b w:val="false"/>
          <w:i w:val="false"/>
          <w:color w:val="000000"/>
          <w:sz w:val="28"/>
        </w:rPr>
        <w:t>
      Осы Қағидаларға өзгерістер және (немесе) толықтырулар енгізілген жағдайда, көрсетілетін қызметті беруші Қазақстан Республикасы Әділет министрлігінде тіркелгеннен кейін 3 (үш) жұмыс күні ішінде мемлекеттік қызметті көрсету тәртібіне өзгерістер енгізу туралы ақпаратты Бірыңғай байланыс орталығына және "электрондық үкіметтің" ақпараттық-коммуникациялық инфрақұрылым операторына жібереді. .</w:t>
      </w:r>
    </w:p>
    <w:bookmarkEnd w:id="267"/>
    <w:bookmarkStart w:name="z352" w:id="268"/>
    <w:p>
      <w:pPr>
        <w:spacing w:after="0"/>
        <w:ind w:left="0"/>
        <w:jc w:val="both"/>
      </w:pPr>
      <w:r>
        <w:rPr>
          <w:rFonts w:ascii="Times New Roman"/>
          <w:b w:val="false"/>
          <w:i w:val="false"/>
          <w:color w:val="000000"/>
          <w:sz w:val="28"/>
        </w:rPr>
        <w:t>
      4. Көрсетілетін қызметті беруші мемлекеттік қызметтер көрсету үшін қажетті мәліметтерді қамтитын ақпараттық жүйенің үздіксіз жұмыс істеуін қамтамасыз етеді. Мемлекеттік қызметтерді көрсету кезінде пайдаланылатын ақпараттық жүйелерде іркіліс болған жағдайда көрсетілетін қызметті беруші техникалық ақаулықтардың жойылуын қамтамасыз етеді және 1 (бір) жұмыс күні ішінде тиісті уәкілетті тұлғаларды хабардар етеді.</w:t>
      </w:r>
    </w:p>
    <w:bookmarkEnd w:id="268"/>
    <w:bookmarkStart w:name="z353" w:id="269"/>
    <w:p>
      <w:pPr>
        <w:spacing w:after="0"/>
        <w:ind w:left="0"/>
        <w:jc w:val="left"/>
      </w:pPr>
      <w:r>
        <w:rPr>
          <w:rFonts w:ascii="Times New Roman"/>
          <w:b/>
          <w:i w:val="false"/>
          <w:color w:val="000000"/>
        </w:rPr>
        <w:t xml:space="preserve"> 2-тарау. "Қазақстан Республикасындағы көздерден алынған кірістердің және ұстап қалған (төленген) салықтардың сомалары туралы анықтама беру" мемлекеттік қызметін көрсету тәртібі</w:t>
      </w:r>
    </w:p>
    <w:bookmarkEnd w:id="269"/>
    <w:bookmarkStart w:name="z354" w:id="270"/>
    <w:p>
      <w:pPr>
        <w:spacing w:after="0"/>
        <w:ind w:left="0"/>
        <w:jc w:val="both"/>
      </w:pPr>
      <w:r>
        <w:rPr>
          <w:rFonts w:ascii="Times New Roman"/>
          <w:b w:val="false"/>
          <w:i w:val="false"/>
          <w:color w:val="000000"/>
          <w:sz w:val="28"/>
        </w:rPr>
        <w:t>
      5. Осы бұйрыққа 6-қосымшаға сәйкес нысан бойынша Қазақстан Республикасындағы көздерден алынған кірістердің және ұсталған (төленген) салықтардың сомалары туралы анықтама алуға салықтық өтінішті қабылдау (бұдан әрі – өтініш) және мемлекеттік қызметті көрсету нәтижесін беру:</w:t>
      </w:r>
    </w:p>
    <w:bookmarkEnd w:id="270"/>
    <w:bookmarkStart w:name="z355" w:id="271"/>
    <w:p>
      <w:pPr>
        <w:spacing w:after="0"/>
        <w:ind w:left="0"/>
        <w:jc w:val="both"/>
      </w:pPr>
      <w:r>
        <w:rPr>
          <w:rFonts w:ascii="Times New Roman"/>
          <w:b w:val="false"/>
          <w:i w:val="false"/>
          <w:color w:val="000000"/>
          <w:sz w:val="28"/>
        </w:rPr>
        <w:t>
      1) көрсетілетін қызметті беруші арқылы;</w:t>
      </w:r>
    </w:p>
    <w:bookmarkEnd w:id="271"/>
    <w:bookmarkStart w:name="z356" w:id="272"/>
    <w:p>
      <w:pPr>
        <w:spacing w:after="0"/>
        <w:ind w:left="0"/>
        <w:jc w:val="both"/>
      </w:pPr>
      <w:r>
        <w:rPr>
          <w:rFonts w:ascii="Times New Roman"/>
          <w:b w:val="false"/>
          <w:i w:val="false"/>
          <w:color w:val="000000"/>
          <w:sz w:val="28"/>
        </w:rPr>
        <w:t>
      2) ақпараттандыру объектілері, ақпараттық жүйе "Салық төлеушінің кабинеті" веб-қосымшасы (www.cabinet.kgd.gov.kz) (бұдан әрі – Салық төлеушінің кабинеті) арқылы;</w:t>
      </w:r>
    </w:p>
    <w:bookmarkEnd w:id="272"/>
    <w:bookmarkStart w:name="z357" w:id="273"/>
    <w:p>
      <w:pPr>
        <w:spacing w:after="0"/>
        <w:ind w:left="0"/>
        <w:jc w:val="both"/>
      </w:pPr>
      <w:r>
        <w:rPr>
          <w:rFonts w:ascii="Times New Roman"/>
          <w:b w:val="false"/>
          <w:i w:val="false"/>
          <w:color w:val="000000"/>
          <w:sz w:val="28"/>
        </w:rPr>
        <w:t>
      3) "Азаматтарға арналған үкімет" мемлекеттік корпорациясы" коммерциялық емес акционерлік қоғамы (бұдан әрі – Мемлекеттік корпорация) арқылы;</w:t>
      </w:r>
    </w:p>
    <w:bookmarkEnd w:id="273"/>
    <w:bookmarkStart w:name="z358" w:id="274"/>
    <w:p>
      <w:pPr>
        <w:spacing w:after="0"/>
        <w:ind w:left="0"/>
        <w:jc w:val="both"/>
      </w:pPr>
      <w:r>
        <w:rPr>
          <w:rFonts w:ascii="Times New Roman"/>
          <w:b w:val="false"/>
          <w:i w:val="false"/>
          <w:color w:val="000000"/>
          <w:sz w:val="28"/>
        </w:rPr>
        <w:t>
      4) www.egov.kz "электрондық үкімет" веб-порталы арқылы (бұдан әрі – портал) жүзеге асырылады.</w:t>
      </w:r>
    </w:p>
    <w:bookmarkEnd w:id="274"/>
    <w:bookmarkStart w:name="z359" w:id="275"/>
    <w:p>
      <w:pPr>
        <w:spacing w:after="0"/>
        <w:ind w:left="0"/>
        <w:jc w:val="both"/>
      </w:pPr>
      <w:r>
        <w:rPr>
          <w:rFonts w:ascii="Times New Roman"/>
          <w:b w:val="false"/>
          <w:i w:val="false"/>
          <w:color w:val="000000"/>
          <w:sz w:val="28"/>
        </w:rPr>
        <w:t>
      Мемлекеттік қызметті көрсетуге қойылатын негізгі талаптардың тізбесі (бұдан әрі-тізбе) осы Қағидаларға 1-қосымшада мемлекеттік көрсетілетін қызмет стандарты нысанында жазылған.</w:t>
      </w:r>
    </w:p>
    <w:bookmarkEnd w:id="275"/>
    <w:bookmarkStart w:name="z360" w:id="276"/>
    <w:p>
      <w:pPr>
        <w:spacing w:after="0"/>
        <w:ind w:left="0"/>
        <w:jc w:val="both"/>
      </w:pPr>
      <w:r>
        <w:rPr>
          <w:rFonts w:ascii="Times New Roman"/>
          <w:b w:val="false"/>
          <w:i w:val="false"/>
          <w:color w:val="000000"/>
          <w:sz w:val="28"/>
        </w:rPr>
        <w:t>
      6. Көрсетілетін қызметті алушы көрсетілетін қызметті алушы ұсынған құжаттарды көрсетілетін қызметті берушіге жүгінген кезде көрсетілетін қызметті берушінің жауапты құрылымдық бөлімшесі құжаттарды қабылдағаны үшін қабылдайды және құжаттарды өңдегені үшін көрсетілетін қызметті берушінің жауапты құрылымдық бөлімшесіне береді.</w:t>
      </w:r>
    </w:p>
    <w:bookmarkEnd w:id="276"/>
    <w:bookmarkStart w:name="z361" w:id="277"/>
    <w:p>
      <w:pPr>
        <w:spacing w:after="0"/>
        <w:ind w:left="0"/>
        <w:jc w:val="both"/>
      </w:pPr>
      <w:r>
        <w:rPr>
          <w:rFonts w:ascii="Times New Roman"/>
          <w:b w:val="false"/>
          <w:i w:val="false"/>
          <w:color w:val="000000"/>
          <w:sz w:val="28"/>
        </w:rPr>
        <w:t xml:space="preserve">
      Электрондық түрде жүгінген кезде – "Электрондық құжат және электрондық цифрлық қолтаңба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электрондық цифрлық қолтаңбамен (бұдан әрі – ЭЦҚ) куәландырылған электрондық құжат нысанындағы өтініш көрсетілетін қызметті алушы портал арқылы қабылданады.</w:t>
      </w:r>
    </w:p>
    <w:bookmarkEnd w:id="277"/>
    <w:bookmarkStart w:name="z362" w:id="278"/>
    <w:p>
      <w:pPr>
        <w:spacing w:after="0"/>
        <w:ind w:left="0"/>
        <w:jc w:val="both"/>
      </w:pPr>
      <w:r>
        <w:rPr>
          <w:rFonts w:ascii="Times New Roman"/>
          <w:b w:val="false"/>
          <w:i w:val="false"/>
          <w:color w:val="000000"/>
          <w:sz w:val="28"/>
        </w:rPr>
        <w:t xml:space="preserve">
      Мемлекеттік көрсетілетін қызметті алу үшін көрсетілетін қызметті алушылар Қазақстан Республикасы Салық кодексінің </w:t>
      </w:r>
      <w:r>
        <w:rPr>
          <w:rFonts w:ascii="Times New Roman"/>
          <w:b w:val="false"/>
          <w:i w:val="false"/>
          <w:color w:val="000000"/>
          <w:sz w:val="28"/>
        </w:rPr>
        <w:t>703-бабына</w:t>
      </w:r>
      <w:r>
        <w:rPr>
          <w:rFonts w:ascii="Times New Roman"/>
          <w:b w:val="false"/>
          <w:i w:val="false"/>
          <w:color w:val="000000"/>
          <w:sz w:val="28"/>
        </w:rPr>
        <w:t xml:space="preserve"> сәйкес құжаттарды ұсынады.</w:t>
      </w:r>
    </w:p>
    <w:bookmarkEnd w:id="278"/>
    <w:bookmarkStart w:name="z363" w:id="279"/>
    <w:p>
      <w:pPr>
        <w:spacing w:after="0"/>
        <w:ind w:left="0"/>
        <w:jc w:val="both"/>
      </w:pPr>
      <w:r>
        <w:rPr>
          <w:rFonts w:ascii="Times New Roman"/>
          <w:b w:val="false"/>
          <w:i w:val="false"/>
          <w:color w:val="000000"/>
          <w:sz w:val="28"/>
        </w:rPr>
        <w:t>
      Мемлекеттік қызметті көрсету кезінде көрсетілетін қызметті алушы, егер Қазақстан Республикасының заңдарында өзгеше көзделмесе, ақпараттық жүйелердегі заңмен қорғалатын құпияны құрайтын мәліметтерді пайдалануға келісім береді.</w:t>
      </w:r>
    </w:p>
    <w:bookmarkEnd w:id="279"/>
    <w:bookmarkStart w:name="z364" w:id="280"/>
    <w:p>
      <w:pPr>
        <w:spacing w:after="0"/>
        <w:ind w:left="0"/>
        <w:jc w:val="both"/>
      </w:pPr>
      <w:r>
        <w:rPr>
          <w:rFonts w:ascii="Times New Roman"/>
          <w:b w:val="false"/>
          <w:i w:val="false"/>
          <w:color w:val="000000"/>
          <w:sz w:val="28"/>
        </w:rPr>
        <w:t>
      Мемлекеттік ақпараттық жүйелерде қамтылған жеке басты куәландыратын құжаттар туралы мәліметтерді көрсетілетін қызметті беруші және (немесе) Мемлекеттік корпорацияның қызметкері уәкілетті лауазымды адамдардың ЭЦҚ-сымен куәландырылған электрондық құжаттар нысанында портал арқылы тиісті мемлекеттік ақпараттық жүйелерден алады.</w:t>
      </w:r>
    </w:p>
    <w:bookmarkEnd w:id="280"/>
    <w:bookmarkStart w:name="z365" w:id="281"/>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 мен мәліметтерді талап етуге жол берілмейді.</w:t>
      </w:r>
    </w:p>
    <w:bookmarkEnd w:id="281"/>
    <w:bookmarkStart w:name="z366" w:id="282"/>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кезде, көрсетілетін қызметті алушыға ұсынылған құжаттарды қабылдау туралы қолхат беріледі.</w:t>
      </w:r>
    </w:p>
    <w:bookmarkEnd w:id="282"/>
    <w:bookmarkStart w:name="z367" w:id="283"/>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Тізбенің 8-тармағында көзделген тізбеге сәйкес құжаттар топтамасын толық ұсынбаған, сондай-ақ қолданылу мерзімі өтіп кеткен құжаттарды ұсынған жағдайда, Мемлекеттік корпорацияның қызметкері өтінішті қабылдаудан бас тартады және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283"/>
    <w:bookmarkStart w:name="z368" w:id="284"/>
    <w:p>
      <w:pPr>
        <w:spacing w:after="0"/>
        <w:ind w:left="0"/>
        <w:jc w:val="both"/>
      </w:pPr>
      <w:r>
        <w:rPr>
          <w:rFonts w:ascii="Times New Roman"/>
          <w:b w:val="false"/>
          <w:i w:val="false"/>
          <w:color w:val="000000"/>
          <w:sz w:val="28"/>
        </w:rPr>
        <w:t>
      Мемлекеттік корпорация арқылы құжаттарды қабылдаған кезде көрсетілетін қызметті алушыға тиісті құжаттардың қабылданғаны туралы электрондық қолхат беріледі, көрсетілетін қызметті алушының өтініші бойынша қолхат қағаз форматта беріледі.</w:t>
      </w:r>
    </w:p>
    <w:bookmarkEnd w:id="284"/>
    <w:bookmarkStart w:name="z369" w:id="285"/>
    <w:p>
      <w:pPr>
        <w:spacing w:after="0"/>
        <w:ind w:left="0"/>
        <w:jc w:val="both"/>
      </w:pPr>
      <w:r>
        <w:rPr>
          <w:rFonts w:ascii="Times New Roman"/>
          <w:b w:val="false"/>
          <w:i w:val="false"/>
          <w:color w:val="000000"/>
          <w:sz w:val="28"/>
        </w:rPr>
        <w:t>
      Мемлекеттік корпорация арқылы мемлекеттік қызметтерді қағаз жеткізгіште көрсеткен кезде өтініштер мен құжаттарды қабылдау күні мемлекеттік қызметтерді көрсету мерзіміне кірмейді.</w:t>
      </w:r>
    </w:p>
    <w:bookmarkEnd w:id="285"/>
    <w:bookmarkStart w:name="z370" w:id="286"/>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сұрау салудың қабылданғаны туралы мәртебе жолданады.</w:t>
      </w:r>
    </w:p>
    <w:bookmarkEnd w:id="286"/>
    <w:bookmarkStart w:name="z371" w:id="287"/>
    <w:p>
      <w:pPr>
        <w:spacing w:after="0"/>
        <w:ind w:left="0"/>
        <w:jc w:val="both"/>
      </w:pPr>
      <w:r>
        <w:rPr>
          <w:rFonts w:ascii="Times New Roman"/>
          <w:b w:val="false"/>
          <w:i w:val="false"/>
          <w:color w:val="000000"/>
          <w:sz w:val="28"/>
        </w:rPr>
        <w:t>
      Көрсетілетін қызметті алушы құжаттарды Мемлекеттік корпорацияға келу тәртібімен ұсынған жағдайда – Мемлекеттік корпорация қызметкері көрсетілетін қызметті алушы ұсынған құжаттарды қабылдайды, тексереді және қабылданған құжаттарды курьерлік байланыс арқылы көрсетілетін қызметті берушіге жолдайды.</w:t>
      </w:r>
    </w:p>
    <w:bookmarkEnd w:id="287"/>
    <w:bookmarkStart w:name="z372" w:id="288"/>
    <w:p>
      <w:pPr>
        <w:spacing w:after="0"/>
        <w:ind w:left="0"/>
        <w:jc w:val="both"/>
      </w:pPr>
      <w:r>
        <w:rPr>
          <w:rFonts w:ascii="Times New Roman"/>
          <w:b w:val="false"/>
          <w:i w:val="false"/>
          <w:color w:val="000000"/>
          <w:sz w:val="28"/>
        </w:rPr>
        <w:t xml:space="preserve">
      7. Көрсетілетін қызметті берушінің құжаттарды қабылдауға жауапты құрылымдық бөлімшесі құжаттар түскен күні қабылдауды, ұсынылған құжаттарды тексеруді және тіркеуді жүзеге асырады, (көрсетілетін қызметті алушы жұмыс уақыты аяқталғаннан кейін, демалыс және мереке күндері жүгінген жағдайда Қазақстан Республикасының </w:t>
      </w:r>
      <w:r>
        <w:rPr>
          <w:rFonts w:ascii="Times New Roman"/>
          <w:b w:val="false"/>
          <w:i w:val="false"/>
          <w:color w:val="000000"/>
          <w:sz w:val="28"/>
        </w:rPr>
        <w:t>Еңбек кодексіне</w:t>
      </w:r>
      <w:r>
        <w:rPr>
          <w:rFonts w:ascii="Times New Roman"/>
          <w:b w:val="false"/>
          <w:i w:val="false"/>
          <w:color w:val="000000"/>
          <w:sz w:val="28"/>
        </w:rPr>
        <w:t xml:space="preserve"> және "Қазақстан Республикасындағы мерекелер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өтініштерді қабылдау және мемлекеттік қызметті көрсету нәтижелерін беру келесі жұмыс күні жүзеге асырылады).</w:t>
      </w:r>
    </w:p>
    <w:bookmarkEnd w:id="288"/>
    <w:bookmarkStart w:name="z373" w:id="289"/>
    <w:p>
      <w:pPr>
        <w:spacing w:after="0"/>
        <w:ind w:left="0"/>
        <w:jc w:val="both"/>
      </w:pPr>
      <w:r>
        <w:rPr>
          <w:rFonts w:ascii="Times New Roman"/>
          <w:b w:val="false"/>
          <w:i w:val="false"/>
          <w:color w:val="000000"/>
          <w:sz w:val="28"/>
        </w:rPr>
        <w:t xml:space="preserve">
      8. Көрсетілетін қызметті алушы "Салықтық әкімшілендірудің интеграцияланған жүйесі" ақпараттық жүйесі (бұдан әрі – ақпараттық жүйе) арқылы ұсынған өтініш Салық кодексінің 703-бабы </w:t>
      </w:r>
      <w:r>
        <w:rPr>
          <w:rFonts w:ascii="Times New Roman"/>
          <w:b w:val="false"/>
          <w:i w:val="false"/>
          <w:color w:val="000000"/>
          <w:sz w:val="28"/>
        </w:rPr>
        <w:t>1-тармағында</w:t>
      </w:r>
      <w:r>
        <w:rPr>
          <w:rFonts w:ascii="Times New Roman"/>
          <w:b w:val="false"/>
          <w:i w:val="false"/>
          <w:color w:val="000000"/>
          <w:sz w:val="28"/>
        </w:rPr>
        <w:t xml:space="preserve"> көзделген шартқа сәйкес келген жағдайда, ақпараттық жүйе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нысан бойынша Қазақстан Республикасындағы көздерден алынған кірістердің және ұсталған (төленген) салықтардың сомалары туралы анықтама (бұдан әрі - анықтама) ұсынады.</w:t>
      </w:r>
    </w:p>
    <w:bookmarkEnd w:id="289"/>
    <w:bookmarkStart w:name="z374" w:id="290"/>
    <w:p>
      <w:pPr>
        <w:spacing w:after="0"/>
        <w:ind w:left="0"/>
        <w:jc w:val="both"/>
      </w:pPr>
      <w:r>
        <w:rPr>
          <w:rFonts w:ascii="Times New Roman"/>
          <w:b w:val="false"/>
          <w:i w:val="false"/>
          <w:color w:val="000000"/>
          <w:sz w:val="28"/>
        </w:rPr>
        <w:t xml:space="preserve">
      Көрсетілетін қызметті алушы ақпараттық жүйе арқылы ұсынған өтініш Салық кодексінің 703-бабы </w:t>
      </w:r>
      <w:r>
        <w:rPr>
          <w:rFonts w:ascii="Times New Roman"/>
          <w:b w:val="false"/>
          <w:i w:val="false"/>
          <w:color w:val="000000"/>
          <w:sz w:val="28"/>
        </w:rPr>
        <w:t>3-тармағына</w:t>
      </w:r>
      <w:r>
        <w:rPr>
          <w:rFonts w:ascii="Times New Roman"/>
          <w:b w:val="false"/>
          <w:i w:val="false"/>
          <w:color w:val="000000"/>
          <w:sz w:val="28"/>
        </w:rPr>
        <w:t xml:space="preserve"> сәйкес келмеген жағдайда ақпараттық жүйе "Қазақстан Республикасындағы көздерден алынған кірістердің және ұсталған (төленген) салықтардың сомалары туралы анықтама беру" мемлекеттік қызметін көрсетуден дәлелді бас тартуды (бұдан әрі – дәлелді бас тарту) шығарады.</w:t>
      </w:r>
    </w:p>
    <w:bookmarkEnd w:id="290"/>
    <w:bookmarkStart w:name="z375" w:id="291"/>
    <w:p>
      <w:pPr>
        <w:spacing w:after="0"/>
        <w:ind w:left="0"/>
        <w:jc w:val="both"/>
      </w:pPr>
      <w:r>
        <w:rPr>
          <w:rFonts w:ascii="Times New Roman"/>
          <w:b w:val="false"/>
          <w:i w:val="false"/>
          <w:color w:val="000000"/>
          <w:sz w:val="28"/>
        </w:rPr>
        <w:t>
      9. Көрсетілетін қызметті алушы өтінішті қағаз жеткізгіште ұсынған жағдайда, құжаттарды өңдеуге жауапты қызметкер құжаттарды ақпараттық жүйеге енгізеді және мына:</w:t>
      </w:r>
    </w:p>
    <w:bookmarkEnd w:id="291"/>
    <w:bookmarkStart w:name="z376" w:id="292"/>
    <w:p>
      <w:pPr>
        <w:spacing w:after="0"/>
        <w:ind w:left="0"/>
        <w:jc w:val="both"/>
      </w:pPr>
      <w:r>
        <w:rPr>
          <w:rFonts w:ascii="Times New Roman"/>
          <w:b w:val="false"/>
          <w:i w:val="false"/>
          <w:color w:val="000000"/>
          <w:sz w:val="28"/>
        </w:rPr>
        <w:t>
      өтінішті беру;</w:t>
      </w:r>
    </w:p>
    <w:bookmarkEnd w:id="292"/>
    <w:bookmarkStart w:name="z377" w:id="293"/>
    <w:p>
      <w:pPr>
        <w:spacing w:after="0"/>
        <w:ind w:left="0"/>
        <w:jc w:val="both"/>
      </w:pPr>
      <w:r>
        <w:rPr>
          <w:rFonts w:ascii="Times New Roman"/>
          <w:b w:val="false"/>
          <w:i w:val="false"/>
          <w:color w:val="000000"/>
          <w:sz w:val="28"/>
        </w:rPr>
        <w:t>
      бейрезидент-салық төлеушінің және (немесе) салық агентінің бейрезиденттің есептелген кірістерінің және төленуге жататын салықтардың сомасы көрсетілген салық есептілігінің тиісті нысанын ұсыну күнінің ең соңғы күнінен бастап 3 (үш) жұмыс күні ішінде өңдейді.</w:t>
      </w:r>
    </w:p>
    <w:bookmarkEnd w:id="293"/>
    <w:bookmarkStart w:name="z378" w:id="294"/>
    <w:p>
      <w:pPr>
        <w:spacing w:after="0"/>
        <w:ind w:left="0"/>
        <w:jc w:val="both"/>
      </w:pPr>
      <w:r>
        <w:rPr>
          <w:rFonts w:ascii="Times New Roman"/>
          <w:b w:val="false"/>
          <w:i w:val="false"/>
          <w:color w:val="000000"/>
          <w:sz w:val="28"/>
        </w:rPr>
        <w:t xml:space="preserve">
      Көрсетілетін қызметті алушы ұсынған қағаз жеткізгіштегі өтініш Салық кодексінің 703-бабы </w:t>
      </w:r>
      <w:r>
        <w:rPr>
          <w:rFonts w:ascii="Times New Roman"/>
          <w:b w:val="false"/>
          <w:i w:val="false"/>
          <w:color w:val="000000"/>
          <w:sz w:val="28"/>
        </w:rPr>
        <w:t>1-тармағында</w:t>
      </w:r>
      <w:r>
        <w:rPr>
          <w:rFonts w:ascii="Times New Roman"/>
          <w:b w:val="false"/>
          <w:i w:val="false"/>
          <w:color w:val="000000"/>
          <w:sz w:val="28"/>
        </w:rPr>
        <w:t xml:space="preserve"> көзделген шартқа сәйкес келген жағдайда ақпараттық жүйе көрсетілетін қызметті алушыға анықтама ұсынады.</w:t>
      </w:r>
    </w:p>
    <w:bookmarkEnd w:id="294"/>
    <w:bookmarkStart w:name="z379" w:id="295"/>
    <w:p>
      <w:pPr>
        <w:spacing w:after="0"/>
        <w:ind w:left="0"/>
        <w:jc w:val="both"/>
      </w:pPr>
      <w:r>
        <w:rPr>
          <w:rFonts w:ascii="Times New Roman"/>
          <w:b w:val="false"/>
          <w:i w:val="false"/>
          <w:color w:val="000000"/>
          <w:sz w:val="28"/>
        </w:rPr>
        <w:t>
      Егер көрсетілетін қызметті алушы ұсынған өтініш бойынша дәлелді бас тарту шығарылған жағдайда, көрсетілген дәлелді бас тарту көрсетілетін қызметті алушыға ұсынылады.</w:t>
      </w:r>
    </w:p>
    <w:bookmarkEnd w:id="295"/>
    <w:bookmarkStart w:name="z380" w:id="296"/>
    <w:p>
      <w:pPr>
        <w:spacing w:after="0"/>
        <w:ind w:left="0"/>
        <w:jc w:val="both"/>
      </w:pPr>
      <w:r>
        <w:rPr>
          <w:rFonts w:ascii="Times New Roman"/>
          <w:b w:val="false"/>
          <w:i w:val="false"/>
          <w:color w:val="000000"/>
          <w:sz w:val="28"/>
        </w:rPr>
        <w:t>
      Порталға жүгінген кезде мемлекеттік қызметті көрсету нәтижесі көрсетілетін қызметті берушінің лауазымды адамының ЭЦҚ-сымен куәландырылған электрондық құжат нысанында көрсетілетін қызметті алушыға жіберіледі.</w:t>
      </w:r>
    </w:p>
    <w:bookmarkEnd w:id="296"/>
    <w:bookmarkStart w:name="z381" w:id="297"/>
    <w:p>
      <w:pPr>
        <w:spacing w:after="0"/>
        <w:ind w:left="0"/>
        <w:jc w:val="both"/>
      </w:pPr>
      <w:r>
        <w:rPr>
          <w:rFonts w:ascii="Times New Roman"/>
          <w:b w:val="false"/>
          <w:i w:val="false"/>
          <w:color w:val="000000"/>
          <w:sz w:val="28"/>
        </w:rPr>
        <w:t>
      10. Мемлекеттік корпорацияда дайын құжаттарды беру жеке басын куәландыратын құжатты көрсеткен кезде (не өкілдің тиісті өкілеттіктері көрсетілген Қазақстан Республикасының азаматтық заңнамасына сәйкес берілген құжат негізінде әрекет ететін оның өкілі) жүзеге асырылады.).</w:t>
      </w:r>
    </w:p>
    <w:bookmarkEnd w:id="297"/>
    <w:bookmarkStart w:name="z382" w:id="298"/>
    <w:p>
      <w:pPr>
        <w:spacing w:after="0"/>
        <w:ind w:left="0"/>
        <w:jc w:val="both"/>
      </w:pPr>
      <w:r>
        <w:rPr>
          <w:rFonts w:ascii="Times New Roman"/>
          <w:b w:val="false"/>
          <w:i w:val="false"/>
          <w:color w:val="000000"/>
          <w:sz w:val="28"/>
        </w:rPr>
        <w:t>
      Көрсетілетін қызметті алушы мемлекеттік көрсетілетін қызметтің нәтижесін алу үшін көрсетілген мерзімде жүгінбеген жағдайда, көрсетілетін қызметті беруші көрсетілетін қызметті алушы алғанға дейін олардың қабылдау орны бойынша сақталуын қамтамасыз етеді.</w:t>
      </w:r>
    </w:p>
    <w:bookmarkEnd w:id="298"/>
    <w:bookmarkStart w:name="z383" w:id="299"/>
    <w:p>
      <w:pPr>
        <w:spacing w:after="0"/>
        <w:ind w:left="0"/>
        <w:jc w:val="both"/>
      </w:pPr>
      <w:r>
        <w:rPr>
          <w:rFonts w:ascii="Times New Roman"/>
          <w:b w:val="false"/>
          <w:i w:val="false"/>
          <w:color w:val="000000"/>
          <w:sz w:val="28"/>
        </w:rPr>
        <w:t>
      Мемлекеттік корпорация құжаттардың 1 (бір) ай бойы сақталуын қамтамасыз етеді, содан кейін оларды көрсетілетін қызметті берушіге одан әрі сақтау үшін береді.</w:t>
      </w:r>
    </w:p>
    <w:bookmarkEnd w:id="299"/>
    <w:bookmarkStart w:name="z384" w:id="300"/>
    <w:p>
      <w:pPr>
        <w:spacing w:after="0"/>
        <w:ind w:left="0"/>
        <w:jc w:val="both"/>
      </w:pPr>
      <w:r>
        <w:rPr>
          <w:rFonts w:ascii="Times New Roman"/>
          <w:b w:val="false"/>
          <w:i w:val="false"/>
          <w:color w:val="000000"/>
          <w:sz w:val="28"/>
        </w:rPr>
        <w:t>
      Көрсетілетін қызметті алушы 1 (бір) ай өткен соң жүгінген жағдайда, Мемлекеттік корпорацияның сұрауы бойынша көрсетілетін қызметті беруші 1 (бір) жұмыс күні ішінде дайын құжаттарды көрсетілетін қызметті алушыға беру үшін Мемлекеттік корпорацияға жібереді.</w:t>
      </w:r>
    </w:p>
    <w:bookmarkEnd w:id="300"/>
    <w:bookmarkStart w:name="z385" w:id="301"/>
    <w:p>
      <w:pPr>
        <w:spacing w:after="0"/>
        <w:ind w:left="0"/>
        <w:jc w:val="left"/>
      </w:pPr>
      <w:r>
        <w:rPr>
          <w:rFonts w:ascii="Times New Roman"/>
          <w:b/>
          <w:i w:val="false"/>
          <w:color w:val="000000"/>
        </w:rPr>
        <w:t xml:space="preserve"> 3-тарау. Мемлекеттік қызметтер көрсету мәселелері бойынша көрсетілетін қызметті берушінің және (немесе) олардың лауазымды адамының шешіміне, әрекетіне (әрекетсіздігіне) шағымдану тәртібі</w:t>
      </w:r>
    </w:p>
    <w:bookmarkEnd w:id="301"/>
    <w:bookmarkStart w:name="z386" w:id="302"/>
    <w:p>
      <w:pPr>
        <w:spacing w:after="0"/>
        <w:ind w:left="0"/>
        <w:jc w:val="both"/>
      </w:pPr>
      <w:r>
        <w:rPr>
          <w:rFonts w:ascii="Times New Roman"/>
          <w:b w:val="false"/>
          <w:i w:val="false"/>
          <w:color w:val="000000"/>
          <w:sz w:val="28"/>
        </w:rPr>
        <w:t>
      11. Мемлекеттік қызмет көрсету нәтижелерімен келіспеген жағдайларда көрсетілетін қызметті алушы Заңға сәйкес көрсетілетін қызметті берушінің мемлекеттік қызметтер көрсету мәселелері бойынша шешіміне, әрекетіне (әрекетсіздігіне):</w:t>
      </w:r>
    </w:p>
    <w:bookmarkEnd w:id="302"/>
    <w:bookmarkStart w:name="z387" w:id="303"/>
    <w:p>
      <w:pPr>
        <w:spacing w:after="0"/>
        <w:ind w:left="0"/>
        <w:jc w:val="both"/>
      </w:pPr>
      <w:r>
        <w:rPr>
          <w:rFonts w:ascii="Times New Roman"/>
          <w:b w:val="false"/>
          <w:i w:val="false"/>
          <w:color w:val="000000"/>
          <w:sz w:val="28"/>
        </w:rPr>
        <w:t>
      көрсетілетін қызметті беруші басшысының атына;</w:t>
      </w:r>
    </w:p>
    <w:bookmarkEnd w:id="303"/>
    <w:bookmarkStart w:name="z388" w:id="304"/>
    <w:p>
      <w:pPr>
        <w:spacing w:after="0"/>
        <w:ind w:left="0"/>
        <w:jc w:val="both"/>
      </w:pPr>
      <w:r>
        <w:rPr>
          <w:rFonts w:ascii="Times New Roman"/>
          <w:b w:val="false"/>
          <w:i w:val="false"/>
          <w:color w:val="000000"/>
          <w:sz w:val="28"/>
        </w:rPr>
        <w:t>
      салықтардың және бюджетке төленетін төлемдердің түсуін қамтамасыз ету саласында басшылықты жүзеге асыратын уәкілетті орган басшысының атына;</w:t>
      </w:r>
    </w:p>
    <w:bookmarkEnd w:id="304"/>
    <w:bookmarkStart w:name="z389" w:id="305"/>
    <w:p>
      <w:pPr>
        <w:spacing w:after="0"/>
        <w:ind w:left="0"/>
        <w:jc w:val="both"/>
      </w:pPr>
      <w:r>
        <w:rPr>
          <w:rFonts w:ascii="Times New Roman"/>
          <w:b w:val="false"/>
          <w:i w:val="false"/>
          <w:color w:val="000000"/>
          <w:sz w:val="28"/>
        </w:rPr>
        <w:t>
      мемлекеттік қызметтер көрсету сапасын бағалау және бақылау жөніндегі уәкілетті органға шағым береді.</w:t>
      </w:r>
    </w:p>
    <w:bookmarkEnd w:id="305"/>
    <w:bookmarkStart w:name="z390" w:id="306"/>
    <w:p>
      <w:pPr>
        <w:spacing w:after="0"/>
        <w:ind w:left="0"/>
        <w:jc w:val="both"/>
      </w:pPr>
      <w:r>
        <w:rPr>
          <w:rFonts w:ascii="Times New Roman"/>
          <w:b w:val="false"/>
          <w:i w:val="false"/>
          <w:color w:val="000000"/>
          <w:sz w:val="28"/>
        </w:rPr>
        <w:t xml:space="preserve">
      12. Мемлекеттік қызметті тікелей көрсететін көрсетілетін қызметті берушінің мекенжайына келіп түскен көрсетілетін қызметті алушының шағымы Заңның 25-бабының </w:t>
      </w:r>
      <w:r>
        <w:rPr>
          <w:rFonts w:ascii="Times New Roman"/>
          <w:b w:val="false"/>
          <w:i w:val="false"/>
          <w:color w:val="000000"/>
          <w:sz w:val="28"/>
        </w:rPr>
        <w:t>2-тармағына</w:t>
      </w:r>
      <w:r>
        <w:rPr>
          <w:rFonts w:ascii="Times New Roman"/>
          <w:b w:val="false"/>
          <w:i w:val="false"/>
          <w:color w:val="000000"/>
          <w:sz w:val="28"/>
        </w:rPr>
        <w:t xml:space="preserve"> сәйкес тіркелген күнінен бастап 5 (бес) жұмыс күні ішінде қаралуға жатады.</w:t>
      </w:r>
    </w:p>
    <w:bookmarkEnd w:id="306"/>
    <w:bookmarkStart w:name="z391" w:id="307"/>
    <w:p>
      <w:pPr>
        <w:spacing w:after="0"/>
        <w:ind w:left="0"/>
        <w:jc w:val="both"/>
      </w:pPr>
      <w:r>
        <w:rPr>
          <w:rFonts w:ascii="Times New Roman"/>
          <w:b w:val="false"/>
          <w:i w:val="false"/>
          <w:color w:val="000000"/>
          <w:sz w:val="28"/>
        </w:rPr>
        <w:t>
      Мемлекеттік қызметтер көрсету сапасын бағалау және бақылау жөніндегі уәкілетті органның мекенжайына келіп түскен көрсетілетін қызметті алушының шағымы тіркелген күнінен бастап 15 (он бес) жұмыс күні ішінде қаралуға жатады.</w:t>
      </w:r>
    </w:p>
    <w:bookmarkEnd w:id="307"/>
    <w:bookmarkStart w:name="z392" w:id="308"/>
    <w:p>
      <w:pPr>
        <w:spacing w:after="0"/>
        <w:ind w:left="0"/>
        <w:jc w:val="both"/>
      </w:pPr>
      <w:r>
        <w:rPr>
          <w:rFonts w:ascii="Times New Roman"/>
          <w:b w:val="false"/>
          <w:i w:val="false"/>
          <w:color w:val="000000"/>
          <w:sz w:val="28"/>
        </w:rPr>
        <w:t>
      Мемлекеттік қызметтер көрсету мәселелері бойынша шағымды қарауды жоғары тұрған әкімшілік орган, лауазымды адам, мемлекеттік қызметтер көрсету сапасын бағалау және бақылау жөніндегі уәкілетті орган (бұдан әрі – шағымды қарайтын орган) жүзеге асырады.</w:t>
      </w:r>
    </w:p>
    <w:bookmarkEnd w:id="308"/>
    <w:bookmarkStart w:name="z393" w:id="309"/>
    <w:p>
      <w:pPr>
        <w:spacing w:after="0"/>
        <w:ind w:left="0"/>
        <w:jc w:val="both"/>
      </w:pPr>
      <w:r>
        <w:rPr>
          <w:rFonts w:ascii="Times New Roman"/>
          <w:b w:val="false"/>
          <w:i w:val="false"/>
          <w:color w:val="000000"/>
          <w:sz w:val="28"/>
        </w:rPr>
        <w:t>
      Шағымдар көрсетілетін қызметті берушінің және (немесе) шешіміне, әрекетіне (әрекетсіздігіне) шағым жасалып отырған лауазымды адамның атына беріледі.</w:t>
      </w:r>
    </w:p>
    <w:bookmarkEnd w:id="309"/>
    <w:bookmarkStart w:name="z394" w:id="310"/>
    <w:p>
      <w:pPr>
        <w:spacing w:after="0"/>
        <w:ind w:left="0"/>
        <w:jc w:val="both"/>
      </w:pPr>
      <w:r>
        <w:rPr>
          <w:rFonts w:ascii="Times New Roman"/>
          <w:b w:val="false"/>
          <w:i w:val="false"/>
          <w:color w:val="000000"/>
          <w:sz w:val="28"/>
        </w:rPr>
        <w:t>
      Көрсетілетін қызметті беруші шешіміне, әрекетіне (әрекетсіздігіне) шағым жасалып отырған лауазымды тұлға шағым түскен күннен бастап 3 (үш) жұмыс күнінен кешіктірмей оны және әкімшілік істі шағымды қарайтын органға жібереді.</w:t>
      </w:r>
    </w:p>
    <w:bookmarkEnd w:id="310"/>
    <w:bookmarkStart w:name="z395" w:id="311"/>
    <w:p>
      <w:pPr>
        <w:spacing w:after="0"/>
        <w:ind w:left="0"/>
        <w:jc w:val="both"/>
      </w:pPr>
      <w:r>
        <w:rPr>
          <w:rFonts w:ascii="Times New Roman"/>
          <w:b w:val="false"/>
          <w:i w:val="false"/>
          <w:color w:val="000000"/>
          <w:sz w:val="28"/>
        </w:rPr>
        <w:t>
      Бұл ретте көрсетілетін қызметті берушінің және (немесе) лауазымды адамның, шешіміне, әрекетіне (әрекетсіздігіне) шағым жасалып отырған тұлғаның, егер ол 3 (үш) жұмыс күні ішінде шағымда көрсетілген талаптарды толық қанағаттандыратын шешім не өзге де әкімшілік іс-әрекет қабылдаса, шағымды қарайтын органға шағым жібермеуге негіз болады. Егер заңда өзгеше көзделмесе, сотқа дейінгі тәртіпте шағымданғаннан кейін сотқа жүгінуге жол беріледі.</w:t>
      </w:r>
    </w:p>
    <w:bookmarkEnd w:id="3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Республикасындағы</w:t>
            </w:r>
            <w:r>
              <w:br/>
            </w:r>
            <w:r>
              <w:rPr>
                <w:rFonts w:ascii="Times New Roman"/>
                <w:b w:val="false"/>
                <w:i w:val="false"/>
                <w:color w:val="000000"/>
                <w:sz w:val="20"/>
              </w:rPr>
              <w:t xml:space="preserve">көздерден алынған кірістердің </w:t>
            </w:r>
            <w:r>
              <w:br/>
            </w:r>
            <w:r>
              <w:rPr>
                <w:rFonts w:ascii="Times New Roman"/>
                <w:b w:val="false"/>
                <w:i w:val="false"/>
                <w:color w:val="000000"/>
                <w:sz w:val="20"/>
              </w:rPr>
              <w:t>және ұстап қалған (төленген)</w:t>
            </w:r>
            <w:r>
              <w:br/>
            </w:r>
            <w:r>
              <w:rPr>
                <w:rFonts w:ascii="Times New Roman"/>
                <w:b w:val="false"/>
                <w:i w:val="false"/>
                <w:color w:val="000000"/>
                <w:sz w:val="20"/>
              </w:rPr>
              <w:t xml:space="preserve"> салықтардың сомалары туралы </w:t>
            </w:r>
            <w:r>
              <w:br/>
            </w:r>
            <w:r>
              <w:rPr>
                <w:rFonts w:ascii="Times New Roman"/>
                <w:b w:val="false"/>
                <w:i w:val="false"/>
                <w:color w:val="000000"/>
                <w:sz w:val="20"/>
              </w:rPr>
              <w:t xml:space="preserve">анықтама беру" мемлекеттік </w:t>
            </w:r>
            <w:r>
              <w:br/>
            </w:r>
            <w:r>
              <w:rPr>
                <w:rFonts w:ascii="Times New Roman"/>
                <w:b w:val="false"/>
                <w:i w:val="false"/>
                <w:color w:val="000000"/>
                <w:sz w:val="20"/>
              </w:rPr>
              <w:t xml:space="preserve">қызметін көрсету қағидаларына </w:t>
            </w:r>
            <w:r>
              <w:br/>
            </w:r>
            <w:r>
              <w:rPr>
                <w:rFonts w:ascii="Times New Roman"/>
                <w:b w:val="false"/>
                <w:i w:val="false"/>
                <w:color w:val="000000"/>
                <w:sz w:val="20"/>
              </w:rPr>
              <w:t xml:space="preserve">1-қосымша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Республикасындағы көздерден алынған кірістердің және ұсталған (төленген) салықтардың сомалары туралы анықтама беру" мемлекеттік қызметін көрсетуге қойылатын негізгі талаптардың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Қаржы министрлігі Мемлекеттік кірістер комитетінің арнайы экономикалық аймақ аумақтарындағы аудандар, қалалар және қалалардағы аудандар бойынша аумақтық органдары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 w:id="312"/>
          <w:p>
            <w:pPr>
              <w:spacing w:after="20"/>
              <w:ind w:left="20"/>
              <w:jc w:val="both"/>
            </w:pPr>
            <w:r>
              <w:rPr>
                <w:rFonts w:ascii="Times New Roman"/>
                <w:b w:val="false"/>
                <w:i w:val="false"/>
                <w:color w:val="000000"/>
                <w:sz w:val="20"/>
              </w:rPr>
              <w:t xml:space="preserve">
1) көрсетілетін қызметті беруші арқылы; </w:t>
            </w:r>
          </w:p>
          <w:bookmarkEnd w:id="312"/>
          <w:p>
            <w:pPr>
              <w:spacing w:after="20"/>
              <w:ind w:left="20"/>
              <w:jc w:val="both"/>
            </w:pPr>
            <w:r>
              <w:rPr>
                <w:rFonts w:ascii="Times New Roman"/>
                <w:b w:val="false"/>
                <w:i w:val="false"/>
                <w:color w:val="000000"/>
                <w:sz w:val="20"/>
              </w:rPr>
              <w:t>
</w:t>
            </w:r>
            <w:r>
              <w:rPr>
                <w:rFonts w:ascii="Times New Roman"/>
                <w:b w:val="false"/>
                <w:i w:val="false"/>
                <w:color w:val="000000"/>
                <w:sz w:val="20"/>
              </w:rPr>
              <w:t>2) ақпараттандыру объекті арқылы "Салық төлеушінің кабинеті" веб-қосымшасының ақпараттық жүйесі (www.cabinet.kgd.gov.kz) (бұдан әрі – Салық төлеушінің кабинеті);</w:t>
            </w:r>
          </w:p>
          <w:p>
            <w:pPr>
              <w:spacing w:after="20"/>
              <w:ind w:left="20"/>
              <w:jc w:val="both"/>
            </w:pPr>
            <w:r>
              <w:rPr>
                <w:rFonts w:ascii="Times New Roman"/>
                <w:b w:val="false"/>
                <w:i w:val="false"/>
                <w:color w:val="000000"/>
                <w:sz w:val="20"/>
              </w:rPr>
              <w:t>
</w:t>
            </w:r>
            <w:r>
              <w:rPr>
                <w:rFonts w:ascii="Times New Roman"/>
                <w:b w:val="false"/>
                <w:i w:val="false"/>
                <w:color w:val="000000"/>
                <w:sz w:val="20"/>
              </w:rPr>
              <w:t>3) "Азаматтарға арналған үкімет" мемлекеттік корпорациясы" коммерциялық емес акционерлік қоғамы (бұдан әрі – Мемлекеттік корпорация) арқылы;</w:t>
            </w:r>
          </w:p>
          <w:p>
            <w:pPr>
              <w:spacing w:after="20"/>
              <w:ind w:left="20"/>
              <w:jc w:val="both"/>
            </w:pPr>
            <w:r>
              <w:rPr>
                <w:rFonts w:ascii="Times New Roman"/>
                <w:b w:val="false"/>
                <w:i w:val="false"/>
                <w:color w:val="000000"/>
                <w:sz w:val="20"/>
              </w:rPr>
              <w:t>
4) "электрондық үкімет" веб-порталы арқылы жүзеге асырылады. www.egov.kz (бұдан әрі – портал).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мерзімдері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313"/>
          <w:p>
            <w:pPr>
              <w:spacing w:after="20"/>
              <w:ind w:left="20"/>
              <w:jc w:val="both"/>
            </w:pPr>
            <w:r>
              <w:rPr>
                <w:rFonts w:ascii="Times New Roman"/>
                <w:b w:val="false"/>
                <w:i w:val="false"/>
                <w:color w:val="000000"/>
                <w:sz w:val="20"/>
              </w:rPr>
              <w:t xml:space="preserve">
1) құжаттар топтамасын тапсырған сәттен бастап – ішінде 10 (он) мына күндердің ең соңғы күнінен бастап күнтізбелік күндері: </w:t>
            </w:r>
          </w:p>
          <w:bookmarkEnd w:id="313"/>
          <w:p>
            <w:pPr>
              <w:spacing w:after="20"/>
              <w:ind w:left="20"/>
              <w:jc w:val="both"/>
            </w:pPr>
            <w:r>
              <w:rPr>
                <w:rFonts w:ascii="Times New Roman"/>
                <w:b w:val="false"/>
                <w:i w:val="false"/>
                <w:color w:val="000000"/>
                <w:sz w:val="20"/>
              </w:rPr>
              <w:t>
</w:t>
            </w:r>
            <w:r>
              <w:rPr>
                <w:rFonts w:ascii="Times New Roman"/>
                <w:b w:val="false"/>
                <w:i w:val="false"/>
                <w:color w:val="000000"/>
                <w:sz w:val="20"/>
              </w:rPr>
              <w:t>осы бұйрыққа 6-қосымшаға сәйкес нысан бойынша Қазақстан Республикасындағы көздерден алынған кірістердің және ұсталған (төленген) салықтардың сомалары туралы анықтама алуға салықтық өтініш беру (бұдан әрі-өтініш);</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бейрезидент-салық төлеушінің және (немесе) салық агентінің бейрезиденттің есептелген және төленуге жататын кірістерінің сомалары көрсетілген салық есептілігінің тиісті нысанын ұсынуы;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жеке практикаға қатысты қызметті тоқтатқан жағдайда көрсетілетін қызметті алушының көрсетілетін қызметті берушіге құжаттар топтамасын тапсыруы үшін күтудің рұқсат етілген ең ұзақ уақыты – 20 (жиырма) минут, сағат Мемлекеттік корпорацияның – 15 (он бес) минут; </w:t>
            </w:r>
          </w:p>
          <w:p>
            <w:pPr>
              <w:spacing w:after="20"/>
              <w:ind w:left="20"/>
              <w:jc w:val="both"/>
            </w:pPr>
            <w:r>
              <w:rPr>
                <w:rFonts w:ascii="Times New Roman"/>
                <w:b w:val="false"/>
                <w:i w:val="false"/>
                <w:color w:val="000000"/>
                <w:sz w:val="20"/>
              </w:rPr>
              <w:t>
3) көрсетілетін қызметті берушінің көрсетілетін қызметті алушыға қызмет көрсетуінің рұқсат етілген ең ұзақ уақыты – Мемлекеттік корпорацияда 20 (жиырма) минут – 15 (он бес)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нысаны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(ішінара автоматтандырылған) және (немесе) қағаз жүзінде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314"/>
          <w:p>
            <w:pPr>
              <w:spacing w:after="20"/>
              <w:ind w:left="20"/>
              <w:jc w:val="both"/>
            </w:pPr>
            <w:r>
              <w:rPr>
                <w:rFonts w:ascii="Times New Roman"/>
                <w:b w:val="false"/>
                <w:i w:val="false"/>
                <w:color w:val="000000"/>
                <w:sz w:val="20"/>
              </w:rPr>
              <w:t>
бұйрыққа 7-қосымшаға сәйкес нысан бойынша Қазақстан Республикасындағы көздерден алынған кірістердің және ұсталған (төленген) салықтардың сомалары туралы анықтама беру немесе осы Тізбесінің 9-тармағында көрсетілген жағдайларда және негіздер бойынша бұйрыққа 8-қосымшаға сәйкес нысан бойынша "Қазақстан Республикасындағы көздерден алынған кірістердің және ұсталған (төленген) салықтардың сомалары туралы анықтама беру" мемлекеттік қызметін көрсетуден дәлелді бас тарту.</w:t>
            </w:r>
          </w:p>
          <w:bookmarkEnd w:id="314"/>
          <w:p>
            <w:pPr>
              <w:spacing w:after="20"/>
              <w:ind w:left="20"/>
              <w:jc w:val="both"/>
            </w:pPr>
            <w:r>
              <w:rPr>
                <w:rFonts w:ascii="Times New Roman"/>
                <w:b w:val="false"/>
                <w:i w:val="false"/>
                <w:color w:val="000000"/>
                <w:sz w:val="20"/>
              </w:rPr>
              <w:t>
Мемлекеттік қызметті көрсету нәтижесін ұсыну нысаны: электрондық және (немесе) қағаз түрінде.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кезінде көрсетілетін қызметті алушыдан алынатын алымның мөлшері және Қазақстан Республикасының заңнамасында көзделген жағдайларда оны алу тәсілдері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тегін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315"/>
          <w:p>
            <w:pPr>
              <w:spacing w:after="20"/>
              <w:ind w:left="20"/>
              <w:jc w:val="both"/>
            </w:pPr>
            <w:r>
              <w:rPr>
                <w:rFonts w:ascii="Times New Roman"/>
                <w:b w:val="false"/>
                <w:i w:val="false"/>
                <w:color w:val="000000"/>
                <w:sz w:val="20"/>
              </w:rPr>
              <w:t>
1) көрсетілетін қызметті берушінің – дүйсенбіден бастап жұманы қоса алғанда 8.30-дан 18.00-ге дейін. Қазақстан Республикасының Еңбек кодексіне (бұдан әрі - Еңбек кодексі) сәйкес демалыс және мереке күндерін қоспағанда, сағат 13.00-ден 14.30-ға дейінгі түскі үзіліспен – Еңбек кодексі). Мемлекеттік қызмет алдын ала жазылусыз және жеделдетілген қызмет көрсетусіз кезек күту тәртібімен көрсетіледі.</w:t>
            </w:r>
          </w:p>
          <w:bookmarkEnd w:id="31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Мемлекеттік корпорацияда – </w:t>
            </w:r>
            <w:r>
              <w:rPr>
                <w:rFonts w:ascii="Times New Roman"/>
                <w:b w:val="false"/>
                <w:i w:val="false"/>
                <w:color w:val="000000"/>
                <w:sz w:val="20"/>
              </w:rPr>
              <w:t>Еңбек кодексіне</w:t>
            </w:r>
            <w:r>
              <w:rPr>
                <w:rFonts w:ascii="Times New Roman"/>
                <w:b w:val="false"/>
                <w:i w:val="false"/>
                <w:color w:val="000000"/>
                <w:sz w:val="20"/>
              </w:rPr>
              <w:t xml:space="preserve"> және Мереке күндеріне сәйкес мереке және демалыс күндерін қоспағанда, дүйсенбіден жұмаға дейін сағат 9.00-ден 18.00-ге дейін, Мемлекеттік корпорацияның халыққа қызмет көрсету бөлімдерінің кезекшілері Еңбек кодексіне және Мерекелер туралы заңға сәйкес дүйсенбіден жұмаға дейін сағат 9.00-ден 20.00-ге дейін және сенбі күні сағат 9.00-ден 13.00-ге дейін.</w:t>
            </w:r>
          </w:p>
          <w:p>
            <w:pPr>
              <w:spacing w:after="20"/>
              <w:ind w:left="20"/>
              <w:jc w:val="both"/>
            </w:pPr>
            <w:r>
              <w:rPr>
                <w:rFonts w:ascii="Times New Roman"/>
                <w:b w:val="false"/>
                <w:i w:val="false"/>
                <w:color w:val="000000"/>
                <w:sz w:val="20"/>
              </w:rPr>
              <w:t>
</w:t>
            </w:r>
            <w:r>
              <w:rPr>
                <w:rFonts w:ascii="Times New Roman"/>
                <w:b w:val="false"/>
                <w:i w:val="false"/>
                <w:color w:val="000000"/>
                <w:sz w:val="20"/>
              </w:rPr>
              <w:t>Қабылдау жеделдетілген қызмет көрсетусіз электрондық кезек тәртібімен жүзеге асырылады, электрондық кезекті портал арқылы брондауға болады;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порталда – жөндеу жұмыстарын жүргізуге байланысты техникалық үзілістерді қоспағанда, тәулік бойы (көрсетілетін қызметті алушы Еңбек кодексіне сәйкес жұмыс уақыты аяқталғаннан кейін, демалыс және мереке күндері жүгінген кезде өтінішті қабылдау және мемлекеттік қызметті көрсету нәтижесін беру келесі жұмыс күні жүзеге асырылады). Мемлекеттік қызметті көрсету орындарының мекенжайлары интернет-ресурста орналастырылған: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 көрсетілетін қызметті берушінің;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Мемлекеттік корпорацияның: ww.gov4c.kz; </w:t>
            </w:r>
          </w:p>
          <w:p>
            <w:pPr>
              <w:spacing w:after="20"/>
              <w:ind w:left="20"/>
              <w:jc w:val="both"/>
            </w:pPr>
            <w:r>
              <w:rPr>
                <w:rFonts w:ascii="Times New Roman"/>
                <w:b w:val="false"/>
                <w:i w:val="false"/>
                <w:color w:val="000000"/>
                <w:sz w:val="20"/>
              </w:rPr>
              <w:t>
3) порталдың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үшін қажетті құжаттар тізбесі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316"/>
          <w:p>
            <w:pPr>
              <w:spacing w:after="20"/>
              <w:ind w:left="20"/>
              <w:jc w:val="both"/>
            </w:pPr>
            <w:r>
              <w:rPr>
                <w:rFonts w:ascii="Times New Roman"/>
                <w:b w:val="false"/>
                <w:i w:val="false"/>
                <w:color w:val="000000"/>
                <w:sz w:val="20"/>
              </w:rPr>
              <w:t xml:space="preserve">
көрсетілетін қызметті берушіге немесе Мемлекеттік корпорацияға жүгінген кезде көрсетілетін қызметті алушы (бейрезидент /салық агенті) не өкілдің тиісті өкілеттіктері көрсетілген Қазақстан Республикасының азаматтық заңнамасына сәйкес берілген құжат негізінде әрекет ететін өкіл өтініш береді. </w:t>
            </w:r>
          </w:p>
          <w:bookmarkEnd w:id="316"/>
          <w:p>
            <w:pPr>
              <w:spacing w:after="20"/>
              <w:ind w:left="20"/>
              <w:jc w:val="both"/>
            </w:pPr>
            <w:r>
              <w:rPr>
                <w:rFonts w:ascii="Times New Roman"/>
                <w:b w:val="false"/>
                <w:i w:val="false"/>
                <w:color w:val="000000"/>
                <w:sz w:val="20"/>
              </w:rPr>
              <w:t>
</w:t>
            </w:r>
            <w:r>
              <w:rPr>
                <w:rFonts w:ascii="Times New Roman"/>
                <w:b w:val="false"/>
                <w:i w:val="false"/>
                <w:color w:val="000000"/>
                <w:sz w:val="20"/>
              </w:rPr>
              <w:t>Көрсетілетін қызметті алушының жеке басын сәйкестендіру үшін жеке басын куәландыратын құжат ұсынылады.</w:t>
            </w:r>
          </w:p>
          <w:p>
            <w:pPr>
              <w:spacing w:after="20"/>
              <w:ind w:left="20"/>
              <w:jc w:val="both"/>
            </w:pPr>
            <w:r>
              <w:rPr>
                <w:rFonts w:ascii="Times New Roman"/>
                <w:b w:val="false"/>
                <w:i w:val="false"/>
                <w:color w:val="000000"/>
                <w:sz w:val="20"/>
              </w:rPr>
              <w:t>
Жеке тұлғаның жеке басын куәландыратын құжат туралы, заңды тұлғаны мемлекеттік тіркеу (қайта тіркеу) туралы мәліметтерді көрсетілетін қызметті беруші тиісті мемлекеттік ақпараттық жүйелерден "электрондық үкімет" шлюзі арқылы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Көрсетуден бас тарту үшін негіздер Қазақстан Республикасының заңдарында белгіленген мемлекеттік көрсетілетін қызметтер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17"/>
          <w:p>
            <w:pPr>
              <w:spacing w:after="20"/>
              <w:ind w:left="20"/>
              <w:jc w:val="both"/>
            </w:pPr>
            <w:r>
              <w:rPr>
                <w:rFonts w:ascii="Times New Roman"/>
                <w:b w:val="false"/>
                <w:i w:val="false"/>
                <w:color w:val="000000"/>
                <w:sz w:val="20"/>
              </w:rPr>
              <w:t xml:space="preserve">
1) көрсетілетін қызметті алушының (бейрезиденттің/салық агентінің) өтінішінің деректері көрсетілетін қызметті алушының және (немесе) салық агентінің салық есептілігі нысандарында көрсетілген деректерге сәйкес келеді; </w:t>
            </w:r>
          </w:p>
          <w:bookmarkEnd w:id="31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өтініш берген күні көрсетілетін қызметті алушының кірісінен салық төленбесе; </w:t>
            </w:r>
          </w:p>
          <w:p>
            <w:pPr>
              <w:spacing w:after="20"/>
              <w:ind w:left="20"/>
              <w:jc w:val="both"/>
            </w:pPr>
            <w:r>
              <w:rPr>
                <w:rFonts w:ascii="Times New Roman"/>
                <w:b w:val="false"/>
                <w:i w:val="false"/>
                <w:color w:val="000000"/>
                <w:sz w:val="20"/>
              </w:rPr>
              <w:t>
3) көрсетілетін қызметті алушының және (немесе) салық агентінің өтініш берген күні көрсетілетін қызметті алушының (бейрезиденттің) кірістерінен салықты аудару бойынша берешегі болған жағдайларда тоқтатылады.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оның ішінде электрондық нысанда және Мемлекеттік корпорация арқылы көрсету ерекшеліктері ескеріле отырып қойылатын өзге де талаптар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318"/>
          <w:p>
            <w:pPr>
              <w:spacing w:after="20"/>
              <w:ind w:left="20"/>
              <w:jc w:val="both"/>
            </w:pPr>
            <w:r>
              <w:rPr>
                <w:rFonts w:ascii="Times New Roman"/>
                <w:b w:val="false"/>
                <w:i w:val="false"/>
                <w:color w:val="000000"/>
                <w:sz w:val="20"/>
              </w:rPr>
              <w:t xml:space="preserve">
"Халық денсаулығы және денсаулық сақтау жүйесі туралы" Қазақстан Республикасының </w:t>
            </w:r>
            <w:r>
              <w:rPr>
                <w:rFonts w:ascii="Times New Roman"/>
                <w:b w:val="false"/>
                <w:i w:val="false"/>
                <w:color w:val="000000"/>
                <w:sz w:val="20"/>
              </w:rPr>
              <w:t>Кодексінде</w:t>
            </w:r>
            <w:r>
              <w:rPr>
                <w:rFonts w:ascii="Times New Roman"/>
                <w:b w:val="false"/>
                <w:i w:val="false"/>
                <w:color w:val="000000"/>
                <w:sz w:val="20"/>
              </w:rPr>
              <w:t xml:space="preserve"> белгіленген тәртіпте өзіне-өзі қызмет көрсетуді, дербес қозғалуды, бағдарлауды жүзеге асыру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Мемлекеттік корпорацияның қызметкері жүзеге асырады. тұрғылықты жері бойынша 1414, 8 800 080 777 бірыңғай байланыс орталығы арқылы (Мемлекеттік корпорация арқылы қызмет көрсету кезінде). </w:t>
            </w:r>
          </w:p>
          <w:bookmarkEnd w:id="31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Көрсетілетін қызметті алушының мемлекеттік көрсетілетін қызметті электрондық нысанда портал арқылы немесе салық төлеушінің кабинеті арқылы алу мүмкіндігі бар. </w:t>
            </w:r>
          </w:p>
          <w:p>
            <w:pPr>
              <w:spacing w:after="20"/>
              <w:ind w:left="20"/>
              <w:jc w:val="both"/>
            </w:pPr>
            <w:r>
              <w:rPr>
                <w:rFonts w:ascii="Times New Roman"/>
                <w:b w:val="false"/>
                <w:i w:val="false"/>
                <w:color w:val="000000"/>
                <w:sz w:val="20"/>
              </w:rPr>
              <w:t>
Көрсетілетін қызметті алушының мемлекеттік қызметті көрсету мәртебесі туралы ақпаратты қашықтықтан қол жеткізу режимінде порталдағы "жеке кабинеті", Бірыңғай байланыс орталығы арқылы алу мүмкіндігі бар.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Республикасындағы</w:t>
            </w:r>
            <w:r>
              <w:br/>
            </w:r>
            <w:r>
              <w:rPr>
                <w:rFonts w:ascii="Times New Roman"/>
                <w:b w:val="false"/>
                <w:i w:val="false"/>
                <w:color w:val="000000"/>
                <w:sz w:val="20"/>
              </w:rPr>
              <w:t xml:space="preserve"> көздерден алынған кірістердің </w:t>
            </w:r>
            <w:r>
              <w:br/>
            </w:r>
            <w:r>
              <w:rPr>
                <w:rFonts w:ascii="Times New Roman"/>
                <w:b w:val="false"/>
                <w:i w:val="false"/>
                <w:color w:val="000000"/>
                <w:sz w:val="20"/>
              </w:rPr>
              <w:t xml:space="preserve">және ұстап қалған (төленген) </w:t>
            </w:r>
            <w:r>
              <w:br/>
            </w:r>
            <w:r>
              <w:rPr>
                <w:rFonts w:ascii="Times New Roman"/>
                <w:b w:val="false"/>
                <w:i w:val="false"/>
                <w:color w:val="000000"/>
                <w:sz w:val="20"/>
              </w:rPr>
              <w:t xml:space="preserve">салықтардың сомалары туралы </w:t>
            </w:r>
            <w:r>
              <w:br/>
            </w:r>
            <w:r>
              <w:rPr>
                <w:rFonts w:ascii="Times New Roman"/>
                <w:b w:val="false"/>
                <w:i w:val="false"/>
                <w:color w:val="000000"/>
                <w:sz w:val="20"/>
              </w:rPr>
              <w:t xml:space="preserve">анықтама беру" мемлекеттік </w:t>
            </w:r>
            <w:r>
              <w:br/>
            </w:r>
            <w:r>
              <w:rPr>
                <w:rFonts w:ascii="Times New Roman"/>
                <w:b w:val="false"/>
                <w:i w:val="false"/>
                <w:color w:val="000000"/>
                <w:sz w:val="20"/>
              </w:rPr>
              <w:t xml:space="preserve">қызметін көрсету қағидаларына </w:t>
            </w:r>
            <w:r>
              <w:br/>
            </w:r>
            <w:r>
              <w:rPr>
                <w:rFonts w:ascii="Times New Roman"/>
                <w:b w:val="false"/>
                <w:i w:val="false"/>
                <w:color w:val="000000"/>
                <w:sz w:val="20"/>
              </w:rPr>
              <w:t>2-қосымша</w:t>
            </w:r>
          </w:p>
        </w:tc>
      </w:tr>
    </w:tbl>
    <w:bookmarkStart w:name="z418" w:id="319"/>
    <w:p>
      <w:pPr>
        <w:spacing w:after="0"/>
        <w:ind w:left="0"/>
        <w:jc w:val="both"/>
      </w:pPr>
      <w:r>
        <w:rPr>
          <w:rFonts w:ascii="Times New Roman"/>
          <w:b w:val="false"/>
          <w:i w:val="false"/>
          <w:color w:val="000000"/>
          <w:sz w:val="28"/>
        </w:rPr>
        <w:t>
      нысан</w:t>
      </w:r>
    </w:p>
    <w:bookmarkEnd w:id="3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___________________________________</w:t>
            </w:r>
            <w:r>
              <w:br/>
            </w:r>
            <w:r>
              <w:rPr>
                <w:rFonts w:ascii="Times New Roman"/>
                <w:b w:val="false"/>
                <w:i w:val="false"/>
                <w:color w:val="000000"/>
                <w:sz w:val="20"/>
              </w:rPr>
              <w:t>(тегі, аты, әкесінің аты (егер ол жеке басын</w:t>
            </w:r>
            <w:r>
              <w:br/>
            </w:r>
            <w:r>
              <w:rPr>
                <w:rFonts w:ascii="Times New Roman"/>
                <w:b w:val="false"/>
                <w:i w:val="false"/>
                <w:color w:val="000000"/>
                <w:sz w:val="20"/>
              </w:rPr>
              <w:t>___________________________________</w:t>
            </w:r>
            <w:r>
              <w:br/>
            </w:r>
            <w:r>
              <w:rPr>
                <w:rFonts w:ascii="Times New Roman"/>
                <w:b w:val="false"/>
                <w:i w:val="false"/>
                <w:color w:val="000000"/>
                <w:sz w:val="20"/>
              </w:rPr>
              <w:t>куәландыратын құжатта көрсетілсе)</w:t>
            </w:r>
            <w:r>
              <w:br/>
            </w:r>
            <w:r>
              <w:rPr>
                <w:rFonts w:ascii="Times New Roman"/>
                <w:b w:val="false"/>
                <w:i w:val="false"/>
                <w:color w:val="000000"/>
                <w:sz w:val="20"/>
              </w:rPr>
              <w:t>___________________________________</w:t>
            </w:r>
            <w:r>
              <w:br/>
            </w:r>
            <w:r>
              <w:rPr>
                <w:rFonts w:ascii="Times New Roman"/>
                <w:b w:val="false"/>
                <w:i w:val="false"/>
                <w:color w:val="000000"/>
                <w:sz w:val="20"/>
              </w:rPr>
              <w:t>(бұдан әрі – Т.А.Ә.) немесе</w:t>
            </w:r>
            <w:r>
              <w:br/>
            </w:r>
            <w:r>
              <w:rPr>
                <w:rFonts w:ascii="Times New Roman"/>
                <w:b w:val="false"/>
                <w:i w:val="false"/>
                <w:color w:val="000000"/>
                <w:sz w:val="20"/>
              </w:rPr>
              <w:t>___________________________________</w:t>
            </w:r>
            <w:r>
              <w:br/>
            </w:r>
            <w:r>
              <w:rPr>
                <w:rFonts w:ascii="Times New Roman"/>
                <w:b w:val="false"/>
                <w:i w:val="false"/>
                <w:color w:val="000000"/>
                <w:sz w:val="20"/>
              </w:rPr>
              <w:t>өкілдің атауы және көрсетілетін қызметті</w:t>
            </w:r>
            <w:r>
              <w:br/>
            </w:r>
            <w:r>
              <w:rPr>
                <w:rFonts w:ascii="Times New Roman"/>
                <w:b w:val="false"/>
                <w:i w:val="false"/>
                <w:color w:val="000000"/>
                <w:sz w:val="20"/>
              </w:rPr>
              <w:t>___________________________________</w:t>
            </w:r>
            <w:r>
              <w:br/>
            </w:r>
            <w:r>
              <w:rPr>
                <w:rFonts w:ascii="Times New Roman"/>
                <w:b w:val="false"/>
                <w:i w:val="false"/>
                <w:color w:val="000000"/>
                <w:sz w:val="20"/>
              </w:rPr>
              <w:t>алушының Т.А.Ә. және оның мекенжайы)</w:t>
            </w:r>
          </w:p>
        </w:tc>
      </w:tr>
    </w:tbl>
    <w:bookmarkStart w:name="z420" w:id="320"/>
    <w:p>
      <w:pPr>
        <w:spacing w:after="0"/>
        <w:ind w:left="0"/>
        <w:jc w:val="left"/>
      </w:pPr>
      <w:r>
        <w:rPr>
          <w:rFonts w:ascii="Times New Roman"/>
          <w:b/>
          <w:i w:val="false"/>
          <w:color w:val="000000"/>
        </w:rPr>
        <w:t xml:space="preserve"> Құжаттарды қабылдаудан бас тарту туралы қолхат </w:t>
      </w:r>
    </w:p>
    <w:bookmarkEnd w:id="320"/>
    <w:bookmarkStart w:name="z421" w:id="321"/>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 Заңының 20-бабы </w:t>
      </w:r>
      <w:r>
        <w:rPr>
          <w:rFonts w:ascii="Times New Roman"/>
          <w:b w:val="false"/>
          <w:i w:val="false"/>
          <w:color w:val="000000"/>
          <w:sz w:val="28"/>
        </w:rPr>
        <w:t>2-тармағын</w:t>
      </w:r>
      <w:r>
        <w:rPr>
          <w:rFonts w:ascii="Times New Roman"/>
          <w:b w:val="false"/>
          <w:i w:val="false"/>
          <w:color w:val="000000"/>
          <w:sz w:val="28"/>
        </w:rPr>
        <w:t xml:space="preserve"> басшылыққа ала отырып, "Азаматтарға арналған үкімет" Мемлекеттік корпорациясы" коммерциялық емес акционерлік қоғамы филиалының №__ бөлімі (мекенжайын көрсету) осы Қағидаларға </w:t>
      </w:r>
      <w:r>
        <w:rPr>
          <w:rFonts w:ascii="Times New Roman"/>
          <w:b w:val="false"/>
          <w:i w:val="false"/>
          <w:color w:val="000000"/>
          <w:sz w:val="28"/>
        </w:rPr>
        <w:t>1-қосымшада</w:t>
      </w:r>
      <w:r>
        <w:rPr>
          <w:rFonts w:ascii="Times New Roman"/>
          <w:b w:val="false"/>
          <w:i w:val="false"/>
          <w:color w:val="000000"/>
          <w:sz w:val="28"/>
        </w:rPr>
        <w:t xml:space="preserve"> көзделген Тізбеге сәйкес құжаттар топтамасы толық ұсынылмауына, сондай-ақ қолданылу мерзімі өткен құжаттардың ұсынылуына байланысты (қажеттісінің астын сызу) "Қазақстан Республикасындағы көздерден алынған кірістердің және ұсталған (төленген) салықтардың сомалары туралы анықтама беру" мемлекеттік қызметін көрсетуге құжаттарды қабылдаудан бас тартады:</w:t>
      </w:r>
    </w:p>
    <w:bookmarkEnd w:id="321"/>
    <w:bookmarkStart w:name="z422" w:id="322"/>
    <w:p>
      <w:pPr>
        <w:spacing w:after="0"/>
        <w:ind w:left="0"/>
        <w:jc w:val="both"/>
      </w:pPr>
      <w:r>
        <w:rPr>
          <w:rFonts w:ascii="Times New Roman"/>
          <w:b w:val="false"/>
          <w:i w:val="false"/>
          <w:color w:val="000000"/>
          <w:sz w:val="28"/>
        </w:rPr>
        <w:t>
      1) ___________________________________;</w:t>
      </w:r>
    </w:p>
    <w:bookmarkEnd w:id="322"/>
    <w:bookmarkStart w:name="z423" w:id="323"/>
    <w:p>
      <w:pPr>
        <w:spacing w:after="0"/>
        <w:ind w:left="0"/>
        <w:jc w:val="both"/>
      </w:pPr>
      <w:r>
        <w:rPr>
          <w:rFonts w:ascii="Times New Roman"/>
          <w:b w:val="false"/>
          <w:i w:val="false"/>
          <w:color w:val="000000"/>
          <w:sz w:val="28"/>
        </w:rPr>
        <w:t>
      2) ___________________________________;</w:t>
      </w:r>
    </w:p>
    <w:bookmarkEnd w:id="323"/>
    <w:bookmarkStart w:name="z424" w:id="324"/>
    <w:p>
      <w:pPr>
        <w:spacing w:after="0"/>
        <w:ind w:left="0"/>
        <w:jc w:val="both"/>
      </w:pPr>
      <w:r>
        <w:rPr>
          <w:rFonts w:ascii="Times New Roman"/>
          <w:b w:val="false"/>
          <w:i w:val="false"/>
          <w:color w:val="000000"/>
          <w:sz w:val="28"/>
        </w:rPr>
        <w:t>
      3) _____________________________.</w:t>
      </w:r>
    </w:p>
    <w:bookmarkEnd w:id="324"/>
    <w:bookmarkStart w:name="z425" w:id="325"/>
    <w:p>
      <w:pPr>
        <w:spacing w:after="0"/>
        <w:ind w:left="0"/>
        <w:jc w:val="both"/>
      </w:pPr>
      <w:r>
        <w:rPr>
          <w:rFonts w:ascii="Times New Roman"/>
          <w:b w:val="false"/>
          <w:i w:val="false"/>
          <w:color w:val="000000"/>
          <w:sz w:val="28"/>
        </w:rPr>
        <w:t xml:space="preserve">
      Осы қолхат әрбір тарап (Мемлекеттік корпариация қызметкерінің Т.А.Ә.) (қолы) үшін бір-бірден 2 (екі) данада жасалды. </w:t>
      </w:r>
    </w:p>
    <w:bookmarkEnd w:id="325"/>
    <w:bookmarkStart w:name="z426" w:id="326"/>
    <w:p>
      <w:pPr>
        <w:spacing w:after="0"/>
        <w:ind w:left="0"/>
        <w:jc w:val="both"/>
      </w:pPr>
      <w:r>
        <w:rPr>
          <w:rFonts w:ascii="Times New Roman"/>
          <w:b w:val="false"/>
          <w:i w:val="false"/>
          <w:color w:val="000000"/>
          <w:sz w:val="28"/>
        </w:rPr>
        <w:t xml:space="preserve">
      Орындаушы: _______________________________________________________ </w:t>
      </w:r>
    </w:p>
    <w:bookmarkEnd w:id="326"/>
    <w:bookmarkStart w:name="z427" w:id="327"/>
    <w:p>
      <w:pPr>
        <w:spacing w:after="0"/>
        <w:ind w:left="0"/>
        <w:jc w:val="both"/>
      </w:pPr>
      <w:r>
        <w:rPr>
          <w:rFonts w:ascii="Times New Roman"/>
          <w:b w:val="false"/>
          <w:i w:val="false"/>
          <w:color w:val="000000"/>
          <w:sz w:val="28"/>
        </w:rPr>
        <w:t>
                   (Мемлекеттік корпариация қызметкерінің Т.А.Ә.)       (қолы)</w:t>
      </w:r>
    </w:p>
    <w:bookmarkEnd w:id="327"/>
    <w:bookmarkStart w:name="z428" w:id="328"/>
    <w:p>
      <w:pPr>
        <w:spacing w:after="0"/>
        <w:ind w:left="0"/>
        <w:jc w:val="both"/>
      </w:pPr>
      <w:r>
        <w:rPr>
          <w:rFonts w:ascii="Times New Roman"/>
          <w:b w:val="false"/>
          <w:i w:val="false"/>
          <w:color w:val="000000"/>
          <w:sz w:val="28"/>
        </w:rPr>
        <w:t>
      Телефоны: __________</w:t>
      </w:r>
    </w:p>
    <w:bookmarkEnd w:id="328"/>
    <w:p>
      <w:pPr>
        <w:spacing w:after="0"/>
        <w:ind w:left="0"/>
        <w:jc w:val="both"/>
      </w:pPr>
      <w:bookmarkStart w:name="z429" w:id="329"/>
      <w:r>
        <w:rPr>
          <w:rFonts w:ascii="Times New Roman"/>
          <w:b w:val="false"/>
          <w:i w:val="false"/>
          <w:color w:val="000000"/>
          <w:sz w:val="28"/>
        </w:rPr>
        <w:t>
      Алды: _________________________________________________</w:t>
      </w:r>
    </w:p>
    <w:bookmarkEnd w:id="329"/>
    <w:p>
      <w:pPr>
        <w:spacing w:after="0"/>
        <w:ind w:left="0"/>
        <w:jc w:val="both"/>
      </w:pPr>
      <w:r>
        <w:rPr>
          <w:rFonts w:ascii="Times New Roman"/>
          <w:b w:val="false"/>
          <w:i w:val="false"/>
          <w:color w:val="000000"/>
          <w:sz w:val="28"/>
        </w:rPr>
        <w:t xml:space="preserve">             (көрсетілетін қызметті алушының немесе өкілінің Т.А.Ә.)       (қолы)</w:t>
      </w:r>
    </w:p>
    <w:bookmarkStart w:name="z430" w:id="330"/>
    <w:p>
      <w:pPr>
        <w:spacing w:after="0"/>
        <w:ind w:left="0"/>
        <w:jc w:val="both"/>
      </w:pPr>
      <w:r>
        <w:rPr>
          <w:rFonts w:ascii="Times New Roman"/>
          <w:b w:val="false"/>
          <w:i w:val="false"/>
          <w:color w:val="000000"/>
          <w:sz w:val="28"/>
        </w:rPr>
        <w:t xml:space="preserve">
      20__ жылғы "___" _________ </w:t>
      </w:r>
    </w:p>
    <w:bookmarkEnd w:id="330"/>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