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374de" w14:textId="a3374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денсаулық сақтау саласында медициналық және (немесе) фармацевтикалық білім алған адамды денсаулық сақтау саласындағы маманды сертификаттауға жіберу шарттарын бекіту туралы" Қазақстан Республикасы Денсаулық сақтау министрінің 2020 жылғы 15 желтоқсандағы № ҚР ДСМ-274/2020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10 қарашадағы № 140 бұйрығы. Қазақстан Республикасының Әділет министрлігінде 2025 жылғы 11 қарашада № 37379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денсаулық сақтау саласында медициналық және (немесе) фармацевтикалық білім алған адамды денсаулық сақтау саласындағы маманды сертификаттауға жіберу шарттарын бекіту туралы" Қазақстан Республикасы Денсаулық сақтау министрінің 2020 жылғы 15 желтоқсандағы № ҚР ДСМ-274/2020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21818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шарттарын бекіту туралы";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Осы бұйрыққа 1-қосымшаға сәйкес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 бекітілсін.";</w:t>
      </w:r>
    </w:p>
    <w:bookmarkEnd w:id="3"/>
    <w:bookmarkStart w:name="z10" w:id="4"/>
    <w:p>
      <w:pPr>
        <w:spacing w:after="0"/>
        <w:ind w:left="0"/>
        <w:jc w:val="both"/>
      </w:pPr>
      <w:r>
        <w:rPr>
          <w:rFonts w:ascii="Times New Roman"/>
          <w:b w:val="false"/>
          <w:i w:val="false"/>
          <w:color w:val="000000"/>
          <w:sz w:val="28"/>
        </w:rPr>
        <w:t xml:space="preserve">
      көрсетілген бұйрықпен бекітілген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денсаулық сақтау саласында медициналық және (немесе) фармацевтикалық білім алған адамды денсаулық сақтау саласындағы маманды сертификаттауға жіберу </w:t>
      </w:r>
      <w:r>
        <w:rPr>
          <w:rFonts w:ascii="Times New Roman"/>
          <w:b w:val="false"/>
          <w:i w:val="false"/>
          <w:color w:val="000000"/>
          <w:sz w:val="28"/>
        </w:rPr>
        <w:t>шарттарында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xml:space="preserve">
      "1. Осы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 (бұдан әрі – Қағидалары) "Халық денсаулығы және денсаулық сақтау жүйесі туралы" Қазақстан Республикасының кодексі (бұдан әрі – Кодекс) </w:t>
      </w:r>
      <w:r>
        <w:rPr>
          <w:rFonts w:ascii="Times New Roman"/>
          <w:b w:val="false"/>
          <w:i w:val="false"/>
          <w:color w:val="000000"/>
          <w:sz w:val="28"/>
        </w:rPr>
        <w:t>27-бабының</w:t>
      </w:r>
      <w:r>
        <w:rPr>
          <w:rFonts w:ascii="Times New Roman"/>
          <w:b w:val="false"/>
          <w:i w:val="false"/>
          <w:color w:val="000000"/>
          <w:sz w:val="28"/>
        </w:rPr>
        <w:t xml:space="preserve"> 6-тармағына және "Мемлекеттік көрсетілетін қызметтер туралы" Қазақстан Республикасының Заңы (бұдан әрі –Заң) 10-бабынының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денсаулық сақтау саласындағы сертификатты алу, шетелдік мамандарды қоса алғанда, денсаулық сақтау саласындағы маман сертификатының қолданысын растау тәртібін, сондай – ақ Қазақстан Республикасынан тыс жерлерде медициналық білім алған адамды денсаулық сақтау саласындағы маманды сертификаттауға жіберу шарттарын айқындайды.";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6) тармақшасы мынадай редакцияда жазылсын:</w:t>
      </w:r>
    </w:p>
    <w:bookmarkStart w:name="z16" w:id="7"/>
    <w:p>
      <w:pPr>
        <w:spacing w:after="0"/>
        <w:ind w:left="0"/>
        <w:jc w:val="both"/>
      </w:pPr>
      <w:r>
        <w:rPr>
          <w:rFonts w:ascii="Times New Roman"/>
          <w:b w:val="false"/>
          <w:i w:val="false"/>
          <w:color w:val="000000"/>
          <w:sz w:val="28"/>
        </w:rPr>
        <w:t>
      "6) халықтың санитариялық-эпидемиологиялық саламаттылығы саласындағы маман – санитариялық-эпидемиологиялық мониторинг, санитариялық-эпидемиологиялық сараптама, гигиеналық оқыту, санитариялық-эпидемиологиялық аудит, дезинфекция, дезинсекция және дератизация жүргізу, халықтың санитариялық-эпидемиологиялық саламаттылығы саласындағы ұйымда халықтың санитариялық-эпидемиологиялық саламаттылығы тәуекелдерінің дәрежесін бағалау бойынша функцияларды жүзеге асыруды қамтитын еңбек міндеттерін орындайтын жеке тұлға немесе сертификат алуға үміткер.";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тараудың</w:t>
      </w:r>
      <w:r>
        <w:rPr>
          <w:rFonts w:ascii="Times New Roman"/>
          <w:b w:val="false"/>
          <w:i w:val="false"/>
          <w:color w:val="000000"/>
          <w:sz w:val="28"/>
        </w:rPr>
        <w:t xml:space="preserve"> тақырыбы мынадай редакцияда жазылсын:</w:t>
      </w:r>
    </w:p>
    <w:bookmarkStart w:name="z18" w:id="8"/>
    <w:p>
      <w:pPr>
        <w:spacing w:after="0"/>
        <w:ind w:left="0"/>
        <w:jc w:val="both"/>
      </w:pPr>
      <w:r>
        <w:rPr>
          <w:rFonts w:ascii="Times New Roman"/>
          <w:b w:val="false"/>
          <w:i w:val="false"/>
          <w:color w:val="000000"/>
          <w:sz w:val="28"/>
        </w:rPr>
        <w:t>
      "2-тарау.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0" w:id="9"/>
    <w:p>
      <w:pPr>
        <w:spacing w:after="0"/>
        <w:ind w:left="0"/>
        <w:jc w:val="both"/>
      </w:pPr>
      <w:r>
        <w:rPr>
          <w:rFonts w:ascii="Times New Roman"/>
          <w:b w:val="false"/>
          <w:i w:val="false"/>
          <w:color w:val="000000"/>
          <w:sz w:val="28"/>
        </w:rPr>
        <w:t>
      "9. Көрсетілетін қызметті беруші "электрондық үкімет" шлюзі арқылы келісі тиісті мемлекеттік ақпараттық жүйелерден алады:</w:t>
      </w:r>
    </w:p>
    <w:bookmarkEnd w:id="9"/>
    <w:bookmarkStart w:name="z21" w:id="10"/>
    <w:p>
      <w:pPr>
        <w:spacing w:after="0"/>
        <w:ind w:left="0"/>
        <w:jc w:val="both"/>
      </w:pPr>
      <w:r>
        <w:rPr>
          <w:rFonts w:ascii="Times New Roman"/>
          <w:b w:val="false"/>
          <w:i w:val="false"/>
          <w:color w:val="000000"/>
          <w:sz w:val="28"/>
        </w:rPr>
        <w:t>
      2012 жылдан кейін оқуды бітірген көрсетілген қызметті алушылар үшін денсаулық сақтау саласында жоғары және (немесе) жоғары орнынан кейінгі білімі туралы (сервисте болған жағдайда);</w:t>
      </w:r>
    </w:p>
    <w:bookmarkEnd w:id="10"/>
    <w:bookmarkStart w:name="z22" w:id="11"/>
    <w:p>
      <w:pPr>
        <w:spacing w:after="0"/>
        <w:ind w:left="0"/>
        <w:jc w:val="both"/>
      </w:pPr>
      <w:r>
        <w:rPr>
          <w:rFonts w:ascii="Times New Roman"/>
          <w:b w:val="false"/>
          <w:i w:val="false"/>
          <w:color w:val="000000"/>
          <w:sz w:val="28"/>
        </w:rPr>
        <w:t>
      2012 жылдан кейін оқуды бітірген көрсетілген қызметті алушылар үшін денсаулық сақтау саласындағы орта (техникалық және кәсіптік), орта білімнен кейінгі білімі туралы (сервисте болған жағдайда);</w:t>
      </w:r>
    </w:p>
    <w:bookmarkEnd w:id="11"/>
    <w:bookmarkStart w:name="z23" w:id="12"/>
    <w:p>
      <w:pPr>
        <w:spacing w:after="0"/>
        <w:ind w:left="0"/>
        <w:jc w:val="both"/>
      </w:pPr>
      <w:r>
        <w:rPr>
          <w:rFonts w:ascii="Times New Roman"/>
          <w:b w:val="false"/>
          <w:i w:val="false"/>
          <w:color w:val="000000"/>
          <w:sz w:val="28"/>
        </w:rPr>
        <w:t>
      мәлімделген мамандық немесе мамандандыру бойынша қолданыстағы маман сертификаты және біліктілік деңгейі туралы (сервисте болған жағдайда);</w:t>
      </w:r>
    </w:p>
    <w:bookmarkEnd w:id="12"/>
    <w:bookmarkStart w:name="z24" w:id="13"/>
    <w:p>
      <w:pPr>
        <w:spacing w:after="0"/>
        <w:ind w:left="0"/>
        <w:jc w:val="both"/>
      </w:pPr>
      <w:r>
        <w:rPr>
          <w:rFonts w:ascii="Times New Roman"/>
          <w:b w:val="false"/>
          <w:i w:val="false"/>
          <w:color w:val="000000"/>
          <w:sz w:val="28"/>
        </w:rPr>
        <w:t>
      білім туралы құжаттарды алғаннан кейін атын, әкесінің атын (бар болса), тегін өзгерткен көрсетілетін қызметті алушы үшін атын, әкесінің атын (бар болса), тегін ауыстыру немесе неке (ерлі-зайыптылық) қию туралы немесе некені (ерлі-зайыптылықты) бұзу туралы (сервисте болған жағдайда);</w:t>
      </w:r>
    </w:p>
    <w:bookmarkEnd w:id="13"/>
    <w:bookmarkStart w:name="z25" w:id="14"/>
    <w:p>
      <w:pPr>
        <w:spacing w:after="0"/>
        <w:ind w:left="0"/>
        <w:jc w:val="both"/>
      </w:pPr>
      <w:r>
        <w:rPr>
          <w:rFonts w:ascii="Times New Roman"/>
          <w:b w:val="false"/>
          <w:i w:val="false"/>
          <w:color w:val="000000"/>
          <w:sz w:val="28"/>
        </w:rPr>
        <w:t>
      білім мен дағдыларды бағалау қағидасына сәйкес кәсіптік даярлығын бағалау нәтижелері туралы;</w:t>
      </w:r>
    </w:p>
    <w:bookmarkEnd w:id="14"/>
    <w:bookmarkStart w:name="z26" w:id="15"/>
    <w:p>
      <w:pPr>
        <w:spacing w:after="0"/>
        <w:ind w:left="0"/>
        <w:jc w:val="both"/>
      </w:pPr>
      <w:r>
        <w:rPr>
          <w:rFonts w:ascii="Times New Roman"/>
          <w:b w:val="false"/>
          <w:i w:val="false"/>
          <w:color w:val="000000"/>
          <w:sz w:val="28"/>
        </w:rPr>
        <w:t xml:space="preserve">
      Қазақстан Республикасының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көрсетілген қызметті алушының еңбек қызметін растайтын құжаттары (сервисте қызметкерлердің бейіндері және еңбек шарттарын есепке алу туралы мәліметтер болған жағдайда);</w:t>
      </w:r>
    </w:p>
    <w:bookmarkEnd w:id="15"/>
    <w:bookmarkStart w:name="z27" w:id="16"/>
    <w:p>
      <w:pPr>
        <w:spacing w:after="0"/>
        <w:ind w:left="0"/>
        <w:jc w:val="both"/>
      </w:pPr>
      <w:r>
        <w:rPr>
          <w:rFonts w:ascii="Times New Roman"/>
          <w:b w:val="false"/>
          <w:i w:val="false"/>
          <w:color w:val="000000"/>
          <w:sz w:val="28"/>
        </w:rPr>
        <w:t>
      денсаулық сақтау жүйесі қызметкерлерінің үздіксіз кәсіби даму нәтижесін растайтын құжаттар бойынша (сервисте мәліметтер болған жағдайда);</w:t>
      </w:r>
    </w:p>
    <w:bookmarkEnd w:id="16"/>
    <w:bookmarkStart w:name="z28" w:id="17"/>
    <w:p>
      <w:pPr>
        <w:spacing w:after="0"/>
        <w:ind w:left="0"/>
        <w:jc w:val="both"/>
      </w:pPr>
      <w:r>
        <w:rPr>
          <w:rFonts w:ascii="Times New Roman"/>
          <w:b w:val="false"/>
          <w:i w:val="false"/>
          <w:color w:val="000000"/>
          <w:sz w:val="28"/>
        </w:rPr>
        <w:t>
      мамандандыру бойынша қосымшасы бар сертификаттау курсы куәлігі (транскрипт) (мамандандыру бойынша маман сертификатын алуға үміткер көрсетілетін қызметті алушылар үшін) (сервисте мәліметтер болған жағдайда);</w:t>
      </w:r>
    </w:p>
    <w:bookmarkEnd w:id="17"/>
    <w:bookmarkStart w:name="z29" w:id="18"/>
    <w:p>
      <w:pPr>
        <w:spacing w:after="0"/>
        <w:ind w:left="0"/>
        <w:jc w:val="both"/>
      </w:pPr>
      <w:r>
        <w:rPr>
          <w:rFonts w:ascii="Times New Roman"/>
          <w:b w:val="false"/>
          <w:i w:val="false"/>
          <w:color w:val="000000"/>
          <w:sz w:val="28"/>
        </w:rPr>
        <w:t>
      Қазақстан Республикасы Бас прокуратурасының Құқықтық статистика және арнайы есепке алу жөніндегі комитетінің ақпараттық сервисінен алынған деректерге сәйкес мәлімделген мамандық немесе мамандандыру бойынша медициналық немесе фармацевтикалық қызметке тыйым салу немесе тыйым салынбау туралы (сервисте болған жағдайда).</w:t>
      </w:r>
    </w:p>
    <w:bookmarkEnd w:id="18"/>
    <w:bookmarkStart w:name="z30" w:id="19"/>
    <w:p>
      <w:pPr>
        <w:spacing w:after="0"/>
        <w:ind w:left="0"/>
        <w:jc w:val="both"/>
      </w:pPr>
      <w:r>
        <w:rPr>
          <w:rFonts w:ascii="Times New Roman"/>
          <w:b w:val="false"/>
          <w:i w:val="false"/>
          <w:color w:val="000000"/>
          <w:sz w:val="28"/>
        </w:rPr>
        <w:t>
      Көрсетілетін қызметті алушыға ақпараттық жүйелерден алуға болатын құжаттар мен мәліметтерді талап етуін жол берілмейді.";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2" w:id="20"/>
    <w:p>
      <w:pPr>
        <w:spacing w:after="0"/>
        <w:ind w:left="0"/>
        <w:jc w:val="both"/>
      </w:pPr>
      <w:r>
        <w:rPr>
          <w:rFonts w:ascii="Times New Roman"/>
          <w:b w:val="false"/>
          <w:i w:val="false"/>
          <w:color w:val="000000"/>
          <w:sz w:val="28"/>
        </w:rPr>
        <w:t>
      "11. Көрсетілетін қызметті беруші портал арқылы келіп түскен көрсетілетін қызметті алушының құжаттары мен мәліметтерін тіркеген сәттен бастап 2 (екі) жұмыс күні ішінде № 1 Тізбенің 8-тармағына немесе № 2 Тізбенің 8-тармағына сәйкес ұсынылған құжаттар мен мәліметтердің толықтығын тексереді.</w:t>
      </w:r>
    </w:p>
    <w:bookmarkEnd w:id="20"/>
    <w:bookmarkStart w:name="z33" w:id="21"/>
    <w:p>
      <w:pPr>
        <w:spacing w:after="0"/>
        <w:ind w:left="0"/>
        <w:jc w:val="both"/>
      </w:pPr>
      <w:r>
        <w:rPr>
          <w:rFonts w:ascii="Times New Roman"/>
          <w:b w:val="false"/>
          <w:i w:val="false"/>
          <w:color w:val="000000"/>
          <w:sz w:val="28"/>
        </w:rPr>
        <w:t xml:space="preserve">
      № 1 Тізбенің 8-тармағына немесе № 2 Тізбенің 8-тармағына және (немесе) қолданылу мерзімі өткен құжаттарға сәйкес ұсынылған құжаттар мен мәліметтердің толық болмау фактісі анықталған кезде көрсетілетін қызметті беруші 2 (екі) жұмыс күні ішінде көрсетілетін қызметті берушінің уәкілетті тұлғасының электрондық цифрлық қолтаңбасымен расталған өтінішті қабылдаудан бас тартуды (еркін нысанда) жібереді.";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35" w:id="22"/>
    <w:p>
      <w:pPr>
        <w:spacing w:after="0"/>
        <w:ind w:left="0"/>
        <w:jc w:val="both"/>
      </w:pPr>
      <w:r>
        <w:rPr>
          <w:rFonts w:ascii="Times New Roman"/>
          <w:b w:val="false"/>
          <w:i w:val="false"/>
          <w:color w:val="000000"/>
          <w:sz w:val="28"/>
        </w:rPr>
        <w:t>
      "21. Қазақстан Республикасының аумағында медициналық қызметті жүзеге асыру үшін келген немесе жұмыс беруші тартатын және бұрын Денсаулық сақтау саласындағы маман сертификаты жоқ шетелдік немесе азаматтығы жоқ адам (бұдан әрі - шетелдік маман) білімі мен дағдыларын бағалау қағидаларына сәйкес кәсіптік даярлық бағалауын өткен, клиникалық практикаға жіберу үшін шетелдік маманның сертификатын алу үшін сертификаттаудан өтеді.";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37" w:id="23"/>
    <w:p>
      <w:pPr>
        <w:spacing w:after="0"/>
        <w:ind w:left="0"/>
        <w:jc w:val="both"/>
      </w:pPr>
      <w:r>
        <w:rPr>
          <w:rFonts w:ascii="Times New Roman"/>
          <w:b w:val="false"/>
          <w:i w:val="false"/>
          <w:color w:val="000000"/>
          <w:sz w:val="28"/>
        </w:rPr>
        <w:t>
      "26. Көрсетілетін қызметті беруші портал арқылы келіп түскен шетелдік маманның құжаттары мен мәліметтерін тіркеген сәттен бастап 2 (екі) жұмыс күні ішінде № 3 Тізбенің 8-тармағына сәйкес ұсынылған құжаттар мен мәліметтердің толықтығын тексереді.</w:t>
      </w:r>
    </w:p>
    <w:bookmarkEnd w:id="23"/>
    <w:bookmarkStart w:name="z38" w:id="24"/>
    <w:p>
      <w:pPr>
        <w:spacing w:after="0"/>
        <w:ind w:left="0"/>
        <w:jc w:val="both"/>
      </w:pPr>
      <w:r>
        <w:rPr>
          <w:rFonts w:ascii="Times New Roman"/>
          <w:b w:val="false"/>
          <w:i w:val="false"/>
          <w:color w:val="000000"/>
          <w:sz w:val="28"/>
        </w:rPr>
        <w:t>
      "Клиникалық практикаға жіберу үшін шетелдік маманға сертификат беру" мемлекеттік қызмет көрсетуге қойылатын негізгі талаптардың тізбесінің 8-тармағында көзделген тізбеге сәйкес ұсынылған құжаттардың және (немесе) қолданылу мерзімі өткен құжаттардың толық болмау фактісі анықталған жағдайда, көрсетілетін қызметті беруші 2 (екі) жұмыс күнде көрсетілетін қызметті берушінің уәкілетті адамының электрондық цифрлық қолтаңбасымен куәландырылған, өтінішті қабылдаудан бас тартуды (еркін нысанда) жібереді.";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41-тармағы</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45-тармақтары</w:t>
      </w:r>
      <w:r>
        <w:rPr>
          <w:rFonts w:ascii="Times New Roman"/>
          <w:b w:val="false"/>
          <w:i w:val="false"/>
          <w:color w:val="000000"/>
          <w:sz w:val="28"/>
        </w:rPr>
        <w:t xml:space="preserve"> алынып тасталсын;</w:t>
      </w:r>
    </w:p>
    <w:bookmarkStart w:name="z41" w:id="25"/>
    <w:p>
      <w:pPr>
        <w:spacing w:after="0"/>
        <w:ind w:left="0"/>
        <w:jc w:val="both"/>
      </w:pPr>
      <w:r>
        <w:rPr>
          <w:rFonts w:ascii="Times New Roman"/>
          <w:b w:val="false"/>
          <w:i w:val="false"/>
          <w:color w:val="000000"/>
          <w:sz w:val="28"/>
        </w:rPr>
        <w:t>
      50-тармақ мынадай редакцияда жазылсын:</w:t>
      </w:r>
    </w:p>
    <w:bookmarkEnd w:id="25"/>
    <w:bookmarkStart w:name="z42" w:id="26"/>
    <w:p>
      <w:pPr>
        <w:spacing w:after="0"/>
        <w:ind w:left="0"/>
        <w:jc w:val="both"/>
      </w:pPr>
      <w:r>
        <w:rPr>
          <w:rFonts w:ascii="Times New Roman"/>
          <w:b w:val="false"/>
          <w:i w:val="false"/>
          <w:color w:val="000000"/>
          <w:sz w:val="28"/>
        </w:rPr>
        <w:t>
      "50. Көрсетілетін қызметті алушы құжаттар топтамасын толық ұсынбаған және (немесе) қолданылу мерзімі өтіп кеткен құжаттарды ұсынған жағдайда, көрсетілетін қызметті беруші ұсынылған құжаттар тіркелген сәттен бастап 2 (екі) жұмыс күні ішінде өтінішті қабылдаудан бас тартуды дайындайды және жібереді.</w:t>
      </w:r>
    </w:p>
    <w:bookmarkEnd w:id="26"/>
    <w:bookmarkStart w:name="z43" w:id="27"/>
    <w:p>
      <w:pPr>
        <w:spacing w:after="0"/>
        <w:ind w:left="0"/>
        <w:jc w:val="both"/>
      </w:pPr>
      <w:r>
        <w:rPr>
          <w:rFonts w:ascii="Times New Roman"/>
          <w:b w:val="false"/>
          <w:i w:val="false"/>
          <w:color w:val="000000"/>
          <w:sz w:val="28"/>
        </w:rPr>
        <w:t xml:space="preserve">
      Көрсетілетін қызметті беруші басшысының ЭЦҚ қойылған өтінішті қабылдаудан бас тарту көрсетілетін қызметті алушыға электрондық құжат нысанында жіберіледі."; </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45" w:id="28"/>
    <w:p>
      <w:pPr>
        <w:spacing w:after="0"/>
        <w:ind w:left="0"/>
        <w:jc w:val="both"/>
      </w:pPr>
      <w:r>
        <w:rPr>
          <w:rFonts w:ascii="Times New Roman"/>
          <w:b w:val="false"/>
          <w:i w:val="false"/>
          <w:color w:val="000000"/>
          <w:sz w:val="28"/>
        </w:rPr>
        <w:t xml:space="preserve">
      "52. Қорытындысы теріс болған кезде көрсетілетін қызметті беруші 1 (бір) жұмыс күні ішінде көрсетілетін қызметті алушыны Қазақстан Республикасы Әкімшілік рәсімдік-процестік кодексінің (бұдан әрі – ӘРПК) </w:t>
      </w:r>
      <w:r>
        <w:rPr>
          <w:rFonts w:ascii="Times New Roman"/>
          <w:b w:val="false"/>
          <w:i w:val="false"/>
          <w:color w:val="000000"/>
          <w:sz w:val="28"/>
        </w:rPr>
        <w:t>66-бабында</w:t>
      </w:r>
      <w:r>
        <w:rPr>
          <w:rFonts w:ascii="Times New Roman"/>
          <w:b w:val="false"/>
          <w:i w:val="false"/>
          <w:color w:val="000000"/>
          <w:sz w:val="28"/>
        </w:rPr>
        <w:t xml:space="preserve"> көзделген бір тәсілмен мемлекеттік қызметті көрсетуден дәлелді бас тарту туралы, сондай-ақ көрсетілетін қызметті алушыға алдын ала шешім бойынша ұстанымын білдіру мүмкіндігі туралы хабарламаны ресімдейді және жібереді.</w:t>
      </w:r>
    </w:p>
    <w:bookmarkEnd w:id="28"/>
    <w:bookmarkStart w:name="z46" w:id="29"/>
    <w:p>
      <w:pPr>
        <w:spacing w:after="0"/>
        <w:ind w:left="0"/>
        <w:jc w:val="both"/>
      </w:pPr>
      <w:r>
        <w:rPr>
          <w:rFonts w:ascii="Times New Roman"/>
          <w:b w:val="false"/>
          <w:i w:val="false"/>
          <w:color w:val="000000"/>
          <w:sz w:val="28"/>
        </w:rPr>
        <w:t>
      Хабарламаны көрсетілетін қызметті берушінің лауазымды адамы көрсетілетін қызметті берушінің алдын ала шешімі қабылданған күннен бастап 3 (үш) жұмыс күн бұрын ӘРПК 73-бабы бойынша жібереді. Көрсетілетін қызметті алушы хабарламаны алған күннен бастап 2 (екі) жұмыс күнінен кешіктірмейтін мерзімде көрсетілетін қызметті берушінің алдын ала шешіміне қарсы пікір ұсынуға немесе білдіруге құқылы.</w:t>
      </w:r>
    </w:p>
    <w:bookmarkEnd w:id="29"/>
    <w:bookmarkStart w:name="z47" w:id="30"/>
    <w:p>
      <w:pPr>
        <w:spacing w:after="0"/>
        <w:ind w:left="0"/>
        <w:jc w:val="both"/>
      </w:pPr>
      <w:r>
        <w:rPr>
          <w:rFonts w:ascii="Times New Roman"/>
          <w:b w:val="false"/>
          <w:i w:val="false"/>
          <w:color w:val="000000"/>
          <w:sz w:val="28"/>
        </w:rPr>
        <w:t>
      Тыңдау жүргізу нәтижелері бойынша көрсетілетін қызметті беруші шешімді ресімдейді және береді не мемлекеттік қызметті көрсетуден бас тарту туралы дәлелді жауапты жібереді.";</w:t>
      </w:r>
    </w:p>
    <w:bookmarkEnd w:id="30"/>
    <w:bookmarkStart w:name="z48" w:id="3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1-қосымшаны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1"/>
    <w:bookmarkStart w:name="z49" w:id="3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2-қосымшаны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2"/>
    <w:bookmarkStart w:name="z50" w:id="3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3-қосымшаны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33"/>
    <w:bookmarkStart w:name="z51" w:id="3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4-қосымшаны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34"/>
    <w:bookmarkStart w:name="z52" w:id="3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5-қосымшаны</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35"/>
    <w:bookmarkStart w:name="z53" w:id="3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6-қосымшаны</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36"/>
    <w:bookmarkStart w:name="z54" w:id="3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7-қосымшаны</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37"/>
    <w:bookmarkStart w:name="z55" w:id="3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8-қосымшаны</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38"/>
    <w:bookmarkStart w:name="z56" w:id="3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9-қосымшаны</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 </w:t>
      </w:r>
    </w:p>
    <w:bookmarkEnd w:id="39"/>
    <w:bookmarkStart w:name="z57" w:id="4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10-қосымшаны</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 </w:t>
      </w:r>
    </w:p>
    <w:bookmarkEnd w:id="40"/>
    <w:bookmarkStart w:name="z58" w:id="4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11-қосымшаны</w:t>
      </w: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 </w:t>
      </w:r>
    </w:p>
    <w:bookmarkEnd w:id="41"/>
    <w:bookmarkStart w:name="z59" w:id="4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12-қосымшаны</w:t>
      </w:r>
      <w:r>
        <w:rPr>
          <w:rFonts w:ascii="Times New Roman"/>
          <w:b w:val="false"/>
          <w:i w:val="false"/>
          <w:color w:val="000000"/>
          <w:sz w:val="28"/>
        </w:rPr>
        <w:t xml:space="preserve">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w:t>
      </w:r>
    </w:p>
    <w:bookmarkEnd w:id="42"/>
    <w:bookmarkStart w:name="z60" w:id="43"/>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Қазақстан Республикасының заңнамасында белгіленген тәртіппен:</w:t>
      </w:r>
    </w:p>
    <w:bookmarkEnd w:id="43"/>
    <w:bookmarkStart w:name="z61" w:id="4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4"/>
    <w:bookmarkStart w:name="z62" w:id="45"/>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45"/>
    <w:bookmarkStart w:name="z63" w:id="4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46"/>
    <w:bookmarkStart w:name="z64" w:id="4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7"/>
    <w:bookmarkStart w:name="z65" w:id="48"/>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bookmarkStart w:name="z67" w:id="49"/>
    <w:p>
      <w:pPr>
        <w:spacing w:after="0"/>
        <w:ind w:left="0"/>
        <w:jc w:val="both"/>
      </w:pPr>
      <w:r>
        <w:rPr>
          <w:rFonts w:ascii="Times New Roman"/>
          <w:b w:val="false"/>
          <w:i w:val="false"/>
          <w:color w:val="000000"/>
          <w:sz w:val="28"/>
        </w:rPr>
        <w:t>
      "КЕЛІСІЛДІ"</w:t>
      </w:r>
    </w:p>
    <w:bookmarkEnd w:id="49"/>
    <w:bookmarkStart w:name="z68" w:id="50"/>
    <w:p>
      <w:pPr>
        <w:spacing w:after="0"/>
        <w:ind w:left="0"/>
        <w:jc w:val="both"/>
      </w:pPr>
      <w:r>
        <w:rPr>
          <w:rFonts w:ascii="Times New Roman"/>
          <w:b w:val="false"/>
          <w:i w:val="false"/>
          <w:color w:val="000000"/>
          <w:sz w:val="28"/>
        </w:rPr>
        <w:t>
      Қазақстан Республикасының</w:t>
      </w:r>
    </w:p>
    <w:bookmarkEnd w:id="50"/>
    <w:bookmarkStart w:name="z69" w:id="51"/>
    <w:p>
      <w:pPr>
        <w:spacing w:after="0"/>
        <w:ind w:left="0"/>
        <w:jc w:val="both"/>
      </w:pPr>
      <w:r>
        <w:rPr>
          <w:rFonts w:ascii="Times New Roman"/>
          <w:b w:val="false"/>
          <w:i w:val="false"/>
          <w:color w:val="000000"/>
          <w:sz w:val="28"/>
        </w:rPr>
        <w:t>
      Жасанды интеллект және цифрлық даму</w:t>
      </w:r>
    </w:p>
    <w:bookmarkEnd w:id="51"/>
    <w:bookmarkStart w:name="z70" w:id="52"/>
    <w:p>
      <w:pPr>
        <w:spacing w:after="0"/>
        <w:ind w:left="0"/>
        <w:jc w:val="both"/>
      </w:pPr>
      <w:r>
        <w:rPr>
          <w:rFonts w:ascii="Times New Roman"/>
          <w:b w:val="false"/>
          <w:i w:val="false"/>
          <w:color w:val="000000"/>
          <w:sz w:val="28"/>
        </w:rPr>
        <w:t xml:space="preserve">
      министрлігі </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10 қарашадағы</w:t>
            </w:r>
            <w:r>
              <w:br/>
            </w:r>
            <w:r>
              <w:rPr>
                <w:rFonts w:ascii="Times New Roman"/>
                <w:b w:val="false"/>
                <w:i w:val="false"/>
                <w:color w:val="000000"/>
                <w:sz w:val="20"/>
              </w:rPr>
              <w:t>№ 140 Бұйрыққа 1-қосымша</w:t>
            </w:r>
            <w:r>
              <w:br/>
            </w: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маманды сертификаттауды</w:t>
            </w:r>
            <w:r>
              <w:br/>
            </w:r>
            <w:r>
              <w:rPr>
                <w:rFonts w:ascii="Times New Roman"/>
                <w:b w:val="false"/>
                <w:i w:val="false"/>
                <w:color w:val="000000"/>
                <w:sz w:val="20"/>
              </w:rPr>
              <w:t>жүргізу, шетелдік мамандарды</w:t>
            </w:r>
            <w:r>
              <w:br/>
            </w:r>
            <w:r>
              <w:rPr>
                <w:rFonts w:ascii="Times New Roman"/>
                <w:b w:val="false"/>
                <w:i w:val="false"/>
                <w:color w:val="000000"/>
                <w:sz w:val="20"/>
              </w:rPr>
              <w:t>қоса алғанда, денсаулық сақтау</w:t>
            </w:r>
            <w:r>
              <w:br/>
            </w:r>
            <w:r>
              <w:rPr>
                <w:rFonts w:ascii="Times New Roman"/>
                <w:b w:val="false"/>
                <w:i w:val="false"/>
                <w:color w:val="000000"/>
                <w:sz w:val="20"/>
              </w:rPr>
              <w:t>саласындағы маман</w:t>
            </w:r>
            <w:r>
              <w:br/>
            </w:r>
            <w:r>
              <w:rPr>
                <w:rFonts w:ascii="Times New Roman"/>
                <w:b w:val="false"/>
                <w:i w:val="false"/>
                <w:color w:val="000000"/>
                <w:sz w:val="20"/>
              </w:rPr>
              <w:t>сертификатының қолданысын</w:t>
            </w:r>
            <w:r>
              <w:br/>
            </w:r>
            <w:r>
              <w:rPr>
                <w:rFonts w:ascii="Times New Roman"/>
                <w:b w:val="false"/>
                <w:i w:val="false"/>
                <w:color w:val="000000"/>
                <w:sz w:val="20"/>
              </w:rPr>
              <w:t>растау қағидаларын, сондай-ақ</w:t>
            </w:r>
            <w:r>
              <w:br/>
            </w: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жерлерде медициналық білім</w:t>
            </w:r>
            <w:r>
              <w:br/>
            </w:r>
            <w:r>
              <w:rPr>
                <w:rFonts w:ascii="Times New Roman"/>
                <w:b w:val="false"/>
                <w:i w:val="false"/>
                <w:color w:val="000000"/>
                <w:sz w:val="20"/>
              </w:rPr>
              <w:t>алған адамды денсаулық сақтау</w:t>
            </w:r>
            <w:r>
              <w:br/>
            </w:r>
            <w:r>
              <w:rPr>
                <w:rFonts w:ascii="Times New Roman"/>
                <w:b w:val="false"/>
                <w:i w:val="false"/>
                <w:color w:val="000000"/>
                <w:sz w:val="20"/>
              </w:rPr>
              <w:t>саласындағы маманды</w:t>
            </w:r>
            <w:r>
              <w:br/>
            </w:r>
            <w:r>
              <w:rPr>
                <w:rFonts w:ascii="Times New Roman"/>
                <w:b w:val="false"/>
                <w:i w:val="false"/>
                <w:color w:val="000000"/>
                <w:sz w:val="20"/>
              </w:rPr>
              <w:t>сертификаттауға жіберу</w:t>
            </w:r>
            <w:r>
              <w:br/>
            </w:r>
            <w:r>
              <w:rPr>
                <w:rFonts w:ascii="Times New Roman"/>
                <w:b w:val="false"/>
                <w:i w:val="false"/>
                <w:color w:val="000000"/>
                <w:sz w:val="20"/>
              </w:rPr>
              <w:t>шарттарына 1-қосымша</w:t>
            </w:r>
          </w:p>
        </w:tc>
      </w:tr>
    </w:tbl>
    <w:bookmarkStart w:name="z72" w:id="53"/>
    <w:p>
      <w:pPr>
        <w:spacing w:after="0"/>
        <w:ind w:left="0"/>
        <w:jc w:val="both"/>
      </w:pPr>
      <w:r>
        <w:rPr>
          <w:rFonts w:ascii="Times New Roman"/>
          <w:b w:val="false"/>
          <w:i w:val="false"/>
          <w:color w:val="000000"/>
          <w:sz w:val="28"/>
        </w:rPr>
        <w:t>
      Нысан</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 басшысына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(бар болса), жеке сәйкестендіру</w:t>
            </w:r>
            <w:r>
              <w:br/>
            </w:r>
            <w:r>
              <w:rPr>
                <w:rFonts w:ascii="Times New Roman"/>
                <w:b w:val="false"/>
                <w:i w:val="false"/>
                <w:color w:val="000000"/>
                <w:sz w:val="20"/>
              </w:rPr>
              <w:t>нөмірі (ЖСН)</w:t>
            </w:r>
            <w:r>
              <w:br/>
            </w:r>
            <w:r>
              <w:rPr>
                <w:rFonts w:ascii="Times New Roman"/>
                <w:b w:val="false"/>
                <w:i w:val="false"/>
                <w:color w:val="000000"/>
                <w:sz w:val="20"/>
              </w:rPr>
              <w:t>Тұрғылықты жері ___________</w:t>
            </w:r>
          </w:p>
        </w:tc>
      </w:tr>
    </w:tbl>
    <w:bookmarkStart w:name="z77" w:id="54"/>
    <w:p>
      <w:pPr>
        <w:spacing w:after="0"/>
        <w:ind w:left="0"/>
        <w:jc w:val="left"/>
      </w:pPr>
      <w:r>
        <w:rPr>
          <w:rFonts w:ascii="Times New Roman"/>
          <w:b/>
          <w:i w:val="false"/>
          <w:color w:val="000000"/>
        </w:rPr>
        <w:t xml:space="preserve"> Өтініш</w:t>
      </w:r>
    </w:p>
    <w:bookmarkEnd w:id="54"/>
    <w:bookmarkStart w:name="z78" w:id="55"/>
    <w:p>
      <w:pPr>
        <w:spacing w:after="0"/>
        <w:ind w:left="0"/>
        <w:jc w:val="both"/>
      </w:pPr>
      <w:r>
        <w:rPr>
          <w:rFonts w:ascii="Times New Roman"/>
          <w:b w:val="false"/>
          <w:i w:val="false"/>
          <w:color w:val="000000"/>
          <w:sz w:val="28"/>
        </w:rPr>
        <w:t>
      Сізден________________мамандығы немесе мамандандыру бойынша</w:t>
      </w:r>
    </w:p>
    <w:bookmarkEnd w:id="55"/>
    <w:bookmarkStart w:name="z79" w:id="56"/>
    <w:p>
      <w:pPr>
        <w:spacing w:after="0"/>
        <w:ind w:left="0"/>
        <w:jc w:val="both"/>
      </w:pPr>
      <w:r>
        <w:rPr>
          <w:rFonts w:ascii="Times New Roman"/>
          <w:b w:val="false"/>
          <w:i w:val="false"/>
          <w:color w:val="000000"/>
          <w:sz w:val="28"/>
        </w:rPr>
        <w:t>
      (мамандық немесе мамандандыру атауы)</w:t>
      </w:r>
    </w:p>
    <w:bookmarkEnd w:id="56"/>
    <w:bookmarkStart w:name="z80" w:id="57"/>
    <w:p>
      <w:pPr>
        <w:spacing w:after="0"/>
        <w:ind w:left="0"/>
        <w:jc w:val="both"/>
      </w:pPr>
      <w:r>
        <w:rPr>
          <w:rFonts w:ascii="Times New Roman"/>
          <w:b w:val="false"/>
          <w:i w:val="false"/>
          <w:color w:val="000000"/>
          <w:sz w:val="28"/>
        </w:rPr>
        <w:t>
      Біліктілік деңгейі*_______________</w:t>
      </w:r>
    </w:p>
    <w:bookmarkEnd w:id="57"/>
    <w:bookmarkStart w:name="z81" w:id="58"/>
    <w:p>
      <w:pPr>
        <w:spacing w:after="0"/>
        <w:ind w:left="0"/>
        <w:jc w:val="both"/>
      </w:pPr>
      <w:r>
        <w:rPr>
          <w:rFonts w:ascii="Times New Roman"/>
          <w:b w:val="false"/>
          <w:i w:val="false"/>
          <w:color w:val="000000"/>
          <w:sz w:val="28"/>
        </w:rPr>
        <w:t>
      Денсаулық сақтау саласындағы маман сертификатын беруді сұраймын.</w:t>
      </w:r>
    </w:p>
    <w:bookmarkEnd w:id="58"/>
    <w:bookmarkStart w:name="z82" w:id="59"/>
    <w:p>
      <w:pPr>
        <w:spacing w:after="0"/>
        <w:ind w:left="0"/>
        <w:jc w:val="both"/>
      </w:pPr>
      <w:r>
        <w:rPr>
          <w:rFonts w:ascii="Times New Roman"/>
          <w:b w:val="false"/>
          <w:i w:val="false"/>
          <w:color w:val="000000"/>
          <w:sz w:val="28"/>
        </w:rPr>
        <w:t>
      Мен дұрыс мәліметтер мен құжаттарды ұсынамын.</w:t>
      </w:r>
    </w:p>
    <w:bookmarkEnd w:id="59"/>
    <w:bookmarkStart w:name="z83" w:id="60"/>
    <w:p>
      <w:pPr>
        <w:spacing w:after="0"/>
        <w:ind w:left="0"/>
        <w:jc w:val="both"/>
      </w:pPr>
      <w:r>
        <w:rPr>
          <w:rFonts w:ascii="Times New Roman"/>
          <w:b w:val="false"/>
          <w:i w:val="false"/>
          <w:color w:val="000000"/>
          <w:sz w:val="28"/>
        </w:rPr>
        <w:t>
      Мемлекеттік қызмет көрсету үшін қажетті мәліметтерді пайдалануға, менің дербес деректерімді жинауға және өңдеуге, сондай-ақ Қазақстан Республикасы Денсаулық сақтау министрлігінің Медициналық және фармацевтикалық бақылау комитетінің аумақтық бөлімшелерінің облыстық, Алматы, Шымкент, Астана қалаларының аумақтық бөлімшелеріне беруге келісім беремін.</w:t>
      </w:r>
    </w:p>
    <w:bookmarkEnd w:id="60"/>
    <w:bookmarkStart w:name="z84" w:id="61"/>
    <w:p>
      <w:pPr>
        <w:spacing w:after="0"/>
        <w:ind w:left="0"/>
        <w:jc w:val="both"/>
      </w:pPr>
      <w:r>
        <w:rPr>
          <w:rFonts w:ascii="Times New Roman"/>
          <w:b w:val="false"/>
          <w:i w:val="false"/>
          <w:color w:val="000000"/>
          <w:sz w:val="28"/>
        </w:rPr>
        <w:t>
      Дербес деректерді жинауға, өңдеуге мерзімі мемлекеттік қызмет көрсету кезеңінде қолданылады.</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қолы)</w:t>
            </w:r>
            <w:r>
              <w:br/>
            </w:r>
            <w:r>
              <w:rPr>
                <w:rFonts w:ascii="Times New Roman"/>
                <w:b w:val="false"/>
                <w:i w:val="false"/>
                <w:color w:val="000000"/>
                <w:sz w:val="20"/>
              </w:rPr>
              <w:t>____________________________</w:t>
            </w:r>
            <w:r>
              <w:br/>
            </w:r>
            <w:r>
              <w:rPr>
                <w:rFonts w:ascii="Times New Roman"/>
                <w:b w:val="false"/>
                <w:i w:val="false"/>
                <w:color w:val="000000"/>
                <w:sz w:val="20"/>
              </w:rPr>
              <w:t>(толтырылған күні)</w:t>
            </w:r>
          </w:p>
        </w:tc>
      </w:tr>
    </w:tbl>
    <w:bookmarkStart w:name="z87" w:id="62"/>
    <w:p>
      <w:pPr>
        <w:spacing w:after="0"/>
        <w:ind w:left="0"/>
        <w:jc w:val="both"/>
      </w:pPr>
      <w:r>
        <w:rPr>
          <w:rFonts w:ascii="Times New Roman"/>
          <w:b w:val="false"/>
          <w:i w:val="false"/>
          <w:color w:val="000000"/>
          <w:sz w:val="28"/>
        </w:rPr>
        <w:t xml:space="preserve">
      Ескертпе*: Біліктілік деңгейі "Денсаулық сақтау қызметкерлерінің үздіксіз кәсіптік даму нәтижелерін растау, біліктілік деңгейін беру және растау қағидаларын бекіту туралы" Қазақстан Республикасы Денсаулық сақтау министрінің 2020 жылғы 20 желтоқсандағы № ҚР ДСМ-283/2020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21843 болып тіркелген) сәйкес беріледі.</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10 қарашадағы</w:t>
            </w:r>
            <w:r>
              <w:br/>
            </w:r>
            <w:r>
              <w:rPr>
                <w:rFonts w:ascii="Times New Roman"/>
                <w:b w:val="false"/>
                <w:i w:val="false"/>
                <w:color w:val="000000"/>
                <w:sz w:val="20"/>
              </w:rPr>
              <w:t>№ 140 Бұйрыққа 2-қосымша</w:t>
            </w:r>
            <w:r>
              <w:br/>
            </w: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маманды сертификаттауды</w:t>
            </w:r>
            <w:r>
              <w:br/>
            </w:r>
            <w:r>
              <w:rPr>
                <w:rFonts w:ascii="Times New Roman"/>
                <w:b w:val="false"/>
                <w:i w:val="false"/>
                <w:color w:val="000000"/>
                <w:sz w:val="20"/>
              </w:rPr>
              <w:t>жүргізу, шетелдік мамандарды</w:t>
            </w:r>
            <w:r>
              <w:br/>
            </w:r>
            <w:r>
              <w:rPr>
                <w:rFonts w:ascii="Times New Roman"/>
                <w:b w:val="false"/>
                <w:i w:val="false"/>
                <w:color w:val="000000"/>
                <w:sz w:val="20"/>
              </w:rPr>
              <w:t>қоса алғанда, денсаулық сақтау</w:t>
            </w:r>
            <w:r>
              <w:br/>
            </w:r>
            <w:r>
              <w:rPr>
                <w:rFonts w:ascii="Times New Roman"/>
                <w:b w:val="false"/>
                <w:i w:val="false"/>
                <w:color w:val="000000"/>
                <w:sz w:val="20"/>
              </w:rPr>
              <w:t>саласындағы маман</w:t>
            </w:r>
            <w:r>
              <w:br/>
            </w:r>
            <w:r>
              <w:rPr>
                <w:rFonts w:ascii="Times New Roman"/>
                <w:b w:val="false"/>
                <w:i w:val="false"/>
                <w:color w:val="000000"/>
                <w:sz w:val="20"/>
              </w:rPr>
              <w:t>сертификатының қолданысын</w:t>
            </w:r>
            <w:r>
              <w:br/>
            </w:r>
            <w:r>
              <w:rPr>
                <w:rFonts w:ascii="Times New Roman"/>
                <w:b w:val="false"/>
                <w:i w:val="false"/>
                <w:color w:val="000000"/>
                <w:sz w:val="20"/>
              </w:rPr>
              <w:t>растау қағидаларын, сондай-ақ</w:t>
            </w:r>
            <w:r>
              <w:br/>
            </w: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жерлерде медициналық білім</w:t>
            </w:r>
            <w:r>
              <w:br/>
            </w:r>
            <w:r>
              <w:rPr>
                <w:rFonts w:ascii="Times New Roman"/>
                <w:b w:val="false"/>
                <w:i w:val="false"/>
                <w:color w:val="000000"/>
                <w:sz w:val="20"/>
              </w:rPr>
              <w:t>алған адамды денсаулық сақтау</w:t>
            </w:r>
            <w:r>
              <w:br/>
            </w:r>
            <w:r>
              <w:rPr>
                <w:rFonts w:ascii="Times New Roman"/>
                <w:b w:val="false"/>
                <w:i w:val="false"/>
                <w:color w:val="000000"/>
                <w:sz w:val="20"/>
              </w:rPr>
              <w:t>саласындағы маманды</w:t>
            </w:r>
            <w:r>
              <w:br/>
            </w:r>
            <w:r>
              <w:rPr>
                <w:rFonts w:ascii="Times New Roman"/>
                <w:b w:val="false"/>
                <w:i w:val="false"/>
                <w:color w:val="000000"/>
                <w:sz w:val="20"/>
              </w:rPr>
              <w:t>сертификаттауға жіберу</w:t>
            </w:r>
            <w:r>
              <w:br/>
            </w:r>
            <w:r>
              <w:rPr>
                <w:rFonts w:ascii="Times New Roman"/>
                <w:b w:val="false"/>
                <w:i w:val="false"/>
                <w:color w:val="000000"/>
                <w:sz w:val="20"/>
              </w:rPr>
              <w:t>шарттарына 2-қосымша</w:t>
            </w:r>
          </w:p>
        </w:tc>
      </w:tr>
    </w:tbl>
    <w:bookmarkStart w:name="z89" w:id="63"/>
    <w:p>
      <w:pPr>
        <w:spacing w:after="0"/>
        <w:ind w:left="0"/>
        <w:jc w:val="left"/>
      </w:pPr>
      <w:r>
        <w:rPr>
          <w:rFonts w:ascii="Times New Roman"/>
          <w:b/>
          <w:i w:val="false"/>
          <w:color w:val="000000"/>
        </w:rPr>
        <w:t xml:space="preserve"> "Клиникалық практикаға жіберу үшін маман сертификатын беру" мемлекеттік қызмет көрсетуге қойылатын негізгі талаптардың тізбесі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Медициналық және фармацевтикалық бақылау комитетінің аумақтық департаменттері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 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 (бұдан әрі - маман сертификаты)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4"/>
          <w:p>
            <w:pPr>
              <w:spacing w:after="20"/>
              <w:ind w:left="20"/>
              <w:jc w:val="both"/>
            </w:pPr>
            <w:r>
              <w:rPr>
                <w:rFonts w:ascii="Times New Roman"/>
                <w:b w:val="false"/>
                <w:i w:val="false"/>
                <w:color w:val="000000"/>
                <w:sz w:val="20"/>
              </w:rPr>
              <w:t>
1) мемлекеттік көрсетілетін қызметті беруші – демалыс және мереке күндерінен басқа, дүйсенбіден бастап жұма аралығында сағат 09.00-ден 18.30-ға дейін сағат 13.00-ден 14.30-ға дейінгі түскі үзіліспен;</w:t>
            </w:r>
          </w:p>
          <w:bookmarkEnd w:id="64"/>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5"/>
          <w:p>
            <w:pPr>
              <w:spacing w:after="20"/>
              <w:ind w:left="20"/>
              <w:jc w:val="both"/>
            </w:pPr>
            <w:r>
              <w:rPr>
                <w:rFonts w:ascii="Times New Roman"/>
                <w:b w:val="false"/>
                <w:i w:val="false"/>
                <w:color w:val="000000"/>
                <w:sz w:val="20"/>
              </w:rPr>
              <w:t>
Медициналық білімі бар көрсетілетін қызметті алушының маман сертификатын (алғаш рет мәлімделген мамандыққа немесе мамандандыруға) алу үшін мынадай құжаттар мен мәліметтерді ұсынады:</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көрсетілетін қызметті алушының электрондық цифрлық қолтаңбасымен (бұдан әрі - ЭЦҚ) куәландырылған, Қазақстан Республикасы Денсаулық сақтау министрінің 2020 жылғы 15 желтоқсандағы №ҚР ДСМ-274/2020 бұйрығымен бекітілген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шарттарының </w:t>
            </w:r>
            <w:r>
              <w:rPr>
                <w:rFonts w:ascii="Times New Roman"/>
                <w:b w:val="false"/>
                <w:i w:val="false"/>
                <w:color w:val="000000"/>
                <w:sz w:val="20"/>
              </w:rPr>
              <w:t>1-қосымшасына</w:t>
            </w:r>
            <w:r>
              <w:rPr>
                <w:rFonts w:ascii="Times New Roman"/>
                <w:b w:val="false"/>
                <w:i w:val="false"/>
                <w:color w:val="000000"/>
                <w:sz w:val="20"/>
              </w:rPr>
              <w:t xml:space="preserve"> (бұдан әрі – сертификаттау қағидалары) (Нормативтік құқықтық актілерді мемлекеттік тіркеу тізілімінде № 21818 болып тіркелген) сәйкес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мемлекеттік қызмет көрсетуге қойылатын негізгі талаптардың тізбесі қосымшаға сәйкес мәліметтер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және кәсіптік, жоғары, жоғары оқу орнынан кейінгі медициналық білім туралы диплом (2012 жылға дейін оқуын бітірген көрсетілетін қызметті алушылар үшін) (ақпараттық жүйелерде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"Дәрігер" біліктілігін және (немесе) интернатурада және (немесе) резидентурада немесе клиникалық ординатурада (бар болса, жоғары, жоғары оқу орнынан кейінгі медициналық білімі бар көрсетілетін қызметті алушылар үшін), жоғары оқу орнында оқуды аяқтағаннан кейін интернатураны, резидентураны бітіруді көздемейтін мамандықтар бойынша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"Орта, техникалық және кәсіптік, орта білімнен кейінгі білім туралы құжаттарды тану қағидаларын бекіту туралы" Қазақстан Республикасы Оқу-ағарту министрінің 2023 жылғы 28 шілдедегі </w:t>
            </w:r>
            <w:r>
              <w:rPr>
                <w:rFonts w:ascii="Times New Roman"/>
                <w:b w:val="false"/>
                <w:i w:val="false"/>
                <w:color w:val="000000"/>
                <w:sz w:val="20"/>
              </w:rPr>
              <w:t>№ 230</w:t>
            </w:r>
            <w:r>
              <w:rPr>
                <w:rFonts w:ascii="Times New Roman"/>
                <w:b w:val="false"/>
                <w:i w:val="false"/>
                <w:color w:val="000000"/>
                <w:sz w:val="20"/>
              </w:rPr>
              <w:t xml:space="preserve"> (Нормативтік құқықтық актілерді мемлекеттік тіркеу тізілімінде № 33219 болып тіркелген) және Қазақстан Республикасы Ғылым және жоғары білім министрінің 2023 жылғы 12 маусымдағы бұйрықтарының өзгеруіне байланысты сәйкес келтірілді </w:t>
            </w:r>
            <w:r>
              <w:rPr>
                <w:rFonts w:ascii="Times New Roman"/>
                <w:b w:val="false"/>
                <w:i w:val="false"/>
                <w:color w:val="000000"/>
                <w:sz w:val="20"/>
              </w:rPr>
              <w:t>№ 268</w:t>
            </w:r>
            <w:r>
              <w:rPr>
                <w:rFonts w:ascii="Times New Roman"/>
                <w:b w:val="false"/>
                <w:i w:val="false"/>
                <w:color w:val="000000"/>
                <w:sz w:val="20"/>
              </w:rPr>
              <w:t xml:space="preserve"> "білім туралы құжаттарды тану қағидаларын бекіту туралы" (Нормативтік құқықтық актілерді мемлекеттік тіркеу тізілімінде № 32800 болып тіркелген) (бұдан әрі – тану қағидалары), сәйкес берілген басқа мемлекеттерде және халықаралық немесе шетелдік оқу орындарында (олардың филиалдарында) медициналық білім алған көрсетілетін қызметті алушының білімін тану туралы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Қазақстан Республикасы Денсаулық сақтау министрінің 2020 жылғы 20 желтоқсандағы № ҚР ДСМ-283/2020 "денсаулық сақтау саласындағы білім беру бағдарламалары білім алушыларының білімі мен дағдыларын бағалау, түлектерінің кәсіптік даярлығын бағалау, денсаулық сақтау саласындағы мамандардың кәсіптік даярлығын бағалау қағидаларын бекіту туралы"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тізіліміне № 21843 болып тіркелген) сәйкес денсаулық сақтау жүйесі қызметкерлерінің Үздіксіз кәсіби даму нәтижелерін растайтын құжаттар (бұдан әрі - Үздіксіз кәсіби даму нәтижелерін растау қағидаларына сәйкес) (цифрлық құжаттар сервисінде іске асырылған интеграция (бұдан әрі – сервис) арқылы мәліметтер болмаған кезде (бар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берілген мамандық немесе мамандану бойынша еңбек қызметі 3 (үш) жылдан астам үзілісі бар көрсетілетін қызметті алушылар үшін маман сертификаты болмаған кезде немесе бұрын берілген маман сертификатының қолданылу мерзімі 3 (үш) астам болған кезде үздіксіз кәсіптік даму нәтижелерін растау қағидаларына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"Денсаулық сақтау саласындағы мамандарға қосымша және бейресми білім беру қағидаларын, Денсаулық сақтау саласындағы қосымша және бейресми білім берудің білім беру бағдарламаларын іске асыратын ұйымдарға қойылатын біліктілік талаптарын, сондай-ақ денсаулық сақтау саласындағы қосымша және бейресми білім берудің білім беру бағдарламаларын іске асыратын ұйымдарға қойылатын біліктілік талаптарын бекіту туралы" Қазақстан Республикасы Денсаулық сақтау министрінің 2020 жылғы 21 желтоқсандағы № ҚР ДСМ-303/2020 </w:t>
            </w:r>
            <w:r>
              <w:rPr>
                <w:rFonts w:ascii="Times New Roman"/>
                <w:b w:val="false"/>
                <w:i w:val="false"/>
                <w:color w:val="000000"/>
                <w:sz w:val="20"/>
              </w:rPr>
              <w:t>бұйрығына</w:t>
            </w:r>
            <w:r>
              <w:rPr>
                <w:rFonts w:ascii="Times New Roman"/>
                <w:b w:val="false"/>
                <w:i w:val="false"/>
                <w:color w:val="000000"/>
                <w:sz w:val="20"/>
              </w:rPr>
              <w:t xml:space="preserve"> сәйкес Оқыту нәтижелері, қосымша және бейресми білім беру арқылы алған" (бұдан әрі – қосымша білім беру Қағидалары) (нормативтік құқықтық актілерді мемлекеттік тіркеу тізілімінде № 21847 болып тіркелген) сертификаттау сәтінде жалпы көлемде кемінде: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берілген мамандық немесе мамандану бойынша еңбек қызметі 3 (үш) жылдан кем немесе одан көп үзілісі бар көрсетілетін қызметті алушылар үшін, маман сертификаты болмаған кезде немесе бұрын берілген маман сертификатының қолданылу мерзімі 3 (үш) жылдан кем немесе одан көп болған кезде (4.0 5.0, 6.0, 7.0 (I) немесе 7.1 (R)) біліктілік деңгейіне үміткер көрсетілетін қызметті алушылар үшін) біліктілікті арттырудың 5 кредиті (150 академиялық сағат).</w:t>
            </w:r>
          </w:p>
          <w:p>
            <w:pPr>
              <w:spacing w:after="20"/>
              <w:ind w:left="20"/>
              <w:jc w:val="both"/>
            </w:pPr>
            <w:r>
              <w:rPr>
                <w:rFonts w:ascii="Times New Roman"/>
                <w:b w:val="false"/>
                <w:i w:val="false"/>
                <w:color w:val="000000"/>
                <w:sz w:val="20"/>
              </w:rPr>
              <w:t>
</w:t>
            </w:r>
            <w:r>
              <w:rPr>
                <w:rFonts w:ascii="Times New Roman"/>
                <w:b w:val="false"/>
                <w:i w:val="false"/>
                <w:color w:val="000000"/>
                <w:sz w:val="20"/>
              </w:rPr>
              <w:t>Шет тілінде берілген құжатқа қосымша қазақ немесе орыс тілдерінде нотариалды куәландырылған аударма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білім беру ұйымын бітірген сәттен бастап 3 (үш) жыл ішінде маман сертификатын алмаған, сондай-ақ жаңа мамандыққа немесе мамандануға үміткер көрсетілетін қызметті алушылар мәлімделген мамандық немесе мамандану бойынша денсаулық сақтау жүйесі қызметкерлерінің үздіксіз кәсіби даму нәтижелерін растайтын құжаттарды ұсынбайды.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мамандандыру бойынша қосымшасы бар сертификаттау курсы туралы куәлік (транскрипт) (мамандандыру бойынша маман сертификатын алуға үміткер көрсетілетін қызметті алушылар үшін) (сервисте мәліметтер болмаған кезде) (бар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Қазақстан Республикасы Денсаулық сақтау министрінің "денсаулық сақтау саласындағы білім беру бағдарламалары білім алушыларының білімі мен дағдыларын бағалау, түлектерінің кәсіптік даярлығын бағалау, денсаулық сақтау саласындағы мамандардың кәсіптік даярлығын бағалау қағидаларын бекіту туралы" 2020 жылғы 11 желтоқсандағы № ҚР ДСМ-249/2020 </w:t>
            </w:r>
            <w:r>
              <w:rPr>
                <w:rFonts w:ascii="Times New Roman"/>
                <w:b w:val="false"/>
                <w:i w:val="false"/>
                <w:color w:val="000000"/>
                <w:sz w:val="20"/>
              </w:rPr>
              <w:t>бұйрығына</w:t>
            </w:r>
            <w:r>
              <w:rPr>
                <w:rFonts w:ascii="Times New Roman"/>
                <w:b w:val="false"/>
                <w:i w:val="false"/>
                <w:color w:val="000000"/>
                <w:sz w:val="20"/>
              </w:rPr>
              <w:t xml:space="preserve"> сәйкес кәсіптік даярлықты бағалау нәтижесі (Нормативтік құқықтық актілерді мемлекеттік тіркеу тізілімінде болып тіркелген № 21763) өтініш берілген мамандық немесе мамандану бойынша еңбек қызметі 3 (үш) жылдан астам үзілісі бар көрсетілетін қызметті алушылар үшін, маман сертификаты болмаған кезде немесе бұрын алынған маман сертификатының қолданылу мерзімі 3 (үш) жылдан асқан кезде, сондай-ақ жаңа мамандыққа немесе мамандандыруға үміткерлер (оның ішінде шетелде медициналық білім алған адамдар үшін) (сервисте мәліметтер болмаған кезде) (бар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Қазақстан Республикасы Еңбек кодексінің 35-бабына, қызметтің мәлімделетін кіші түрлеріне сәйкес көрсетілетін қызметті алушының еңбек қызметін растайтын құжат (жұмыскерлердің бейіндері және іске асырылған интеграция арқылы цифрлық құжаттар сервисінде (бұдан әрі – сервис) еңбек шарттарын есепке алу туралы мәліметтер болмаған кезде) (бар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Қолданыстағы маман сертификаты болмаған кезде немесе бұрын алынған маман сертификатының қолданылу мерзімі мәлімделген мамандық немесе мамандандыру бойынша 3 (үш) жылдан астам өткен кезде көрсетілетін қызметті алушылар бағалау және дағдылар нәтижесін бере отырып, алғаш мәлімделген мамандық немесе мамандандыру ретінде маман сертификатын алуға үміткер болады.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алушылар "Денсаулық сақтау саласындағы мамандарды сертификаттауға жататын мамандықтар мен мамандандырулар тізбесін бекіту туралы" Қазақстан Республикасы Денсаулық сақтау министрінің 2020 жылғы 30 қарашадағы № ҚР ДСМ-218/2020 бұйрығымен (Нормативтік құқықтық актілерді мемлекеттік тіркеу тізілімінде № 21699 болып тіркелген) (бұдан әрі - Мамандықтар тізбесі) бекітілген Денсаулық сақтау саласындағы мамандарды сертификаттауға жататын мамандықтар мен мамандандырулар тізбесінде көрсетілген мамандықтар немесе мамандандырулар бойынша маман сертификатын алады.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Мәлімделген мамандық немесе мамандандыру бойынша маман сертификатының қолданыстағы немесе қолданылу мерзімі 3 (үш) жылдан кем, растау үшін медициналық білімі бар көрсетілетін қызметті алушылар мынадай құжаттар мен мәліметтерді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cертификаттау қағидаларына </w:t>
            </w:r>
            <w:r>
              <w:rPr>
                <w:rFonts w:ascii="Times New Roman"/>
                <w:b w:val="false"/>
                <w:i w:val="false"/>
                <w:color w:val="000000"/>
                <w:sz w:val="20"/>
              </w:rPr>
              <w:t>1-қосымшаға</w:t>
            </w:r>
            <w:r>
              <w:rPr>
                <w:rFonts w:ascii="Times New Roman"/>
                <w:b w:val="false"/>
                <w:i w:val="false"/>
                <w:color w:val="000000"/>
                <w:sz w:val="20"/>
              </w:rPr>
              <w:t xml:space="preserve"> сәйкес қызметті алушының куәландырылған ЭЦҚ-сы бар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қызмет көрсетуге қойылатын негізгі талаптардың тізбесіне қосымшаға сәйкес мәліметтер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Денсаулық сақтау жүйесі қызметкерлерінің үздіксіз кәсіптік даму нәтижелерін және кәсіптік даярлықты бағалау нәтижелерін растайтын құжаттар, мәлімделетін мамандық немесе мамандандыру бойынша еңбек қызметі үзіліссіз қолданыстағы маман сертификаты бар көрсетілетін қызметті алушылар үшін үздіксіз кәсіптік даму нәтижелерін растау қағидаларына сәйкес (іске асырылған интеграция (бұдан әрі – сервис) арқылы цифрлық құжаттар сервисінде мәліметтер болмаған кезде) (олар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жалпы көлемде сертификаттау сәтінде қосымша білім беру қағидаларына сәйкес мәлімделген мамандық немесе мамандану бойынша біліктілікті арттыру туралы куәлік: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4.0, 5.0, 6.0, 7.0 (I) немесе 7.1 (R) біліктілік деңгейімен мәлімделген мамандық бойынша маманның қолда бар сертификатын растайтын көрсетілетін қызметті алушылар үшін базалық деңгейдегі біліктілікті арттырудың 5 кредиті (150 академиялық сағат)); </w:t>
            </w:r>
          </w:p>
          <w:p>
            <w:pPr>
              <w:spacing w:after="20"/>
              <w:ind w:left="20"/>
              <w:jc w:val="both"/>
            </w:pPr>
            <w:r>
              <w:rPr>
                <w:rFonts w:ascii="Times New Roman"/>
                <w:b w:val="false"/>
                <w:i w:val="false"/>
                <w:color w:val="000000"/>
                <w:sz w:val="20"/>
              </w:rPr>
              <w:t>
</w:t>
            </w:r>
            <w:r>
              <w:rPr>
                <w:rFonts w:ascii="Times New Roman"/>
                <w:b w:val="false"/>
                <w:i w:val="false"/>
                <w:color w:val="000000"/>
                <w:sz w:val="20"/>
              </w:rPr>
              <w:t>Шет тілінде берілген құжатқа қосымша қазақ немесе орыс тілдерінде нотариалды куәландырылған аударма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мамандандыру бойынша қосымшасы бар сертификаттау курсы туралы куәлік (транскрипт) (мамандандыру бойынша маман сертификатын алуға үміткер көрсетілетін қызметті алушылар үшін) (сервисте мәліметтер болмаған кезде) (ол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 Еңбек кодексінің 35-бабына сәйкес қызметтің мәлімделетін кіші түрлеріне сәйкес көрсетілетін қызметті алушының еңбек қызметін растайтын құжат (қызметкерлердің бейіндері және сервисте еңбек шарттарын есепке алу туралы мәліметтер болмаған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7) мәлімделген мамандық бойынша интернатурада және (немесе) резидентурада немесе клиникалық ординатурада немесе қайта даярлауда оқуды аяқтағанын растайтын құжаттар (бар болған жағдайда) (2022 жылдың 15 қарашасына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қолда бар мамандық немесе мамандандыру бойынша маман сертификатының көшірмесі (сервисте мәліметтер болмаған жағдайда) (қолданылу мерзімі 3 (үш) жылдан аспайтын, мәлімделген мамандық немесе мамандандыру бойынша жарамсыз маман сертификаты немесе мамандандыруы бар көрсетілетін қызметті алушылар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Тану қағидаларына сәйкес берілген басқа мемлекеттерде және халықаралық немесе шетелдік оқу орындарында (олардың филиалдарында) медициналық білім алған көрсетілетін қызметті алушының білімін тану туралы құжат. </w:t>
            </w:r>
          </w:p>
          <w:p>
            <w:pPr>
              <w:spacing w:after="20"/>
              <w:ind w:left="20"/>
              <w:jc w:val="both"/>
            </w:pPr>
            <w:r>
              <w:rPr>
                <w:rFonts w:ascii="Times New Roman"/>
                <w:b w:val="false"/>
                <w:i w:val="false"/>
                <w:color w:val="000000"/>
                <w:sz w:val="20"/>
              </w:rPr>
              <w:t>
</w:t>
            </w:r>
            <w:r>
              <w:rPr>
                <w:rFonts w:ascii="Times New Roman"/>
                <w:b w:val="false"/>
                <w:i w:val="false"/>
                <w:color w:val="000000"/>
                <w:sz w:val="20"/>
              </w:rPr>
              <w:t>Мәлімделген мамандық немесе мамандандыру бойынша қолданыстағы маман сертификатын растау кезінде көрсетілетін қызметті беруші көрсетілетін қызметті алушының қолданыстағы маман сертификатының (қолданылу мерзімі, мамандығы немесе мамандануы) болуын сервистен тексереді. Сервистен алынған деректер сәйкес келген жағдайда қолданыстағы маман сертификаты сертификаттау қағидаларына 4-қосымшаға сәйкес нысан бойынша мәлімделген мамандық немесе мамандандыру бойынша 5 (бес) жылға маман сертификатын берумен расталады.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өтілінде 3 (үш) жылдан кем үзілісі және (немесе) мәлімделген мамандық немесе мамандандыру бойынша мерзімі 3 (үш) жылдан кем жарамсыз маман сертификаты бар, көрсетілетін қызметті алушылар мәлімделген мамандық немесе мамандандыру бойынша бұрын алған маман сертификаты расталған кезде бағалау және дағдылар нәтижесін ұсынбайды. 2014 жылға дейін "Емдеу ісі", "Педиатрия" және "Шығыс медицинасы" мамандықтары бойынша жоғары және жоғары оқу орнынан кейінгі медициналық білім беру ұйымдарын бітірген, мәлімделген мамандық бойынша интернатура, резидентура, клиникалық ординатура мамандықтары сәйкес келмеген кезде Мамандықтар тізбесінде көзделген медициналық мамандықтар бойынша сертификат алуға үміткер көрсетілетін қызметті алушылар мәлімделген мамандық бойынша қайта даярлаудан өткені туралы оқу ұзақтығын сағатпен көрсете отырып құжаттарды ұсынады (жұмыс істейтін мамандар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2005 жылғы 1 қаңтарға дейін өтініш берілген мамандық бойынша Медициналық, оның ішінде клиникалық қызметке кіріскен және құжаттарды тапсыру сәтінде үздіксіз жұмыс өтілі бар, еңбек кітапшасындағы (ол болған кезде) немесе жеке еңбек шартындағы жазбалармен не қабылдау және жұмыстан босату туралы бұйрықтардан үзінді көшірмелермен расталатын көрсетілетін қызметті алушыларға өтініш берілген мамандық бойынша қайта даярлаудан өтуі қажет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"Емдеу ісі", "Педиатрия", "Жалпы медицина" мамандықтары бойынша 1998 жылдан кейін және "Шығыс медицинасы" және "Стоматология" мамандықтары бойынша және 2006 жылдан кейін жоғары медициналық білім беру ұйымдарын бітірген көрсетілетін қызметті алушылар Қазақстан Республикасының "Білім туралы" заңының 21-бабы </w:t>
            </w:r>
            <w:r>
              <w:rPr>
                <w:rFonts w:ascii="Times New Roman"/>
                <w:b w:val="false"/>
                <w:i w:val="false"/>
                <w:color w:val="000000"/>
                <w:sz w:val="20"/>
              </w:rPr>
              <w:t>5-тармағына</w:t>
            </w:r>
            <w:r>
              <w:rPr>
                <w:rFonts w:ascii="Times New Roman"/>
                <w:b w:val="false"/>
                <w:i w:val="false"/>
                <w:color w:val="000000"/>
                <w:sz w:val="20"/>
              </w:rPr>
              <w:t xml:space="preserve"> (бұдан әрі – "Білім туралы" Заңы) сәйкес интернатураны бітіргені туралы құжат ұсыну клиникалық практикаға жіберудің міндетті шарты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2013 жылдан кейін жоғары және жоғары оқу орнынан кейінгі медициналық білім беру ұйымдарын бітірген, мамандықтар тізбесінде көзделген клиникалық мамандықтар бойынша сертификат алуға көрсетілетін қызметті алушы "Білім туралы" заңының </w:t>
            </w:r>
            <w:r>
              <w:rPr>
                <w:rFonts w:ascii="Times New Roman"/>
                <w:b w:val="false"/>
                <w:i w:val="false"/>
                <w:color w:val="000000"/>
                <w:sz w:val="20"/>
              </w:rPr>
              <w:t>22-бабы</w:t>
            </w:r>
            <w:r>
              <w:rPr>
                <w:rFonts w:ascii="Times New Roman"/>
                <w:b w:val="false"/>
                <w:i w:val="false"/>
                <w:color w:val="000000"/>
                <w:sz w:val="20"/>
              </w:rPr>
              <w:t xml:space="preserve"> 3-тармағына сәйкес резидентураны бітіргені туралы құжатты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және кәсіптік білімі, орта білімнен кейінгі медициналық білімі бар көрсетілетін қызметті алушы мамандықтар тізбесінде көрсетілген мамандықтар бойынша сертификат алу үшін оқуды бітірген жылын ескере отырып,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2005 жылғы 1 қаңтарға дейін: "Мейіргер ісі" мамандығы бойынша – "Мейіргер ісі", "Емдеу ісі", "Акушериялық іс" мамандықтары бойынша жалпы орта медициналық білімі туралы диплом, "Емдеу ісі", "Педиатрия", "Шығыс медицинасы", "Жалпы медицина" мамандығы бойынша жоғары білімі туралы диплом, "Жалпы медицина", "Мейіргер ісі" мамандықтары бойынша бакалавриат және "Мейіргер ісі" мамандығы бойынша соңғы 5 жыл ішінде біліктілігін арттыру туралы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"Емдеу ісі" мамандығы бойынша – "Емдеу ісі", "Акушериялық іс" мамандығы бойынша орта медициналық білімі туралы диплом, "Емдеу ісі", "Педиатрия", "Шығыс медицинасы", "Жалпы медицина" мамандықтары бойынша жоғары білімі туралы диплом, "Жалпы медицина", "Мейіргер ісі" мамандықтары бойынша бакалаврлар және соңғы 5 жылдағы "Емдеу ісі" мамандығы бойынша 2021 жылға дейін қайта даярлау және біліктілігін арттыру туралы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"Акушериялық іс" мамандығы бойынша – "Акушериялық іс", "Емдеу ісі", "Мейіргер ісі" мамандығы бойынша орта медициналық білімі туралы диплом, "Емдеу ісі", "Педиатрия", "Шығыс медицинасы", "Жалпы медицина" мамандықтары бойынша жоғары білімі туралы диплом, "Жалпы медицина", "Мейіргер ісі" мамандықтары бойынша бакалаврлар және соңғы 5 жылдағы "Акушериялық іс" мамандығы бойынша 2021 жылға дейін қайта даярлау және біліктілігін арттыру туралы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2) 2012 жылғы 1 қаңтарға дейін: "Зертханалық диагностика" мамандығы бойынша – "Зертханалық диагностика", "Акушериялық іс", "Емдеу ісі", "Мейіргер ісі" мамандығы бойынша орта медициналық білім туралы диплом, "Емдеу ісі", "Педиатрия", "Шығыс медицинасы", "Жалпы медицина" мамандықтары бойынша жоғары білім туралы диплом, "Жалпы медицина", "Мейіргер ісі" мамандықтары бойынша бакалаврлар және соңғы 5 жылғы сертификаттық курс (2021 жылға дейін қайта даярлау) немесе "Зертханалық диагностика" мамандығы бойынша біліктілігін арттыру туралы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2005 жылғы 1 қаңтарға дейін медициналық қызметке кіріскен және үздіксіз жұмыс істейтін "Мейірбике ісі", "Емдеу ісі", "Акушерлік іс", "Зертханалық диагностика", "Фельдшер-зертханашы", "Санитариялық фельдшер", "Стоматология", "Тіс дәрігері" мамандықтары бойынша орта медициналық білімі бар көрсетілетін қызметті алушыларға құжаттарды тапсыру сәтіндегі жұмыс өтілі, ол еңбек кітапшасындағы (ол болған кезде) немесе жеке еңбек шартындағы жазбалармен не қабылдау және жұмыстан босату туралы бұйрықтардан үзінді көшірмемен расталады, өтініш берілген мамандық бойынша қайта даярлаудан өту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алушылар осы тармақта көрсетілген құжаттарды Қазақстан Республикасы "Электрондық құжат және электрондық цифрлық қолтаңба туралы" заңының </w:t>
            </w:r>
            <w:r>
              <w:rPr>
                <w:rFonts w:ascii="Times New Roman"/>
                <w:b w:val="false"/>
                <w:i w:val="false"/>
                <w:color w:val="000000"/>
                <w:sz w:val="20"/>
              </w:rPr>
              <w:t>1-бабы</w:t>
            </w:r>
            <w:r>
              <w:rPr>
                <w:rFonts w:ascii="Times New Roman"/>
                <w:b w:val="false"/>
                <w:i w:val="false"/>
                <w:color w:val="000000"/>
                <w:sz w:val="20"/>
              </w:rPr>
              <w:t xml:space="preserve"> 7) тармақшасына сәйкес электрондық көшірмелер түрінде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Шет тілінде берілген құжатқа қазақ немесе орыс тіліндегі нотариат куәландырған аудармасының электрондық нұсқасы қосымша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барлық қажетті құжаттарды тапсырған кезде оның "жеке кабинетінде" мемлекеттік қызметті көрсетуге арналған сұрау салудың қабылданғаны туралы мәртебе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Маман сертификатын беруге өтінімдерді қарау кезінде Қазақстан Республикасы Денсаулық сақтау министрінің 2020 жылғы 21 желтоқсандағы № ҚР ДСМ-305/2020 </w:t>
            </w:r>
            <w:r>
              <w:rPr>
                <w:rFonts w:ascii="Times New Roman"/>
                <w:b w:val="false"/>
                <w:i w:val="false"/>
                <w:color w:val="000000"/>
                <w:sz w:val="20"/>
              </w:rPr>
              <w:t>бұйрығына</w:t>
            </w:r>
            <w:r>
              <w:rPr>
                <w:rFonts w:ascii="Times New Roman"/>
                <w:b w:val="false"/>
                <w:i w:val="false"/>
                <w:color w:val="000000"/>
                <w:sz w:val="20"/>
              </w:rPr>
              <w:t xml:space="preserve"> сәйкес (нормативтік құқықтық актілерді мемлекеттік тіркеу тізіліміне № 21856 болып тіркелген) Денсаулық сақтау жүйесі қызметкерлері лауазымдарының біліктілік сипаттамалары ескеріледі.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2015 жылдың 9 қазанына дейін мамандарға берілген мерзімсіз сертификаттар әр 5 жыл сайын біліктілікті арттырудан өту кезінде тұрақты жарамды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Мамандық немесе мамандық бойынша маман сертификатын алған кезде көрсетілетін қызметті алушыға үздіксіз кәсіби даму нәтижелерін растау қағидаларына сәйкес дәйектілікті сақтай отырып, біліктіліктің кезекті деңгейі беріледі.</w:t>
            </w:r>
          </w:p>
          <w:p>
            <w:pPr>
              <w:spacing w:after="20"/>
              <w:ind w:left="20"/>
              <w:jc w:val="both"/>
            </w:pPr>
            <w:r>
              <w:rPr>
                <w:rFonts w:ascii="Times New Roman"/>
                <w:b w:val="false"/>
                <w:i w:val="false"/>
                <w:color w:val="000000"/>
                <w:sz w:val="20"/>
              </w:rPr>
              <w:t>
Санат беру туралы мерзімсіз куәліктері бар көрсетілетін қызметті алушыны біліктілік деңгейі тиісті мамандық бойынша маман сертификатына қайта ресімдеген кезде бағалау мен дағдылардың нәтижесін ұсынбайды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66"/>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сертификаттау қағидаларына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67"/>
          <w:p>
            <w:pPr>
              <w:spacing w:after="20"/>
              <w:ind w:left="20"/>
              <w:jc w:val="both"/>
            </w:pPr>
            <w:r>
              <w:rPr>
                <w:rFonts w:ascii="Times New Roman"/>
                <w:b w:val="false"/>
                <w:i w:val="false"/>
                <w:color w:val="000000"/>
                <w:sz w:val="20"/>
              </w:rPr>
              <w:t>
1.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 мүмкіндігі бар.</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қызмет көрсету мәселелері жөніндегі анықтамалық қызметтердің байланыс телефондары Қазақстан Республикасы Денсаулық сақтау министрлігі Медициналық және фармацевтикалық бақылау комитетінің kmfk@dsm.gov.kz интернет-ресурсында көрсетілген.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Мүмкіндіктері шектеулі адамдар үшін пандус, шақыру түймесі, зағиптар мен нашар көретіндерге арналған тактильді жол, күту залы, құжаттар үлгілері бар тағандар болуы тиіс.</w:t>
            </w:r>
          </w:p>
          <w:p>
            <w:pPr>
              <w:spacing w:after="20"/>
              <w:ind w:left="20"/>
              <w:jc w:val="both"/>
            </w:pPr>
            <w:r>
              <w:rPr>
                <w:rFonts w:ascii="Times New Roman"/>
                <w:b w:val="false"/>
                <w:i w:val="false"/>
                <w:color w:val="000000"/>
                <w:sz w:val="20"/>
              </w:rPr>
              <w:t>
5. Мемлекеттік қызметтерді көрсету мәселелері жөніндегі бірыңғай байланыс орталығының телефон нөмірлері - 1414,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"Клиникалық практикаға жіберу</w:t>
            </w:r>
            <w:r>
              <w:br/>
            </w:r>
            <w:r>
              <w:rPr>
                <w:rFonts w:ascii="Times New Roman"/>
                <w:b w:val="false"/>
                <w:i w:val="false"/>
                <w:color w:val="000000"/>
                <w:sz w:val="20"/>
              </w:rPr>
              <w:t>үшін маман сертификатын беру"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талаптардың</w:t>
            </w:r>
            <w:r>
              <w:br/>
            </w:r>
            <w:r>
              <w:rPr>
                <w:rFonts w:ascii="Times New Roman"/>
                <w:b w:val="false"/>
                <w:i w:val="false"/>
                <w:color w:val="000000"/>
                <w:sz w:val="20"/>
              </w:rPr>
              <w:t>тізбесі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7" w:id="68"/>
    <w:p>
      <w:pPr>
        <w:spacing w:after="0"/>
        <w:ind w:left="0"/>
        <w:jc w:val="left"/>
      </w:pPr>
      <w:r>
        <w:rPr>
          <w:rFonts w:ascii="Times New Roman"/>
          <w:b/>
          <w:i w:val="false"/>
          <w:color w:val="000000"/>
        </w:rPr>
        <w:t xml:space="preserve"> Мәліметтер нысаны</w:t>
      </w:r>
    </w:p>
    <w:bookmarkEnd w:id="68"/>
    <w:bookmarkStart w:name="z148" w:id="69"/>
    <w:p>
      <w:pPr>
        <w:spacing w:after="0"/>
        <w:ind w:left="0"/>
        <w:jc w:val="both"/>
      </w:pPr>
      <w:r>
        <w:rPr>
          <w:rFonts w:ascii="Times New Roman"/>
          <w:b w:val="false"/>
          <w:i w:val="false"/>
          <w:color w:val="000000"/>
          <w:sz w:val="28"/>
        </w:rPr>
        <w:t>
      1. Мәлімделген мамандықтың немесе мамандандырудың атауы ______</w:t>
      </w:r>
    </w:p>
    <w:bookmarkEnd w:id="69"/>
    <w:bookmarkStart w:name="z149" w:id="70"/>
    <w:p>
      <w:pPr>
        <w:spacing w:after="0"/>
        <w:ind w:left="0"/>
        <w:jc w:val="both"/>
      </w:pPr>
      <w:r>
        <w:rPr>
          <w:rFonts w:ascii="Times New Roman"/>
          <w:b w:val="false"/>
          <w:i w:val="false"/>
          <w:color w:val="000000"/>
          <w:sz w:val="28"/>
        </w:rPr>
        <w:t>
      1.1. Біліктілік деңгейі*_______________</w:t>
      </w:r>
    </w:p>
    <w:bookmarkEnd w:id="70"/>
    <w:bookmarkStart w:name="z150" w:id="71"/>
    <w:p>
      <w:pPr>
        <w:spacing w:after="0"/>
        <w:ind w:left="0"/>
        <w:jc w:val="both"/>
      </w:pPr>
      <w:r>
        <w:rPr>
          <w:rFonts w:ascii="Times New Roman"/>
          <w:b w:val="false"/>
          <w:i w:val="false"/>
          <w:color w:val="000000"/>
          <w:sz w:val="28"/>
        </w:rPr>
        <w:t>
      2. Медициналық білім________________</w:t>
      </w:r>
    </w:p>
    <w:bookmarkEnd w:id="71"/>
    <w:bookmarkStart w:name="z151" w:id="72"/>
    <w:p>
      <w:pPr>
        <w:spacing w:after="0"/>
        <w:ind w:left="0"/>
        <w:jc w:val="both"/>
      </w:pPr>
      <w:r>
        <w:rPr>
          <w:rFonts w:ascii="Times New Roman"/>
          <w:b w:val="false"/>
          <w:i w:val="false"/>
          <w:color w:val="000000"/>
          <w:sz w:val="28"/>
        </w:rPr>
        <w:t>
      2.1. Білімі (техникалық және кәсіптік білім беру, орта білімнен кейінгі, жоғары білім)</w:t>
      </w:r>
    </w:p>
    <w:bookmarkEnd w:id="72"/>
    <w:bookmarkStart w:name="z152" w:id="73"/>
    <w:p>
      <w:pPr>
        <w:spacing w:after="0"/>
        <w:ind w:left="0"/>
        <w:jc w:val="both"/>
      </w:pPr>
      <w:r>
        <w:rPr>
          <w:rFonts w:ascii="Times New Roman"/>
          <w:b w:val="false"/>
          <w:i w:val="false"/>
          <w:color w:val="000000"/>
          <w:sz w:val="28"/>
        </w:rPr>
        <w:t>
      (дипломның электронды көшірмесі)</w:t>
      </w:r>
    </w:p>
    <w:bookmarkEnd w:id="73"/>
    <w:bookmarkStart w:name="z153" w:id="74"/>
    <w:p>
      <w:pPr>
        <w:spacing w:after="0"/>
        <w:ind w:left="0"/>
        <w:jc w:val="both"/>
      </w:pPr>
      <w:r>
        <w:rPr>
          <w:rFonts w:ascii="Times New Roman"/>
          <w:b w:val="false"/>
          <w:i w:val="false"/>
          <w:color w:val="000000"/>
          <w:sz w:val="28"/>
        </w:rPr>
        <w:t xml:space="preserve">
      2.2. Дипломды тану (Қазақстан Республикасынан тыс жерлерде медициналық білім </w:t>
      </w:r>
    </w:p>
    <w:bookmarkEnd w:id="74"/>
    <w:bookmarkStart w:name="z154" w:id="75"/>
    <w:p>
      <w:pPr>
        <w:spacing w:after="0"/>
        <w:ind w:left="0"/>
        <w:jc w:val="both"/>
      </w:pPr>
      <w:r>
        <w:rPr>
          <w:rFonts w:ascii="Times New Roman"/>
          <w:b w:val="false"/>
          <w:i w:val="false"/>
          <w:color w:val="000000"/>
          <w:sz w:val="28"/>
        </w:rPr>
        <w:t>
      алған тұлғалар үшін) (тану туралы құжаттың электронды көшірмесі)</w:t>
      </w:r>
    </w:p>
    <w:bookmarkEnd w:id="75"/>
    <w:bookmarkStart w:name="z155" w:id="76"/>
    <w:p>
      <w:pPr>
        <w:spacing w:after="0"/>
        <w:ind w:left="0"/>
        <w:jc w:val="both"/>
      </w:pPr>
      <w:r>
        <w:rPr>
          <w:rFonts w:ascii="Times New Roman"/>
          <w:b w:val="false"/>
          <w:i w:val="false"/>
          <w:color w:val="000000"/>
          <w:sz w:val="28"/>
        </w:rPr>
        <w:t>
      Оқыған елі_________________________________________________</w:t>
      </w:r>
    </w:p>
    <w:bookmarkEnd w:id="76"/>
    <w:bookmarkStart w:name="z156" w:id="77"/>
    <w:p>
      <w:pPr>
        <w:spacing w:after="0"/>
        <w:ind w:left="0"/>
        <w:jc w:val="both"/>
      </w:pPr>
      <w:r>
        <w:rPr>
          <w:rFonts w:ascii="Times New Roman"/>
          <w:b w:val="false"/>
          <w:i w:val="false"/>
          <w:color w:val="000000"/>
          <w:sz w:val="28"/>
        </w:rPr>
        <w:t>
      Білім беру ұйымының толық атауы_____________________________</w:t>
      </w:r>
    </w:p>
    <w:bookmarkEnd w:id="77"/>
    <w:bookmarkStart w:name="z157" w:id="78"/>
    <w:p>
      <w:pPr>
        <w:spacing w:after="0"/>
        <w:ind w:left="0"/>
        <w:jc w:val="both"/>
      </w:pPr>
      <w:r>
        <w:rPr>
          <w:rFonts w:ascii="Times New Roman"/>
          <w:b w:val="false"/>
          <w:i w:val="false"/>
          <w:color w:val="000000"/>
          <w:sz w:val="28"/>
        </w:rPr>
        <w:t>
      Тану куәлігін берген орган______________________</w:t>
      </w:r>
    </w:p>
    <w:bookmarkEnd w:id="78"/>
    <w:bookmarkStart w:name="z158" w:id="79"/>
    <w:p>
      <w:pPr>
        <w:spacing w:after="0"/>
        <w:ind w:left="0"/>
        <w:jc w:val="both"/>
      </w:pPr>
      <w:r>
        <w:rPr>
          <w:rFonts w:ascii="Times New Roman"/>
          <w:b w:val="false"/>
          <w:i w:val="false"/>
          <w:color w:val="000000"/>
          <w:sz w:val="28"/>
        </w:rPr>
        <w:t>
      Тану бұйрығының нөмірі____________________________</w:t>
      </w:r>
    </w:p>
    <w:bookmarkEnd w:id="79"/>
    <w:bookmarkStart w:name="z159" w:id="80"/>
    <w:p>
      <w:pPr>
        <w:spacing w:after="0"/>
        <w:ind w:left="0"/>
        <w:jc w:val="both"/>
      </w:pPr>
      <w:r>
        <w:rPr>
          <w:rFonts w:ascii="Times New Roman"/>
          <w:b w:val="false"/>
          <w:i w:val="false"/>
          <w:color w:val="000000"/>
          <w:sz w:val="28"/>
        </w:rPr>
        <w:t>
      Тану тіркеу нөмірі_______________________________</w:t>
      </w:r>
    </w:p>
    <w:bookmarkEnd w:id="80"/>
    <w:bookmarkStart w:name="z160" w:id="81"/>
    <w:p>
      <w:pPr>
        <w:spacing w:after="0"/>
        <w:ind w:left="0"/>
        <w:jc w:val="both"/>
      </w:pPr>
      <w:r>
        <w:rPr>
          <w:rFonts w:ascii="Times New Roman"/>
          <w:b w:val="false"/>
          <w:i w:val="false"/>
          <w:color w:val="000000"/>
          <w:sz w:val="28"/>
        </w:rPr>
        <w:t>
      Тану куәлігінің берілген күні___</w:t>
      </w:r>
    </w:p>
    <w:bookmarkEnd w:id="81"/>
    <w:bookmarkStart w:name="z161" w:id="82"/>
    <w:p>
      <w:pPr>
        <w:spacing w:after="0"/>
        <w:ind w:left="0"/>
        <w:jc w:val="both"/>
      </w:pPr>
      <w:r>
        <w:rPr>
          <w:rFonts w:ascii="Times New Roman"/>
          <w:b w:val="false"/>
          <w:i w:val="false"/>
          <w:color w:val="000000"/>
          <w:sz w:val="28"/>
        </w:rPr>
        <w:t>
      3. Мәлімделген мамандық бойынша интернатура (бар болған жағдайда), клиникалық ординатура, резидентура мамандығы туралы мәліметтер (жоғары медициналық білімі бар мамандар үшін) (құжаттың электронды көшірмесі)</w:t>
      </w:r>
    </w:p>
    <w:bookmarkEnd w:id="82"/>
    <w:bookmarkStart w:name="z162" w:id="83"/>
    <w:p>
      <w:pPr>
        <w:spacing w:after="0"/>
        <w:ind w:left="0"/>
        <w:jc w:val="both"/>
      </w:pPr>
      <w:r>
        <w:rPr>
          <w:rFonts w:ascii="Times New Roman"/>
          <w:b w:val="false"/>
          <w:i w:val="false"/>
          <w:color w:val="000000"/>
          <w:sz w:val="28"/>
        </w:rPr>
        <w:t>
      3.1. Интернатура мамандығы____________________________________</w:t>
      </w:r>
    </w:p>
    <w:bookmarkEnd w:id="83"/>
    <w:bookmarkStart w:name="z163" w:id="84"/>
    <w:p>
      <w:pPr>
        <w:spacing w:after="0"/>
        <w:ind w:left="0"/>
        <w:jc w:val="both"/>
      </w:pPr>
      <w:r>
        <w:rPr>
          <w:rFonts w:ascii="Times New Roman"/>
          <w:b w:val="false"/>
          <w:i w:val="false"/>
          <w:color w:val="000000"/>
          <w:sz w:val="28"/>
        </w:rPr>
        <w:t>
      3.2. Клиникалық ординатура мамандығы__________________________</w:t>
      </w:r>
    </w:p>
    <w:bookmarkEnd w:id="84"/>
    <w:bookmarkStart w:name="z164" w:id="85"/>
    <w:p>
      <w:pPr>
        <w:spacing w:after="0"/>
        <w:ind w:left="0"/>
        <w:jc w:val="both"/>
      </w:pPr>
      <w:r>
        <w:rPr>
          <w:rFonts w:ascii="Times New Roman"/>
          <w:b w:val="false"/>
          <w:i w:val="false"/>
          <w:color w:val="000000"/>
          <w:sz w:val="28"/>
        </w:rPr>
        <w:t>
      3.3. Резидентура мамандығы____________________________________</w:t>
      </w:r>
    </w:p>
    <w:bookmarkEnd w:id="85"/>
    <w:bookmarkStart w:name="z165" w:id="86"/>
    <w:p>
      <w:pPr>
        <w:spacing w:after="0"/>
        <w:ind w:left="0"/>
        <w:jc w:val="both"/>
      </w:pPr>
      <w:r>
        <w:rPr>
          <w:rFonts w:ascii="Times New Roman"/>
          <w:b w:val="false"/>
          <w:i w:val="false"/>
          <w:color w:val="000000"/>
          <w:sz w:val="28"/>
        </w:rPr>
        <w:t>
      3.4. Магистратура мамандығы___________________________________</w:t>
      </w:r>
    </w:p>
    <w:bookmarkEnd w:id="86"/>
    <w:bookmarkStart w:name="z166" w:id="87"/>
    <w:p>
      <w:pPr>
        <w:spacing w:after="0"/>
        <w:ind w:left="0"/>
        <w:jc w:val="both"/>
      </w:pPr>
      <w:r>
        <w:rPr>
          <w:rFonts w:ascii="Times New Roman"/>
          <w:b w:val="false"/>
          <w:i w:val="false"/>
          <w:color w:val="000000"/>
          <w:sz w:val="28"/>
        </w:rPr>
        <w:t>
      3.5. Докторантура мамандығы___________________________________</w:t>
      </w:r>
    </w:p>
    <w:bookmarkEnd w:id="87"/>
    <w:bookmarkStart w:name="z167" w:id="88"/>
    <w:p>
      <w:pPr>
        <w:spacing w:after="0"/>
        <w:ind w:left="0"/>
        <w:jc w:val="both"/>
      </w:pPr>
      <w:r>
        <w:rPr>
          <w:rFonts w:ascii="Times New Roman"/>
          <w:b w:val="false"/>
          <w:i w:val="false"/>
          <w:color w:val="000000"/>
          <w:sz w:val="28"/>
        </w:rPr>
        <w:t>
      4. Қайта даярлау туралы мәлімет (2021 жылғы 1 қаңтарға дейін алынған) (мәлімделген мамандық бойынша маман сертификатын растайтын тұлғалар үшін) (құжаттың электрондық көшірмесі) (бар болған жағдайда)</w:t>
      </w:r>
    </w:p>
    <w:bookmarkEnd w:id="88"/>
    <w:bookmarkStart w:name="z168" w:id="89"/>
    <w:p>
      <w:pPr>
        <w:spacing w:after="0"/>
        <w:ind w:left="0"/>
        <w:jc w:val="both"/>
      </w:pPr>
      <w:r>
        <w:rPr>
          <w:rFonts w:ascii="Times New Roman"/>
          <w:b w:val="false"/>
          <w:i w:val="false"/>
          <w:color w:val="000000"/>
          <w:sz w:val="28"/>
        </w:rPr>
        <w:t>
      4.1.Қайта даярлау туралы куәліктің нөмірі__________________________</w:t>
      </w:r>
    </w:p>
    <w:bookmarkEnd w:id="89"/>
    <w:bookmarkStart w:name="z169" w:id="90"/>
    <w:p>
      <w:pPr>
        <w:spacing w:after="0"/>
        <w:ind w:left="0"/>
        <w:jc w:val="both"/>
      </w:pPr>
      <w:r>
        <w:rPr>
          <w:rFonts w:ascii="Times New Roman"/>
          <w:b w:val="false"/>
          <w:i w:val="false"/>
          <w:color w:val="000000"/>
          <w:sz w:val="28"/>
        </w:rPr>
        <w:t>
      4.2.Қайта даярлау мамандығы_________________</w:t>
      </w:r>
    </w:p>
    <w:bookmarkEnd w:id="90"/>
    <w:bookmarkStart w:name="z170" w:id="91"/>
    <w:p>
      <w:pPr>
        <w:spacing w:after="0"/>
        <w:ind w:left="0"/>
        <w:jc w:val="both"/>
      </w:pPr>
      <w:r>
        <w:rPr>
          <w:rFonts w:ascii="Times New Roman"/>
          <w:b w:val="false"/>
          <w:i w:val="false"/>
          <w:color w:val="000000"/>
          <w:sz w:val="28"/>
        </w:rPr>
        <w:t>
      4.3.Оқытқан ұйымның атауы____________</w:t>
      </w:r>
    </w:p>
    <w:bookmarkEnd w:id="91"/>
    <w:bookmarkStart w:name="z171" w:id="92"/>
    <w:p>
      <w:pPr>
        <w:spacing w:after="0"/>
        <w:ind w:left="0"/>
        <w:jc w:val="both"/>
      </w:pPr>
      <w:r>
        <w:rPr>
          <w:rFonts w:ascii="Times New Roman"/>
          <w:b w:val="false"/>
          <w:i w:val="false"/>
          <w:color w:val="000000"/>
          <w:sz w:val="28"/>
        </w:rPr>
        <w:t>
      4.4.Оқудың сағат бойынша көлемі______________</w:t>
      </w:r>
    </w:p>
    <w:bookmarkEnd w:id="92"/>
    <w:bookmarkStart w:name="z172" w:id="93"/>
    <w:p>
      <w:pPr>
        <w:spacing w:after="0"/>
        <w:ind w:left="0"/>
        <w:jc w:val="both"/>
      </w:pPr>
      <w:r>
        <w:rPr>
          <w:rFonts w:ascii="Times New Roman"/>
          <w:b w:val="false"/>
          <w:i w:val="false"/>
          <w:color w:val="000000"/>
          <w:sz w:val="28"/>
        </w:rPr>
        <w:t>
      4.5.Оқудың басталуы________________________________</w:t>
      </w:r>
    </w:p>
    <w:bookmarkEnd w:id="93"/>
    <w:bookmarkStart w:name="z173" w:id="94"/>
    <w:p>
      <w:pPr>
        <w:spacing w:after="0"/>
        <w:ind w:left="0"/>
        <w:jc w:val="both"/>
      </w:pPr>
      <w:r>
        <w:rPr>
          <w:rFonts w:ascii="Times New Roman"/>
          <w:b w:val="false"/>
          <w:i w:val="false"/>
          <w:color w:val="000000"/>
          <w:sz w:val="28"/>
        </w:rPr>
        <w:t>
      4.6.Оқудың аяқталуы______________________</w:t>
      </w:r>
    </w:p>
    <w:bookmarkEnd w:id="94"/>
    <w:bookmarkStart w:name="z174" w:id="95"/>
    <w:p>
      <w:pPr>
        <w:spacing w:after="0"/>
        <w:ind w:left="0"/>
        <w:jc w:val="both"/>
      </w:pPr>
      <w:r>
        <w:rPr>
          <w:rFonts w:ascii="Times New Roman"/>
          <w:b w:val="false"/>
          <w:i w:val="false"/>
          <w:color w:val="000000"/>
          <w:sz w:val="28"/>
        </w:rPr>
        <w:t xml:space="preserve">
      5. Сертификаттау курсы туралы мәлімет (құжаттың электрондық көшірмесі) (бар </w:t>
      </w:r>
    </w:p>
    <w:bookmarkEnd w:id="95"/>
    <w:bookmarkStart w:name="z175" w:id="96"/>
    <w:p>
      <w:pPr>
        <w:spacing w:after="0"/>
        <w:ind w:left="0"/>
        <w:jc w:val="both"/>
      </w:pPr>
      <w:r>
        <w:rPr>
          <w:rFonts w:ascii="Times New Roman"/>
          <w:b w:val="false"/>
          <w:i w:val="false"/>
          <w:color w:val="000000"/>
          <w:sz w:val="28"/>
        </w:rPr>
        <w:t>
      болған жағдайда)</w:t>
      </w:r>
    </w:p>
    <w:bookmarkEnd w:id="96"/>
    <w:bookmarkStart w:name="z176" w:id="97"/>
    <w:p>
      <w:pPr>
        <w:spacing w:after="0"/>
        <w:ind w:left="0"/>
        <w:jc w:val="both"/>
      </w:pPr>
      <w:r>
        <w:rPr>
          <w:rFonts w:ascii="Times New Roman"/>
          <w:b w:val="false"/>
          <w:i w:val="false"/>
          <w:color w:val="000000"/>
          <w:sz w:val="28"/>
        </w:rPr>
        <w:t>
      5.1. Сертификаттау курсы туралы куәлік нөмірі __________________</w:t>
      </w:r>
    </w:p>
    <w:bookmarkEnd w:id="97"/>
    <w:bookmarkStart w:name="z177" w:id="98"/>
    <w:p>
      <w:pPr>
        <w:spacing w:after="0"/>
        <w:ind w:left="0"/>
        <w:jc w:val="both"/>
      </w:pPr>
      <w:r>
        <w:rPr>
          <w:rFonts w:ascii="Times New Roman"/>
          <w:b w:val="false"/>
          <w:i w:val="false"/>
          <w:color w:val="000000"/>
          <w:sz w:val="28"/>
        </w:rPr>
        <w:t>
      5.2. Сертификаттау курсы бойынша мамандандыру___</w:t>
      </w:r>
    </w:p>
    <w:bookmarkEnd w:id="98"/>
    <w:bookmarkStart w:name="z178" w:id="99"/>
    <w:p>
      <w:pPr>
        <w:spacing w:after="0"/>
        <w:ind w:left="0"/>
        <w:jc w:val="both"/>
      </w:pPr>
      <w:r>
        <w:rPr>
          <w:rFonts w:ascii="Times New Roman"/>
          <w:b w:val="false"/>
          <w:i w:val="false"/>
          <w:color w:val="000000"/>
          <w:sz w:val="28"/>
        </w:rPr>
        <w:t>
      5.3. Оқытқан ұйымның атауы_____________________</w:t>
      </w:r>
    </w:p>
    <w:bookmarkEnd w:id="99"/>
    <w:bookmarkStart w:name="z179" w:id="100"/>
    <w:p>
      <w:pPr>
        <w:spacing w:after="0"/>
        <w:ind w:left="0"/>
        <w:jc w:val="both"/>
      </w:pPr>
      <w:r>
        <w:rPr>
          <w:rFonts w:ascii="Times New Roman"/>
          <w:b w:val="false"/>
          <w:i w:val="false"/>
          <w:color w:val="000000"/>
          <w:sz w:val="28"/>
        </w:rPr>
        <w:t>
      5.4. Оқудың кредиті бойынша көлемі________</w:t>
      </w:r>
    </w:p>
    <w:bookmarkEnd w:id="100"/>
    <w:bookmarkStart w:name="z180" w:id="101"/>
    <w:p>
      <w:pPr>
        <w:spacing w:after="0"/>
        <w:ind w:left="0"/>
        <w:jc w:val="both"/>
      </w:pPr>
      <w:r>
        <w:rPr>
          <w:rFonts w:ascii="Times New Roman"/>
          <w:b w:val="false"/>
          <w:i w:val="false"/>
          <w:color w:val="000000"/>
          <w:sz w:val="28"/>
        </w:rPr>
        <w:t>
      5.5.Оқудың басталуы______________________</w:t>
      </w:r>
    </w:p>
    <w:bookmarkEnd w:id="101"/>
    <w:bookmarkStart w:name="z181" w:id="102"/>
    <w:p>
      <w:pPr>
        <w:spacing w:after="0"/>
        <w:ind w:left="0"/>
        <w:jc w:val="both"/>
      </w:pPr>
      <w:r>
        <w:rPr>
          <w:rFonts w:ascii="Times New Roman"/>
          <w:b w:val="false"/>
          <w:i w:val="false"/>
          <w:color w:val="000000"/>
          <w:sz w:val="28"/>
        </w:rPr>
        <w:t>
      5.6. Оқудың аяқталуы__________</w:t>
      </w:r>
    </w:p>
    <w:bookmarkEnd w:id="102"/>
    <w:bookmarkStart w:name="z182" w:id="103"/>
    <w:p>
      <w:pPr>
        <w:spacing w:after="0"/>
        <w:ind w:left="0"/>
        <w:jc w:val="both"/>
      </w:pPr>
      <w:r>
        <w:rPr>
          <w:rFonts w:ascii="Times New Roman"/>
          <w:b w:val="false"/>
          <w:i w:val="false"/>
          <w:color w:val="000000"/>
          <w:sz w:val="28"/>
        </w:rPr>
        <w:t>
      6. Мәлімделген мамандық немесе мамандандыру бойынша клиникалық практикаға жіберу үшін қолданыстағы маман сертификатының мәліметтері (бар болған жағдайда)</w:t>
      </w:r>
    </w:p>
    <w:bookmarkEnd w:id="103"/>
    <w:bookmarkStart w:name="z183" w:id="104"/>
    <w:p>
      <w:pPr>
        <w:spacing w:after="0"/>
        <w:ind w:left="0"/>
        <w:jc w:val="both"/>
      </w:pPr>
      <w:r>
        <w:rPr>
          <w:rFonts w:ascii="Times New Roman"/>
          <w:b w:val="false"/>
          <w:i w:val="false"/>
          <w:color w:val="000000"/>
          <w:sz w:val="28"/>
        </w:rPr>
        <w:t>
      6.1. Бұйрықтың күні мен нөмірі________________________________</w:t>
      </w:r>
    </w:p>
    <w:bookmarkEnd w:id="104"/>
    <w:bookmarkStart w:name="z184" w:id="105"/>
    <w:p>
      <w:pPr>
        <w:spacing w:after="0"/>
        <w:ind w:left="0"/>
        <w:jc w:val="both"/>
      </w:pPr>
      <w:r>
        <w:rPr>
          <w:rFonts w:ascii="Times New Roman"/>
          <w:b w:val="false"/>
          <w:i w:val="false"/>
          <w:color w:val="000000"/>
          <w:sz w:val="28"/>
        </w:rPr>
        <w:t>
      6.2. Әкімшілік құжаттың нөмірі мен коды, тіркеу нөмірі _______</w:t>
      </w:r>
    </w:p>
    <w:bookmarkEnd w:id="105"/>
    <w:bookmarkStart w:name="z185" w:id="106"/>
    <w:p>
      <w:pPr>
        <w:spacing w:after="0"/>
        <w:ind w:left="0"/>
        <w:jc w:val="both"/>
      </w:pPr>
      <w:r>
        <w:rPr>
          <w:rFonts w:ascii="Times New Roman"/>
          <w:b w:val="false"/>
          <w:i w:val="false"/>
          <w:color w:val="000000"/>
          <w:sz w:val="28"/>
        </w:rPr>
        <w:t>
      6.3. Берген орган___________________________________________</w:t>
      </w:r>
    </w:p>
    <w:bookmarkEnd w:id="106"/>
    <w:bookmarkStart w:name="z186" w:id="107"/>
    <w:p>
      <w:pPr>
        <w:spacing w:after="0"/>
        <w:ind w:left="0"/>
        <w:jc w:val="both"/>
      </w:pPr>
      <w:r>
        <w:rPr>
          <w:rFonts w:ascii="Times New Roman"/>
          <w:b w:val="false"/>
          <w:i w:val="false"/>
          <w:color w:val="000000"/>
          <w:sz w:val="28"/>
        </w:rPr>
        <w:t>
      6.4. Сертификаттың қолданылу мерзімі_________________________</w:t>
      </w:r>
    </w:p>
    <w:bookmarkEnd w:id="107"/>
    <w:bookmarkStart w:name="z187" w:id="108"/>
    <w:p>
      <w:pPr>
        <w:spacing w:after="0"/>
        <w:ind w:left="0"/>
        <w:jc w:val="both"/>
      </w:pPr>
      <w:r>
        <w:rPr>
          <w:rFonts w:ascii="Times New Roman"/>
          <w:b w:val="false"/>
          <w:i w:val="false"/>
          <w:color w:val="000000"/>
          <w:sz w:val="28"/>
        </w:rPr>
        <w:t>
      6.5. Мамандығы немесе мамандандыруы___________________</w:t>
      </w:r>
    </w:p>
    <w:bookmarkEnd w:id="108"/>
    <w:bookmarkStart w:name="z188" w:id="109"/>
    <w:p>
      <w:pPr>
        <w:spacing w:after="0"/>
        <w:ind w:left="0"/>
        <w:jc w:val="both"/>
      </w:pPr>
      <w:r>
        <w:rPr>
          <w:rFonts w:ascii="Times New Roman"/>
          <w:b w:val="false"/>
          <w:i w:val="false"/>
          <w:color w:val="000000"/>
          <w:sz w:val="28"/>
        </w:rPr>
        <w:t>
      7. Денсаулық сақтау саласындағы білім беру бағдарламалары түлектерінің кәсіптік даярлығын бағалау және (немесе) денсаулық сақтау саласындағы мамандар үшін даярлығын бағалау нәтижесі _________ (бар болған жағдайда).</w:t>
      </w:r>
    </w:p>
    <w:bookmarkEnd w:id="109"/>
    <w:bookmarkStart w:name="z189" w:id="110"/>
    <w:p>
      <w:pPr>
        <w:spacing w:after="0"/>
        <w:ind w:left="0"/>
        <w:jc w:val="both"/>
      </w:pPr>
      <w:r>
        <w:rPr>
          <w:rFonts w:ascii="Times New Roman"/>
          <w:b w:val="false"/>
          <w:i w:val="false"/>
          <w:color w:val="000000"/>
          <w:sz w:val="28"/>
        </w:rPr>
        <w:t>
      8. Қазіргі жұмыс орны туралы мәліметтер_________________________</w:t>
      </w:r>
    </w:p>
    <w:bookmarkEnd w:id="110"/>
    <w:bookmarkStart w:name="z190" w:id="111"/>
    <w:p>
      <w:pPr>
        <w:spacing w:after="0"/>
        <w:ind w:left="0"/>
        <w:jc w:val="both"/>
      </w:pPr>
      <w:r>
        <w:rPr>
          <w:rFonts w:ascii="Times New Roman"/>
          <w:b w:val="false"/>
          <w:i w:val="false"/>
          <w:color w:val="000000"/>
          <w:sz w:val="28"/>
        </w:rPr>
        <w:t>
      8.1. Мәлімделген мамандық немесе мамандандыру бойынша жұмыс өтілі (жыл, ай, күн) ____</w:t>
      </w:r>
    </w:p>
    <w:bookmarkEnd w:id="111"/>
    <w:bookmarkStart w:name="z191" w:id="112"/>
    <w:p>
      <w:pPr>
        <w:spacing w:after="0"/>
        <w:ind w:left="0"/>
        <w:jc w:val="both"/>
      </w:pPr>
      <w:r>
        <w:rPr>
          <w:rFonts w:ascii="Times New Roman"/>
          <w:b w:val="false"/>
          <w:i w:val="false"/>
          <w:color w:val="000000"/>
          <w:sz w:val="28"/>
        </w:rPr>
        <w:t>
      8.2. Жалпы медициналық өтілі (жыл, ай, күн) ___________________</w:t>
      </w:r>
    </w:p>
    <w:bookmarkEnd w:id="112"/>
    <w:bookmarkStart w:name="z192" w:id="113"/>
    <w:p>
      <w:pPr>
        <w:spacing w:after="0"/>
        <w:ind w:left="0"/>
        <w:jc w:val="both"/>
      </w:pPr>
      <w:r>
        <w:rPr>
          <w:rFonts w:ascii="Times New Roman"/>
          <w:b w:val="false"/>
          <w:i w:val="false"/>
          <w:color w:val="000000"/>
          <w:sz w:val="28"/>
        </w:rPr>
        <w:t>
      8.3. Қазіргі уақыттағы жұмыс орны____________________________</w:t>
      </w:r>
    </w:p>
    <w:bookmarkEnd w:id="113"/>
    <w:bookmarkStart w:name="z193" w:id="114"/>
    <w:p>
      <w:pPr>
        <w:spacing w:after="0"/>
        <w:ind w:left="0"/>
        <w:jc w:val="both"/>
      </w:pPr>
      <w:r>
        <w:rPr>
          <w:rFonts w:ascii="Times New Roman"/>
          <w:b w:val="false"/>
          <w:i w:val="false"/>
          <w:color w:val="000000"/>
          <w:sz w:val="28"/>
        </w:rPr>
        <w:t>
      8.4. Лауазымы______________________________________________</w:t>
      </w:r>
    </w:p>
    <w:bookmarkEnd w:id="114"/>
    <w:bookmarkStart w:name="z194" w:id="115"/>
    <w:p>
      <w:pPr>
        <w:spacing w:after="0"/>
        <w:ind w:left="0"/>
        <w:jc w:val="both"/>
      </w:pPr>
      <w:r>
        <w:rPr>
          <w:rFonts w:ascii="Times New Roman"/>
          <w:b w:val="false"/>
          <w:i w:val="false"/>
          <w:color w:val="000000"/>
          <w:sz w:val="28"/>
        </w:rPr>
        <w:t>
      8.5. Мәлімделген мамандық немесе мамандандыру бойынша еңбек қызметі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Қабылданған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Босатылған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Атқаратын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Бұйрық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Бұйрық шығарылған күн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116"/>
    <w:p>
      <w:pPr>
        <w:spacing w:after="0"/>
        <w:ind w:left="0"/>
        <w:jc w:val="both"/>
      </w:pPr>
      <w:r>
        <w:rPr>
          <w:rFonts w:ascii="Times New Roman"/>
          <w:b w:val="false"/>
          <w:i w:val="false"/>
          <w:color w:val="000000"/>
          <w:sz w:val="28"/>
        </w:rPr>
        <w:t>
      9. Мәлімделген мамандық немесе мамандандыру бойынша соңғы 5 жылда біліктілігін арттыру:</w:t>
      </w:r>
    </w:p>
    <w:bookmarkEnd w:id="116"/>
    <w:bookmarkStart w:name="z196" w:id="117"/>
    <w:p>
      <w:pPr>
        <w:spacing w:after="0"/>
        <w:ind w:left="0"/>
        <w:jc w:val="both"/>
      </w:pPr>
      <w:r>
        <w:rPr>
          <w:rFonts w:ascii="Times New Roman"/>
          <w:b w:val="false"/>
          <w:i w:val="false"/>
          <w:color w:val="000000"/>
          <w:sz w:val="28"/>
        </w:rPr>
        <w:t xml:space="preserve">
      1) мәлімделген мамандық немесе мамандандыру бойынша біліктілікті арттыру куәлігі </w:t>
      </w:r>
    </w:p>
    <w:bookmarkEnd w:id="117"/>
    <w:bookmarkStart w:name="z197" w:id="118"/>
    <w:p>
      <w:pPr>
        <w:spacing w:after="0"/>
        <w:ind w:left="0"/>
        <w:jc w:val="both"/>
      </w:pPr>
      <w:r>
        <w:rPr>
          <w:rFonts w:ascii="Times New Roman"/>
          <w:b w:val="false"/>
          <w:i w:val="false"/>
          <w:color w:val="000000"/>
          <w:sz w:val="28"/>
        </w:rPr>
        <w:t>
      туралы мәліметтер____________________________________</w:t>
      </w:r>
    </w:p>
    <w:bookmarkEnd w:id="118"/>
    <w:bookmarkStart w:name="z198" w:id="119"/>
    <w:p>
      <w:pPr>
        <w:spacing w:after="0"/>
        <w:ind w:left="0"/>
        <w:jc w:val="both"/>
      </w:pPr>
      <w:r>
        <w:rPr>
          <w:rFonts w:ascii="Times New Roman"/>
          <w:b w:val="false"/>
          <w:i w:val="false"/>
          <w:color w:val="000000"/>
          <w:sz w:val="28"/>
        </w:rPr>
        <w:t>
      2) біліктілікті арттыру туралы куәліктің нөмірі; _______________</w:t>
      </w:r>
    </w:p>
    <w:bookmarkEnd w:id="119"/>
    <w:bookmarkStart w:name="z199" w:id="120"/>
    <w:p>
      <w:pPr>
        <w:spacing w:after="0"/>
        <w:ind w:left="0"/>
        <w:jc w:val="both"/>
      </w:pPr>
      <w:r>
        <w:rPr>
          <w:rFonts w:ascii="Times New Roman"/>
          <w:b w:val="false"/>
          <w:i w:val="false"/>
          <w:color w:val="000000"/>
          <w:sz w:val="28"/>
        </w:rPr>
        <w:t>
      3) цикл атауы__________________</w:t>
      </w:r>
    </w:p>
    <w:bookmarkEnd w:id="120"/>
    <w:bookmarkStart w:name="z200" w:id="121"/>
    <w:p>
      <w:pPr>
        <w:spacing w:after="0"/>
        <w:ind w:left="0"/>
        <w:jc w:val="both"/>
      </w:pPr>
      <w:r>
        <w:rPr>
          <w:rFonts w:ascii="Times New Roman"/>
          <w:b w:val="false"/>
          <w:i w:val="false"/>
          <w:color w:val="000000"/>
          <w:sz w:val="28"/>
        </w:rPr>
        <w:t>
      4) оқытатын ұйымның атауы__________</w:t>
      </w:r>
    </w:p>
    <w:bookmarkEnd w:id="121"/>
    <w:bookmarkStart w:name="z201" w:id="122"/>
    <w:p>
      <w:pPr>
        <w:spacing w:after="0"/>
        <w:ind w:left="0"/>
        <w:jc w:val="both"/>
      </w:pPr>
      <w:r>
        <w:rPr>
          <w:rFonts w:ascii="Times New Roman"/>
          <w:b w:val="false"/>
          <w:i w:val="false"/>
          <w:color w:val="000000"/>
          <w:sz w:val="28"/>
        </w:rPr>
        <w:t>
      5) оқудың басталуы__________________</w:t>
      </w:r>
    </w:p>
    <w:bookmarkEnd w:id="122"/>
    <w:bookmarkStart w:name="z202" w:id="123"/>
    <w:p>
      <w:pPr>
        <w:spacing w:after="0"/>
        <w:ind w:left="0"/>
        <w:jc w:val="both"/>
      </w:pPr>
      <w:r>
        <w:rPr>
          <w:rFonts w:ascii="Times New Roman"/>
          <w:b w:val="false"/>
          <w:i w:val="false"/>
          <w:color w:val="000000"/>
          <w:sz w:val="28"/>
        </w:rPr>
        <w:t>
      6)оқудың аяқталуы_____________________________</w:t>
      </w:r>
    </w:p>
    <w:bookmarkEnd w:id="123"/>
    <w:bookmarkStart w:name="z203" w:id="124"/>
    <w:p>
      <w:pPr>
        <w:spacing w:after="0"/>
        <w:ind w:left="0"/>
        <w:jc w:val="both"/>
      </w:pPr>
      <w:r>
        <w:rPr>
          <w:rFonts w:ascii="Times New Roman"/>
          <w:b w:val="false"/>
          <w:i w:val="false"/>
          <w:color w:val="000000"/>
          <w:sz w:val="28"/>
        </w:rPr>
        <w:t>
      7) кредитпен оқыту көлемі (сағатпен)</w:t>
      </w:r>
    </w:p>
    <w:bookmarkEnd w:id="124"/>
    <w:bookmarkStart w:name="z204" w:id="125"/>
    <w:p>
      <w:pPr>
        <w:spacing w:after="0"/>
        <w:ind w:left="0"/>
        <w:jc w:val="both"/>
      </w:pPr>
      <w:r>
        <w:rPr>
          <w:rFonts w:ascii="Times New Roman"/>
          <w:b w:val="false"/>
          <w:i w:val="false"/>
          <w:color w:val="000000"/>
          <w:sz w:val="28"/>
        </w:rPr>
        <w:t>
      10. Үздіксіз кәсіби даму нәтижелерін растау қағидаларына сәйкес денсаулық сақтау жүйесі қызметкерлерінің үздіксіз кәсіби даму нәтижелерін растайтын құжаттар.</w:t>
      </w:r>
    </w:p>
    <w:bookmarkEnd w:id="125"/>
    <w:bookmarkStart w:name="z205" w:id="126"/>
    <w:p>
      <w:pPr>
        <w:spacing w:after="0"/>
        <w:ind w:left="0"/>
        <w:jc w:val="both"/>
      </w:pPr>
      <w:r>
        <w:rPr>
          <w:rFonts w:ascii="Times New Roman"/>
          <w:b w:val="false"/>
          <w:i w:val="false"/>
          <w:color w:val="000000"/>
          <w:sz w:val="28"/>
        </w:rPr>
        <w:t>
      11. Қазақстан Республикасы Бас прокуратурасының Құқықтық статистика және арнайы есепке алу жөніндегі Комитетінің Ақпараттық сервисінен алынған деректерге сәйкес мәлімделген мамандық немесе мамандандыру бойынша медициналық қызметке тыйым салу туралы немесе тыйым салынбау туралы мәліметтер _________________.</w:t>
      </w:r>
    </w:p>
    <w:bookmarkEnd w:id="126"/>
    <w:bookmarkStart w:name="z206" w:id="127"/>
    <w:p>
      <w:pPr>
        <w:spacing w:after="0"/>
        <w:ind w:left="0"/>
        <w:jc w:val="both"/>
      </w:pPr>
      <w:r>
        <w:rPr>
          <w:rFonts w:ascii="Times New Roman"/>
          <w:b w:val="false"/>
          <w:i w:val="false"/>
          <w:color w:val="000000"/>
          <w:sz w:val="28"/>
        </w:rPr>
        <w:t>
      Ескертпе*: Біліктілік деңгейі "Денсаулық сақтау қызметкерлерінің үздіксіз кәсіптік даму нәтижелерін растау, біліктілік деңгейін беру және растау қағидаларын бекіту туралы" Қазақстан Республикасы Денсаулық сақтау министрінің 2020 жылғы 20 желтоқсандағы № ҚР ДСМ-283/2020 бұйрығына (нормативтік құқықтық актілерді мемлекеттік тіркеу тізіліміне № 21843 болып тіркелген) сәйкес беріледі.</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10 қарашадағы</w:t>
            </w:r>
            <w:r>
              <w:br/>
            </w:r>
            <w:r>
              <w:rPr>
                <w:rFonts w:ascii="Times New Roman"/>
                <w:b w:val="false"/>
                <w:i w:val="false"/>
                <w:color w:val="000000"/>
                <w:sz w:val="20"/>
              </w:rPr>
              <w:t>№ 140 Бұйрыққа 3-қосымша</w:t>
            </w:r>
            <w:r>
              <w:br/>
            </w: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маманды сертификаттауды</w:t>
            </w:r>
            <w:r>
              <w:br/>
            </w:r>
            <w:r>
              <w:rPr>
                <w:rFonts w:ascii="Times New Roman"/>
                <w:b w:val="false"/>
                <w:i w:val="false"/>
                <w:color w:val="000000"/>
                <w:sz w:val="20"/>
              </w:rPr>
              <w:t>жүргізу, шетелдік мамандарды</w:t>
            </w:r>
            <w:r>
              <w:br/>
            </w:r>
            <w:r>
              <w:rPr>
                <w:rFonts w:ascii="Times New Roman"/>
                <w:b w:val="false"/>
                <w:i w:val="false"/>
                <w:color w:val="000000"/>
                <w:sz w:val="20"/>
              </w:rPr>
              <w:t>қоса алғанда, денсаулық сақтау</w:t>
            </w:r>
            <w:r>
              <w:br/>
            </w:r>
            <w:r>
              <w:rPr>
                <w:rFonts w:ascii="Times New Roman"/>
                <w:b w:val="false"/>
                <w:i w:val="false"/>
                <w:color w:val="000000"/>
                <w:sz w:val="20"/>
              </w:rPr>
              <w:t>саласындағы маман</w:t>
            </w:r>
            <w:r>
              <w:br/>
            </w:r>
            <w:r>
              <w:rPr>
                <w:rFonts w:ascii="Times New Roman"/>
                <w:b w:val="false"/>
                <w:i w:val="false"/>
                <w:color w:val="000000"/>
                <w:sz w:val="20"/>
              </w:rPr>
              <w:t>сертификатының қолданысын</w:t>
            </w:r>
            <w:r>
              <w:br/>
            </w:r>
            <w:r>
              <w:rPr>
                <w:rFonts w:ascii="Times New Roman"/>
                <w:b w:val="false"/>
                <w:i w:val="false"/>
                <w:color w:val="000000"/>
                <w:sz w:val="20"/>
              </w:rPr>
              <w:t>растау қағидаларын, сондай-ақ</w:t>
            </w:r>
            <w:r>
              <w:br/>
            </w: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жерлерде медициналық білім</w:t>
            </w:r>
            <w:r>
              <w:br/>
            </w:r>
            <w:r>
              <w:rPr>
                <w:rFonts w:ascii="Times New Roman"/>
                <w:b w:val="false"/>
                <w:i w:val="false"/>
                <w:color w:val="000000"/>
                <w:sz w:val="20"/>
              </w:rPr>
              <w:t>алған адамды денсаулық сақтау</w:t>
            </w:r>
            <w:r>
              <w:br/>
            </w:r>
            <w:r>
              <w:rPr>
                <w:rFonts w:ascii="Times New Roman"/>
                <w:b w:val="false"/>
                <w:i w:val="false"/>
                <w:color w:val="000000"/>
                <w:sz w:val="20"/>
              </w:rPr>
              <w:t>саласындағы маманды</w:t>
            </w:r>
            <w:r>
              <w:br/>
            </w:r>
            <w:r>
              <w:rPr>
                <w:rFonts w:ascii="Times New Roman"/>
                <w:b w:val="false"/>
                <w:i w:val="false"/>
                <w:color w:val="000000"/>
                <w:sz w:val="20"/>
              </w:rPr>
              <w:t>сертификаттауға жіберу</w:t>
            </w:r>
            <w:r>
              <w:br/>
            </w:r>
            <w:r>
              <w:rPr>
                <w:rFonts w:ascii="Times New Roman"/>
                <w:b w:val="false"/>
                <w:i w:val="false"/>
                <w:color w:val="000000"/>
                <w:sz w:val="20"/>
              </w:rPr>
              <w:t>шарттарына 3-қосымша</w:t>
            </w:r>
          </w:p>
        </w:tc>
      </w:tr>
    </w:tbl>
    <w:bookmarkStart w:name="z208" w:id="128"/>
    <w:p>
      <w:pPr>
        <w:spacing w:after="0"/>
        <w:ind w:left="0"/>
        <w:jc w:val="left"/>
      </w:pPr>
      <w:r>
        <w:rPr>
          <w:rFonts w:ascii="Times New Roman"/>
          <w:b/>
          <w:i w:val="false"/>
          <w:color w:val="000000"/>
        </w:rPr>
        <w:t xml:space="preserve"> "Дәрілік заттар мен медициналық бұйымдардың айналысы саласындағы маман сертификатын беру" мемлекеттік қызмет көрсетуге қойылатын негізгі талаптардың тізбесі</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Медициналық және фармацевтикалық бақылау комитетінің аумақтық департаменттері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 – порталы (www. egov. kz, www. elicense.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айналысы саласындағы маман сертификаты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29"/>
          <w:p>
            <w:pPr>
              <w:spacing w:after="20"/>
              <w:ind w:left="20"/>
              <w:jc w:val="both"/>
            </w:pPr>
            <w:r>
              <w:rPr>
                <w:rFonts w:ascii="Times New Roman"/>
                <w:b w:val="false"/>
                <w:i w:val="false"/>
                <w:color w:val="000000"/>
                <w:sz w:val="20"/>
              </w:rPr>
              <w:t>
1) мемлекеттік көрсетілетін қызметті беруші – демалыс және мереке күндерінен басқа, дүйсенбіден бастап жұма аралығында сағат 09.00-ден 18.30-ға дейін сағат 13.00-ден 14.30-ға дейінгі түскі үзіліспен;</w:t>
            </w:r>
          </w:p>
          <w:bookmarkEnd w:id="129"/>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30"/>
          <w:p>
            <w:pPr>
              <w:spacing w:after="20"/>
              <w:ind w:left="20"/>
              <w:jc w:val="both"/>
            </w:pPr>
            <w:r>
              <w:rPr>
                <w:rFonts w:ascii="Times New Roman"/>
                <w:b w:val="false"/>
                <w:i w:val="false"/>
                <w:color w:val="000000"/>
                <w:sz w:val="20"/>
              </w:rPr>
              <w:t>
Маман сертификатын алу үшін фармацевтикалық білімі бар жеке тұлға (Қазақстан Республикасының резиденті не резиденті емес) (бұдан әрі - көрсетілетін қызметті алушы) мынадай құжаттар мен мен мәліметтерді ұсынады:</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көрсетілетін қызметті алушының электрондық цифрлық қолтаңбасымен (бұдан әрі -ЭЦҚ) куәландырылған, Қазақстан Республикасы Денсаулық сақтау министрінің 2020 жылғы 15 желтоқсандағы № ҚР ДСМ-274/2020 бұйрығымен бекітілген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шарттарының </w:t>
            </w:r>
            <w:r>
              <w:rPr>
                <w:rFonts w:ascii="Times New Roman"/>
                <w:b w:val="false"/>
                <w:i w:val="false"/>
                <w:color w:val="000000"/>
                <w:sz w:val="20"/>
              </w:rPr>
              <w:t>1-қосымшасына</w:t>
            </w:r>
            <w:r>
              <w:rPr>
                <w:rFonts w:ascii="Times New Roman"/>
                <w:b w:val="false"/>
                <w:i w:val="false"/>
                <w:color w:val="000000"/>
                <w:sz w:val="20"/>
              </w:rPr>
              <w:t xml:space="preserve"> (бұдан әрі – сертификаттау қағидалары) (Нормативтік құқықтық актілерді мемлекеттік тіркеу тізілімінде № 21818 болып тіркелген) сәйкес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мемлекеттік қызмет көрсетуге қойылатын негізгі талаптардың тізбесі қосымша нысанына сәйкес мәліметтер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оқуды бітірген үміткерлер үшін техникалық және кәсіптік, жоғары және (немесе) жоғары оқу орнынан кейінгі фармацевтикалық білімі туралы диплом (2015 жылға дейін оқуды бітірген көрсетілетін қызметті алушылар үшін) (ақпараттық жүйелерде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"Орта, техникалық және кәсіптік, орта білімнен кейінгі білім туралы құжаттарды тану қағидаларын бекіту туралы" Қазақстан Республикасы Оқу-ағарту министрінің 2023 жылғы 28 шілдедегі </w:t>
            </w:r>
            <w:r>
              <w:rPr>
                <w:rFonts w:ascii="Times New Roman"/>
                <w:b w:val="false"/>
                <w:i w:val="false"/>
                <w:color w:val="000000"/>
                <w:sz w:val="20"/>
              </w:rPr>
              <w:t>№ 230</w:t>
            </w:r>
            <w:r>
              <w:rPr>
                <w:rFonts w:ascii="Times New Roman"/>
                <w:b w:val="false"/>
                <w:i w:val="false"/>
                <w:color w:val="000000"/>
                <w:sz w:val="20"/>
              </w:rPr>
              <w:t xml:space="preserve"> (нормативтік құқықтық актілерді мемлекеттік тіркеу тізілімінде № 33219 болып тіркелген) және Қазақстан Республикасы Ғылым және жоғары білім министрінің 2023 жылғы 12 маусымдағы бұйрықтарының өзгеруіне байланысты сәйкес келтірілді </w:t>
            </w:r>
            <w:r>
              <w:rPr>
                <w:rFonts w:ascii="Times New Roman"/>
                <w:b w:val="false"/>
                <w:i w:val="false"/>
                <w:color w:val="000000"/>
                <w:sz w:val="20"/>
              </w:rPr>
              <w:t>№ 268</w:t>
            </w:r>
            <w:r>
              <w:rPr>
                <w:rFonts w:ascii="Times New Roman"/>
                <w:b w:val="false"/>
                <w:i w:val="false"/>
                <w:color w:val="000000"/>
                <w:sz w:val="20"/>
              </w:rPr>
              <w:t xml:space="preserve"> "Білім туралы құжаттарды тану қағидаларын бекіту туралы" (Нормативтік құқықтық актілерді мемлекеттік тіркеу тізілімінде № 32800 болып тіркелген) (бұдан әрі – тану қағидалары) сәйкес берілген басқа мемлекеттерде және халықаралық немесе шетелдік оқу орындарында (олардың филиалдарында) білім алған көрсетілетін қызметті алушының білім туралы құжаттарын тану және (немесе) нострификациялау туралы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Қазақстан Республикасы Денсаулық сақтау министрінің 2020 жылғы 21 желтоқсандағы №ҚР ДСМ-303/2020 "Денсаулық сақтау саласындағы мамандарға қосымша және формальды емес білім беру қағидаларын,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формальды емес білім беру арқылы денсаулық сақтау саласындағы мамандар алған оқудың нәтижелерін тану </w:t>
            </w:r>
            <w:r>
              <w:rPr>
                <w:rFonts w:ascii="Times New Roman"/>
                <w:b w:val="false"/>
                <w:i w:val="false"/>
                <w:color w:val="000000"/>
                <w:sz w:val="20"/>
              </w:rPr>
              <w:t>қағидаларын</w:t>
            </w:r>
            <w:r>
              <w:rPr>
                <w:rFonts w:ascii="Times New Roman"/>
                <w:b w:val="false"/>
                <w:i w:val="false"/>
                <w:color w:val="000000"/>
                <w:sz w:val="20"/>
              </w:rPr>
              <w:t xml:space="preserve"> бекіту туралы" бұйрығына сәйкес мәлімдеген мамандық бойынша сертификаттау сәтінде жалпы көлемде кемінде 4 кредит (120 сағат) сертификаттау сәтінде соңғы 5 (бес) жыл ішінде мәлімделген мамандық бойынша біліктілігін арттыру туралы куәлік біліктілігін арттыру туралы куәлігі (Нормативтік құқықтық актілерді мемлекеттік тіркеу тізілімінде № 21847 болып тіркелген) бұйрығына (бұдан әрі – қосымша білім беру қағидалары) (сертификат алуға өтініш берген сәтте 5 (бес) жылдан кешіктірмей фармацевтикалық оқуын аяқтаған техникалық және кәсіптік, жоғары оқу білім беру түлектерін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мәлімденген мамандық бойынша қосымша білім беру қағидаларына сәйкес (мамандығы бойынша еңбек қызметінде 3 (үш) жылдан астам үзілісі бар) жалпы көлемі кемінде 8 кредит (240 сағат) біліктілігін арттыру туралы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Қазақстан Республикасы Денсаулық сақтау министрінің 2020 жылғы 11 желтоқсандағы № ҚР ДСМ-249/2020 "Денсаулық сақтау саласындағы білім беру бағдарламалары білім алушыларының білімі мен дағдыларын бағалау, түлектерінің кәсіптік даярлығын бағалау, денсаулық сақтау саласындағы мамандардың кәсіптік даярлығын бағалау қағидаларын бекіту туралы"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21673 болып тіркелген) бекітілген кәсіптік даярлықты бағалау нәтижесі техникалық және кәсіптік, жоғары және (немесе) жоғары оқу орнынан кейінгі фармацевтикалық білім беру түлектері және (немесе) мәлімделген мамандық бойынша еңбек қызметінде 3 (үш) жылдан астам үзілісі бар үміткерлер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"Электрондық үкімет" шлюзінің ақпараттық жүйесінде қызметкерлердің бейіндері және еңбек шарттарын есепке алу туралы мәліметтер болмаған жағдайда 2015 жылғы 23 қарашадағы Қазақстан Республикасы Еңбек кодексінің </w:t>
            </w:r>
            <w:r>
              <w:rPr>
                <w:rFonts w:ascii="Times New Roman"/>
                <w:b w:val="false"/>
                <w:i w:val="false"/>
                <w:color w:val="000000"/>
                <w:sz w:val="20"/>
              </w:rPr>
              <w:t>35-бабына</w:t>
            </w:r>
            <w:r>
              <w:rPr>
                <w:rFonts w:ascii="Times New Roman"/>
                <w:b w:val="false"/>
                <w:i w:val="false"/>
                <w:color w:val="000000"/>
                <w:sz w:val="20"/>
              </w:rPr>
              <w:t xml:space="preserve"> сәйкес мәлімделген кіші қызмет түрлеріне сәйкес көрсетілетін қызметті алушының еңбек қызметін растайтын құжат ұсынады (болған жағдайда);</w:t>
            </w:r>
          </w:p>
          <w:p>
            <w:pPr>
              <w:spacing w:after="20"/>
              <w:ind w:left="20"/>
              <w:jc w:val="both"/>
            </w:pPr>
            <w:r>
              <w:rPr>
                <w:rFonts w:ascii="Times New Roman"/>
                <w:b w:val="false"/>
                <w:i w:val="false"/>
                <w:color w:val="000000"/>
                <w:sz w:val="20"/>
              </w:rPr>
              <w:t>
9) шетелдік маманның жеке басын куәландыратын құжат (жеке басын сәйкестендіру үшін талап етіледі). Үміткер барлық қажетті құжаттарды тапсырған кезде оның "жеке кабинетінде" мемлекеттік қызметті көрсетуге арналған сұрау салудың қабылданғаны туралы мәртебе көрсетіледі. Көрсетілетін қызметті алушылар мамандығы бойынша үздіксіз жұмыс өтілі және соңғы 5 жыл ішінде біліктілігін арттырған куәлігі кемінде 4 кредит (120 сағат) көлемінде бар үміткерлер осы тармақтың 7)-тармақшасында көзделген құжатты ұсынбастан бастапқы сертификаттауға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31"/>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электрондық нысанда көрсетілетін мемлкеттік қызметтің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32"/>
          <w:p>
            <w:pPr>
              <w:spacing w:after="20"/>
              <w:ind w:left="20"/>
              <w:jc w:val="both"/>
            </w:pPr>
            <w:r>
              <w:rPr>
                <w:rFonts w:ascii="Times New Roman"/>
                <w:b w:val="false"/>
                <w:i w:val="false"/>
                <w:color w:val="000000"/>
                <w:sz w:val="20"/>
              </w:rPr>
              <w:t>
1)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 мүмкіндігі бар.</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қызмет көрсету мәселелері жөніндегі анықтамалық қызметтердің байланыс телефондары Қазақстан Республикасы Денсаулық сақтау министрлігі Медициналық және фармацевтикалық бақылау комитетінің kmfk@ dsm. gov. kz интернет-ресурсында көрсетілген.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Мүмкіндіктері шектеулі адамдар үшін пандус, шақыру түймесі, зағиптар мен нашар көретіндерге арналған тактильді жол, күту залы, құжаттар үлгілері бар тағандар болуы тиіс.</w:t>
            </w:r>
          </w:p>
          <w:p>
            <w:pPr>
              <w:spacing w:after="20"/>
              <w:ind w:left="20"/>
              <w:jc w:val="both"/>
            </w:pPr>
            <w:r>
              <w:rPr>
                <w:rFonts w:ascii="Times New Roman"/>
                <w:b w:val="false"/>
                <w:i w:val="false"/>
                <w:color w:val="000000"/>
                <w:sz w:val="20"/>
              </w:rPr>
              <w:t>
5) Мемлекеттік қызметтерді көрсету мәселелері жөніндегі бірыңғай байланыс орталығының телефон нөмірлері - 1414,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10 қарашадағы</w:t>
            </w:r>
            <w:r>
              <w:br/>
            </w:r>
            <w:r>
              <w:rPr>
                <w:rFonts w:ascii="Times New Roman"/>
                <w:b w:val="false"/>
                <w:i w:val="false"/>
                <w:color w:val="000000"/>
                <w:sz w:val="20"/>
              </w:rPr>
              <w:t>№ 140 Бұйрыққа 4-қосымша</w:t>
            </w:r>
            <w:r>
              <w:br/>
            </w: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маманды сертификаттауды</w:t>
            </w:r>
            <w:r>
              <w:br/>
            </w:r>
            <w:r>
              <w:rPr>
                <w:rFonts w:ascii="Times New Roman"/>
                <w:b w:val="false"/>
                <w:i w:val="false"/>
                <w:color w:val="000000"/>
                <w:sz w:val="20"/>
              </w:rPr>
              <w:t>жүргізу, шетелдік мамандарды</w:t>
            </w:r>
            <w:r>
              <w:br/>
            </w:r>
            <w:r>
              <w:rPr>
                <w:rFonts w:ascii="Times New Roman"/>
                <w:b w:val="false"/>
                <w:i w:val="false"/>
                <w:color w:val="000000"/>
                <w:sz w:val="20"/>
              </w:rPr>
              <w:t>қоса алғанда, денсаулық сақтау</w:t>
            </w:r>
            <w:r>
              <w:br/>
            </w:r>
            <w:r>
              <w:rPr>
                <w:rFonts w:ascii="Times New Roman"/>
                <w:b w:val="false"/>
                <w:i w:val="false"/>
                <w:color w:val="000000"/>
                <w:sz w:val="20"/>
              </w:rPr>
              <w:t>саласындағы маман</w:t>
            </w:r>
            <w:r>
              <w:br/>
            </w:r>
            <w:r>
              <w:rPr>
                <w:rFonts w:ascii="Times New Roman"/>
                <w:b w:val="false"/>
                <w:i w:val="false"/>
                <w:color w:val="000000"/>
                <w:sz w:val="20"/>
              </w:rPr>
              <w:t>сертификатының қолданысын</w:t>
            </w:r>
            <w:r>
              <w:br/>
            </w:r>
            <w:r>
              <w:rPr>
                <w:rFonts w:ascii="Times New Roman"/>
                <w:b w:val="false"/>
                <w:i w:val="false"/>
                <w:color w:val="000000"/>
                <w:sz w:val="20"/>
              </w:rPr>
              <w:t>растау қағидаларын, сондай-ақ</w:t>
            </w:r>
            <w:r>
              <w:br/>
            </w: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жерлерде медициналық білім</w:t>
            </w:r>
            <w:r>
              <w:br/>
            </w:r>
            <w:r>
              <w:rPr>
                <w:rFonts w:ascii="Times New Roman"/>
                <w:b w:val="false"/>
                <w:i w:val="false"/>
                <w:color w:val="000000"/>
                <w:sz w:val="20"/>
              </w:rPr>
              <w:t>алған адамды денсаулық сақтау</w:t>
            </w:r>
            <w:r>
              <w:br/>
            </w:r>
            <w:r>
              <w:rPr>
                <w:rFonts w:ascii="Times New Roman"/>
                <w:b w:val="false"/>
                <w:i w:val="false"/>
                <w:color w:val="000000"/>
                <w:sz w:val="20"/>
              </w:rPr>
              <w:t>саласындағы маманды</w:t>
            </w:r>
            <w:r>
              <w:br/>
            </w:r>
            <w:r>
              <w:rPr>
                <w:rFonts w:ascii="Times New Roman"/>
                <w:b w:val="false"/>
                <w:i w:val="false"/>
                <w:color w:val="000000"/>
                <w:sz w:val="20"/>
              </w:rPr>
              <w:t>сертификаттауға жіберу</w:t>
            </w:r>
            <w:r>
              <w:br/>
            </w:r>
            <w:r>
              <w:rPr>
                <w:rFonts w:ascii="Times New Roman"/>
                <w:b w:val="false"/>
                <w:i w:val="false"/>
                <w:color w:val="000000"/>
                <w:sz w:val="20"/>
              </w:rPr>
              <w:t>шарттарына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0" w:id="133"/>
    <w:p>
      <w:pPr>
        <w:spacing w:after="0"/>
        <w:ind w:left="0"/>
        <w:jc w:val="left"/>
      </w:pPr>
      <w:r>
        <w:rPr>
          <w:rFonts w:ascii="Times New Roman"/>
          <w:b/>
          <w:i w:val="false"/>
          <w:color w:val="000000"/>
        </w:rPr>
        <w:t xml:space="preserve"> Денсаулық сақтау саласындағы маман сертификаты</w:t>
      </w:r>
    </w:p>
    <w:bookmarkEnd w:id="133"/>
    <w:bookmarkStart w:name="z231" w:id="134"/>
    <w:p>
      <w:pPr>
        <w:spacing w:after="0"/>
        <w:ind w:left="0"/>
        <w:jc w:val="both"/>
      </w:pPr>
      <w:r>
        <w:rPr>
          <w:rFonts w:ascii="Times New Roman"/>
          <w:b w:val="false"/>
          <w:i w:val="false"/>
          <w:color w:val="000000"/>
          <w:sz w:val="28"/>
        </w:rPr>
        <w:t>
      _________________________________________________________</w:t>
      </w:r>
    </w:p>
    <w:bookmarkEnd w:id="134"/>
    <w:bookmarkStart w:name="z232" w:id="135"/>
    <w:p>
      <w:pPr>
        <w:spacing w:after="0"/>
        <w:ind w:left="0"/>
        <w:jc w:val="both"/>
      </w:pPr>
      <w:r>
        <w:rPr>
          <w:rFonts w:ascii="Times New Roman"/>
          <w:b w:val="false"/>
          <w:i w:val="false"/>
          <w:color w:val="000000"/>
          <w:sz w:val="28"/>
        </w:rPr>
        <w:t>
      (тегі, аты, әкесінің аты (бар болса)</w:t>
      </w:r>
    </w:p>
    <w:bookmarkEnd w:id="135"/>
    <w:bookmarkStart w:name="z233" w:id="136"/>
    <w:p>
      <w:pPr>
        <w:spacing w:after="0"/>
        <w:ind w:left="0"/>
        <w:jc w:val="both"/>
      </w:pPr>
      <w:r>
        <w:rPr>
          <w:rFonts w:ascii="Times New Roman"/>
          <w:b w:val="false"/>
          <w:i w:val="false"/>
          <w:color w:val="000000"/>
          <w:sz w:val="28"/>
        </w:rPr>
        <w:t>
      мамандығы бойынша клиникалық практиканы немесе фармацевтикалық практиканы немесе халықтың санитариялық-эпидемиологиялық саламаттылығы саласындағы қызметті жүзеге асыру үшін денсаулық сақтау саласындағы маманның осы сертификатын алдым</w:t>
      </w:r>
    </w:p>
    <w:bookmarkEnd w:id="136"/>
    <w:bookmarkStart w:name="z234" w:id="137"/>
    <w:p>
      <w:pPr>
        <w:spacing w:after="0"/>
        <w:ind w:left="0"/>
        <w:jc w:val="both"/>
      </w:pPr>
      <w:r>
        <w:rPr>
          <w:rFonts w:ascii="Times New Roman"/>
          <w:b w:val="false"/>
          <w:i w:val="false"/>
          <w:color w:val="000000"/>
          <w:sz w:val="28"/>
        </w:rPr>
        <w:t>
      ___________________________________________________________</w:t>
      </w:r>
    </w:p>
    <w:bookmarkEnd w:id="137"/>
    <w:bookmarkStart w:name="z235" w:id="138"/>
    <w:p>
      <w:pPr>
        <w:spacing w:after="0"/>
        <w:ind w:left="0"/>
        <w:jc w:val="both"/>
      </w:pPr>
      <w:r>
        <w:rPr>
          <w:rFonts w:ascii="Times New Roman"/>
          <w:b w:val="false"/>
          <w:i w:val="false"/>
          <w:color w:val="000000"/>
          <w:sz w:val="28"/>
        </w:rPr>
        <w:t>
      (номенклатура бойынша мамандық немесе мамандандыру)</w:t>
      </w:r>
    </w:p>
    <w:bookmarkEnd w:id="138"/>
    <w:bookmarkStart w:name="z236" w:id="139"/>
    <w:p>
      <w:pPr>
        <w:spacing w:after="0"/>
        <w:ind w:left="0"/>
        <w:jc w:val="both"/>
      </w:pPr>
      <w:r>
        <w:rPr>
          <w:rFonts w:ascii="Times New Roman"/>
          <w:b w:val="false"/>
          <w:i w:val="false"/>
          <w:color w:val="000000"/>
          <w:sz w:val="28"/>
        </w:rPr>
        <w:t>
      Біліктілік деңгейі_______________</w:t>
      </w:r>
    </w:p>
    <w:bookmarkEnd w:id="139"/>
    <w:bookmarkStart w:name="z237" w:id="140"/>
    <w:p>
      <w:pPr>
        <w:spacing w:after="0"/>
        <w:ind w:left="0"/>
        <w:jc w:val="both"/>
      </w:pPr>
      <w:r>
        <w:rPr>
          <w:rFonts w:ascii="Times New Roman"/>
          <w:b w:val="false"/>
          <w:i w:val="false"/>
          <w:color w:val="000000"/>
          <w:sz w:val="28"/>
        </w:rPr>
        <w:t>
      Оны беру туралы шешім шығарған мемлекеттік орган басшысының бұйрығы</w:t>
      </w:r>
    </w:p>
    <w:bookmarkEnd w:id="140"/>
    <w:p>
      <w:pPr>
        <w:spacing w:after="0"/>
        <w:ind w:left="0"/>
        <w:jc w:val="both"/>
      </w:pPr>
      <w:r>
        <w:rPr>
          <w:rFonts w:ascii="Times New Roman"/>
          <w:b w:val="false"/>
          <w:i w:val="false"/>
          <w:color w:val="000000"/>
          <w:sz w:val="28"/>
        </w:rPr>
        <w:t>
      20 ____жылғы "____" ___________ № ________</w:t>
      </w:r>
    </w:p>
    <w:bookmarkStart w:name="z238" w:id="141"/>
    <w:p>
      <w:pPr>
        <w:spacing w:after="0"/>
        <w:ind w:left="0"/>
        <w:jc w:val="both"/>
      </w:pPr>
      <w:r>
        <w:rPr>
          <w:rFonts w:ascii="Times New Roman"/>
          <w:b w:val="false"/>
          <w:i w:val="false"/>
          <w:color w:val="000000"/>
          <w:sz w:val="28"/>
        </w:rPr>
        <w:t>
      Сертификат 20____ жылғы "____" ___________ дейін жарамды.</w:t>
      </w:r>
    </w:p>
    <w:bookmarkEnd w:id="141"/>
    <w:bookmarkStart w:name="z239" w:id="142"/>
    <w:p>
      <w:pPr>
        <w:spacing w:after="0"/>
        <w:ind w:left="0"/>
        <w:jc w:val="both"/>
      </w:pPr>
      <w:r>
        <w:rPr>
          <w:rFonts w:ascii="Times New Roman"/>
          <w:b w:val="false"/>
          <w:i w:val="false"/>
          <w:color w:val="000000"/>
          <w:sz w:val="28"/>
        </w:rPr>
        <w:t>
      Тіркеу № ____</w:t>
      </w:r>
    </w:p>
    <w:bookmarkEnd w:id="142"/>
    <w:bookmarkStart w:name="z240" w:id="143"/>
    <w:p>
      <w:pPr>
        <w:spacing w:after="0"/>
        <w:ind w:left="0"/>
        <w:jc w:val="both"/>
      </w:pPr>
      <w:r>
        <w:rPr>
          <w:rFonts w:ascii="Times New Roman"/>
          <w:b w:val="false"/>
          <w:i w:val="false"/>
          <w:color w:val="000000"/>
          <w:sz w:val="28"/>
        </w:rPr>
        <w:t>
      Берілген күні 20 ___ жылғы "____" ___________.</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10 қарашадағы</w:t>
            </w:r>
            <w:r>
              <w:br/>
            </w:r>
            <w:r>
              <w:rPr>
                <w:rFonts w:ascii="Times New Roman"/>
                <w:b w:val="false"/>
                <w:i w:val="false"/>
                <w:color w:val="000000"/>
                <w:sz w:val="20"/>
              </w:rPr>
              <w:t>№ 140 Бұйрыққа 5-қосымша</w:t>
            </w:r>
            <w:r>
              <w:br/>
            </w: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маманды сертификаттауды</w:t>
            </w:r>
            <w:r>
              <w:br/>
            </w:r>
            <w:r>
              <w:rPr>
                <w:rFonts w:ascii="Times New Roman"/>
                <w:b w:val="false"/>
                <w:i w:val="false"/>
                <w:color w:val="000000"/>
                <w:sz w:val="20"/>
              </w:rPr>
              <w:t>жүргізу, шетелдік мамандарды</w:t>
            </w:r>
            <w:r>
              <w:br/>
            </w:r>
            <w:r>
              <w:rPr>
                <w:rFonts w:ascii="Times New Roman"/>
                <w:b w:val="false"/>
                <w:i w:val="false"/>
                <w:color w:val="000000"/>
                <w:sz w:val="20"/>
              </w:rPr>
              <w:t>қоса алғанда, денсаулық сақтау</w:t>
            </w:r>
            <w:r>
              <w:br/>
            </w:r>
            <w:r>
              <w:rPr>
                <w:rFonts w:ascii="Times New Roman"/>
                <w:b w:val="false"/>
                <w:i w:val="false"/>
                <w:color w:val="000000"/>
                <w:sz w:val="20"/>
              </w:rPr>
              <w:t>саласындағы маман</w:t>
            </w:r>
            <w:r>
              <w:br/>
            </w:r>
            <w:r>
              <w:rPr>
                <w:rFonts w:ascii="Times New Roman"/>
                <w:b w:val="false"/>
                <w:i w:val="false"/>
                <w:color w:val="000000"/>
                <w:sz w:val="20"/>
              </w:rPr>
              <w:t>сертификатының қолданысын</w:t>
            </w:r>
            <w:r>
              <w:br/>
            </w:r>
            <w:r>
              <w:rPr>
                <w:rFonts w:ascii="Times New Roman"/>
                <w:b w:val="false"/>
                <w:i w:val="false"/>
                <w:color w:val="000000"/>
                <w:sz w:val="20"/>
              </w:rPr>
              <w:t>растау қағидаларын, сондай-ақ</w:t>
            </w:r>
            <w:r>
              <w:br/>
            </w: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жерлерде медициналық білім</w:t>
            </w:r>
            <w:r>
              <w:br/>
            </w:r>
            <w:r>
              <w:rPr>
                <w:rFonts w:ascii="Times New Roman"/>
                <w:b w:val="false"/>
                <w:i w:val="false"/>
                <w:color w:val="000000"/>
                <w:sz w:val="20"/>
              </w:rPr>
              <w:t>алған адамды денсаулық сақтау</w:t>
            </w:r>
            <w:r>
              <w:br/>
            </w:r>
            <w:r>
              <w:rPr>
                <w:rFonts w:ascii="Times New Roman"/>
                <w:b w:val="false"/>
                <w:i w:val="false"/>
                <w:color w:val="000000"/>
                <w:sz w:val="20"/>
              </w:rPr>
              <w:t>саласындағы маманды</w:t>
            </w:r>
            <w:r>
              <w:br/>
            </w:r>
            <w:r>
              <w:rPr>
                <w:rFonts w:ascii="Times New Roman"/>
                <w:b w:val="false"/>
                <w:i w:val="false"/>
                <w:color w:val="000000"/>
                <w:sz w:val="20"/>
              </w:rPr>
              <w:t>сертификаттауға жіберу</w:t>
            </w:r>
            <w:r>
              <w:br/>
            </w:r>
            <w:r>
              <w:rPr>
                <w:rFonts w:ascii="Times New Roman"/>
                <w:b w:val="false"/>
                <w:i w:val="false"/>
                <w:color w:val="000000"/>
                <w:sz w:val="20"/>
              </w:rPr>
              <w:t>шарттарына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3" w:id="144"/>
    <w:p>
      <w:pPr>
        <w:spacing w:after="0"/>
        <w:ind w:left="0"/>
        <w:jc w:val="both"/>
      </w:pPr>
      <w:r>
        <w:rPr>
          <w:rFonts w:ascii="Times New Roman"/>
          <w:b w:val="false"/>
          <w:i w:val="false"/>
          <w:color w:val="000000"/>
          <w:sz w:val="28"/>
        </w:rPr>
        <w:t>
      Кімге _____________________</w:t>
      </w:r>
    </w:p>
    <w:bookmarkEnd w:id="144"/>
    <w:bookmarkStart w:name="z244" w:id="145"/>
    <w:p>
      <w:pPr>
        <w:spacing w:after="0"/>
        <w:ind w:left="0"/>
        <w:jc w:val="both"/>
      </w:pPr>
      <w:r>
        <w:rPr>
          <w:rFonts w:ascii="Times New Roman"/>
          <w:b w:val="false"/>
          <w:i w:val="false"/>
          <w:color w:val="000000"/>
          <w:sz w:val="28"/>
        </w:rPr>
        <w:t>
      мемлекеттік органның толық</w:t>
      </w:r>
    </w:p>
    <w:bookmarkEnd w:id="145"/>
    <w:bookmarkStart w:name="z245" w:id="146"/>
    <w:p>
      <w:pPr>
        <w:spacing w:after="0"/>
        <w:ind w:left="0"/>
        <w:jc w:val="both"/>
      </w:pPr>
      <w:r>
        <w:rPr>
          <w:rFonts w:ascii="Times New Roman"/>
          <w:b w:val="false"/>
          <w:i w:val="false"/>
          <w:color w:val="000000"/>
          <w:sz w:val="28"/>
        </w:rPr>
        <w:t>
      атауы)</w:t>
      </w:r>
    </w:p>
    <w:bookmarkEnd w:id="146"/>
    <w:bookmarkStart w:name="z246" w:id="147"/>
    <w:p>
      <w:pPr>
        <w:spacing w:after="0"/>
        <w:ind w:left="0"/>
        <w:jc w:val="both"/>
      </w:pPr>
      <w:r>
        <w:rPr>
          <w:rFonts w:ascii="Times New Roman"/>
          <w:b w:val="false"/>
          <w:i w:val="false"/>
          <w:color w:val="000000"/>
          <w:sz w:val="28"/>
        </w:rPr>
        <w:t>
      кімнен _____________________</w:t>
      </w:r>
    </w:p>
    <w:bookmarkEnd w:id="147"/>
    <w:bookmarkStart w:name="z247" w:id="148"/>
    <w:p>
      <w:pPr>
        <w:spacing w:after="0"/>
        <w:ind w:left="0"/>
        <w:jc w:val="both"/>
      </w:pPr>
      <w:r>
        <w:rPr>
          <w:rFonts w:ascii="Times New Roman"/>
          <w:b w:val="false"/>
          <w:i w:val="false"/>
          <w:color w:val="000000"/>
          <w:sz w:val="28"/>
        </w:rPr>
        <w:t>
      тегі, аты, әкесінің аты</w:t>
      </w:r>
    </w:p>
    <w:bookmarkEnd w:id="148"/>
    <w:bookmarkStart w:name="z248" w:id="149"/>
    <w:p>
      <w:pPr>
        <w:spacing w:after="0"/>
        <w:ind w:left="0"/>
        <w:jc w:val="both"/>
      </w:pPr>
      <w:r>
        <w:rPr>
          <w:rFonts w:ascii="Times New Roman"/>
          <w:b w:val="false"/>
          <w:i w:val="false"/>
          <w:color w:val="000000"/>
          <w:sz w:val="28"/>
        </w:rPr>
        <w:t>
      (бар болса)</w:t>
      </w:r>
    </w:p>
    <w:bookmarkEnd w:id="149"/>
    <w:bookmarkStart w:name="z249" w:id="150"/>
    <w:p>
      <w:pPr>
        <w:spacing w:after="0"/>
        <w:ind w:left="0"/>
        <w:jc w:val="both"/>
      </w:pPr>
      <w:r>
        <w:rPr>
          <w:rFonts w:ascii="Times New Roman"/>
          <w:b w:val="false"/>
          <w:i w:val="false"/>
          <w:color w:val="000000"/>
          <w:sz w:val="28"/>
        </w:rPr>
        <w:t>
      Почта мекенжайы __________</w:t>
      </w:r>
    </w:p>
    <w:bookmarkEnd w:id="150"/>
    <w:bookmarkStart w:name="z250" w:id="151"/>
    <w:p>
      <w:pPr>
        <w:spacing w:after="0"/>
        <w:ind w:left="0"/>
        <w:jc w:val="both"/>
      </w:pPr>
      <w:r>
        <w:rPr>
          <w:rFonts w:ascii="Times New Roman"/>
          <w:b w:val="false"/>
          <w:i w:val="false"/>
          <w:color w:val="000000"/>
          <w:sz w:val="28"/>
        </w:rPr>
        <w:t>
      Байланыс телефоны _________</w:t>
      </w:r>
    </w:p>
    <w:bookmarkEnd w:id="151"/>
    <w:bookmarkStart w:name="z251" w:id="152"/>
    <w:p>
      <w:pPr>
        <w:spacing w:after="0"/>
        <w:ind w:left="0"/>
        <w:jc w:val="left"/>
      </w:pPr>
      <w:r>
        <w:rPr>
          <w:rFonts w:ascii="Times New Roman"/>
          <w:b/>
          <w:i w:val="false"/>
          <w:color w:val="000000"/>
        </w:rPr>
        <w:t xml:space="preserve"> Клиникалық практикаға жіберу үшін шетелдік маманға сертификат беру туралы өтініш</w:t>
      </w:r>
    </w:p>
    <w:bookmarkEnd w:id="152"/>
    <w:bookmarkStart w:name="z252" w:id="153"/>
    <w:p>
      <w:pPr>
        <w:spacing w:after="0"/>
        <w:ind w:left="0"/>
        <w:jc w:val="both"/>
      </w:pPr>
      <w:r>
        <w:rPr>
          <w:rFonts w:ascii="Times New Roman"/>
          <w:b w:val="false"/>
          <w:i w:val="false"/>
          <w:color w:val="000000"/>
          <w:sz w:val="28"/>
        </w:rPr>
        <w:t>
      Клиникалық практикаға жіберу үшін______________________________</w:t>
      </w:r>
    </w:p>
    <w:bookmarkEnd w:id="153"/>
    <w:bookmarkStart w:name="z253" w:id="154"/>
    <w:p>
      <w:pPr>
        <w:spacing w:after="0"/>
        <w:ind w:left="0"/>
        <w:jc w:val="both"/>
      </w:pPr>
      <w:r>
        <w:rPr>
          <w:rFonts w:ascii="Times New Roman"/>
          <w:b w:val="false"/>
          <w:i w:val="false"/>
          <w:color w:val="000000"/>
          <w:sz w:val="28"/>
        </w:rPr>
        <w:t>
      (мамандығын немесе мамандандыруын көрсету)</w:t>
      </w:r>
    </w:p>
    <w:bookmarkEnd w:id="154"/>
    <w:bookmarkStart w:name="z254" w:id="155"/>
    <w:p>
      <w:pPr>
        <w:spacing w:after="0"/>
        <w:ind w:left="0"/>
        <w:jc w:val="both"/>
      </w:pPr>
      <w:r>
        <w:rPr>
          <w:rFonts w:ascii="Times New Roman"/>
          <w:b w:val="false"/>
          <w:i w:val="false"/>
          <w:color w:val="000000"/>
          <w:sz w:val="28"/>
        </w:rPr>
        <w:t xml:space="preserve">
      мамандығы немесе мамандандыру бойынша Қазақстан Республикасының аумағында </w:t>
      </w:r>
    </w:p>
    <w:bookmarkEnd w:id="155"/>
    <w:bookmarkStart w:name="z255" w:id="156"/>
    <w:p>
      <w:pPr>
        <w:spacing w:after="0"/>
        <w:ind w:left="0"/>
        <w:jc w:val="both"/>
      </w:pPr>
      <w:r>
        <w:rPr>
          <w:rFonts w:ascii="Times New Roman"/>
          <w:b w:val="false"/>
          <w:i w:val="false"/>
          <w:color w:val="000000"/>
          <w:sz w:val="28"/>
        </w:rPr>
        <w:t>
      денсаулық сақтау ұйымында жұмыс істеу үшін</w:t>
      </w:r>
    </w:p>
    <w:bookmarkEnd w:id="156"/>
    <w:bookmarkStart w:name="z256" w:id="157"/>
    <w:p>
      <w:pPr>
        <w:spacing w:after="0"/>
        <w:ind w:left="0"/>
        <w:jc w:val="both"/>
      </w:pPr>
      <w:r>
        <w:rPr>
          <w:rFonts w:ascii="Times New Roman"/>
          <w:b w:val="false"/>
          <w:i w:val="false"/>
          <w:color w:val="000000"/>
          <w:sz w:val="28"/>
        </w:rPr>
        <w:t>
      ____________________________________________________</w:t>
      </w:r>
    </w:p>
    <w:bookmarkEnd w:id="157"/>
    <w:bookmarkStart w:name="z257" w:id="158"/>
    <w:p>
      <w:pPr>
        <w:spacing w:after="0"/>
        <w:ind w:left="0"/>
        <w:jc w:val="both"/>
      </w:pPr>
      <w:r>
        <w:rPr>
          <w:rFonts w:ascii="Times New Roman"/>
          <w:b w:val="false"/>
          <w:i w:val="false"/>
          <w:color w:val="000000"/>
          <w:sz w:val="28"/>
        </w:rPr>
        <w:t>
      (денсаулық сақтау ұйымының атауын көрсету)</w:t>
      </w:r>
    </w:p>
    <w:bookmarkEnd w:id="158"/>
    <w:bookmarkStart w:name="z258" w:id="159"/>
    <w:p>
      <w:pPr>
        <w:spacing w:after="0"/>
        <w:ind w:left="0"/>
        <w:jc w:val="both"/>
      </w:pPr>
      <w:r>
        <w:rPr>
          <w:rFonts w:ascii="Times New Roman"/>
          <w:b w:val="false"/>
          <w:i w:val="false"/>
          <w:color w:val="000000"/>
          <w:sz w:val="28"/>
        </w:rPr>
        <w:t>
      маман сертификатын беруді сұраймын</w:t>
      </w:r>
    </w:p>
    <w:bookmarkEnd w:id="159"/>
    <w:bookmarkStart w:name="z259" w:id="160"/>
    <w:p>
      <w:pPr>
        <w:spacing w:after="0"/>
        <w:ind w:left="0"/>
        <w:jc w:val="both"/>
      </w:pPr>
      <w:r>
        <w:rPr>
          <w:rFonts w:ascii="Times New Roman"/>
          <w:b w:val="false"/>
          <w:i w:val="false"/>
          <w:color w:val="000000"/>
          <w:sz w:val="28"/>
        </w:rPr>
        <w:t>
      Біліктілік деңгейі*________</w:t>
      </w:r>
    </w:p>
    <w:bookmarkEnd w:id="160"/>
    <w:bookmarkStart w:name="z260" w:id="161"/>
    <w:p>
      <w:pPr>
        <w:spacing w:after="0"/>
        <w:ind w:left="0"/>
        <w:jc w:val="both"/>
      </w:pPr>
      <w:r>
        <w:rPr>
          <w:rFonts w:ascii="Times New Roman"/>
          <w:b w:val="false"/>
          <w:i w:val="false"/>
          <w:color w:val="000000"/>
          <w:sz w:val="28"/>
        </w:rPr>
        <w:t>
      Денсаулық сақтау ұйымы туралы мәліметтер:</w:t>
      </w:r>
    </w:p>
    <w:bookmarkEnd w:id="161"/>
    <w:bookmarkStart w:name="z261" w:id="162"/>
    <w:p>
      <w:pPr>
        <w:spacing w:after="0"/>
        <w:ind w:left="0"/>
        <w:jc w:val="both"/>
      </w:pPr>
      <w:r>
        <w:rPr>
          <w:rFonts w:ascii="Times New Roman"/>
          <w:b w:val="false"/>
          <w:i w:val="false"/>
          <w:color w:val="000000"/>
          <w:sz w:val="28"/>
        </w:rPr>
        <w:t>
      1. Меншік нысаны__________________________________________</w:t>
      </w:r>
    </w:p>
    <w:bookmarkEnd w:id="162"/>
    <w:bookmarkStart w:name="z262" w:id="163"/>
    <w:p>
      <w:pPr>
        <w:spacing w:after="0"/>
        <w:ind w:left="0"/>
        <w:jc w:val="both"/>
      </w:pPr>
      <w:r>
        <w:rPr>
          <w:rFonts w:ascii="Times New Roman"/>
          <w:b w:val="false"/>
          <w:i w:val="false"/>
          <w:color w:val="000000"/>
          <w:sz w:val="28"/>
        </w:rPr>
        <w:t>
      2. Ұйымның мекенжайы ______________________________________</w:t>
      </w:r>
    </w:p>
    <w:bookmarkEnd w:id="163"/>
    <w:bookmarkStart w:name="z263" w:id="164"/>
    <w:p>
      <w:pPr>
        <w:spacing w:after="0"/>
        <w:ind w:left="0"/>
        <w:jc w:val="both"/>
      </w:pPr>
      <w:r>
        <w:rPr>
          <w:rFonts w:ascii="Times New Roman"/>
          <w:b w:val="false"/>
          <w:i w:val="false"/>
          <w:color w:val="000000"/>
          <w:sz w:val="28"/>
        </w:rPr>
        <w:t>
      (облыс, қала, аудан, көше, үйдің №, телефон)</w:t>
      </w:r>
    </w:p>
    <w:bookmarkEnd w:id="164"/>
    <w:bookmarkStart w:name="z264" w:id="165"/>
    <w:p>
      <w:pPr>
        <w:spacing w:after="0"/>
        <w:ind w:left="0"/>
        <w:jc w:val="both"/>
      </w:pPr>
      <w:r>
        <w:rPr>
          <w:rFonts w:ascii="Times New Roman"/>
          <w:b w:val="false"/>
          <w:i w:val="false"/>
          <w:color w:val="000000"/>
          <w:sz w:val="28"/>
        </w:rPr>
        <w:t>
      3. Филиалдары, өкілдіктері ____________________________________</w:t>
      </w:r>
    </w:p>
    <w:bookmarkEnd w:id="165"/>
    <w:bookmarkStart w:name="z265" w:id="166"/>
    <w:p>
      <w:pPr>
        <w:spacing w:after="0"/>
        <w:ind w:left="0"/>
        <w:jc w:val="both"/>
      </w:pPr>
      <w:r>
        <w:rPr>
          <w:rFonts w:ascii="Times New Roman"/>
          <w:b w:val="false"/>
          <w:i w:val="false"/>
          <w:color w:val="000000"/>
          <w:sz w:val="28"/>
        </w:rPr>
        <w:t>
      (орналасқан жері)</w:t>
      </w:r>
    </w:p>
    <w:bookmarkEnd w:id="166"/>
    <w:bookmarkStart w:name="z266" w:id="167"/>
    <w:p>
      <w:pPr>
        <w:spacing w:after="0"/>
        <w:ind w:left="0"/>
        <w:jc w:val="both"/>
      </w:pPr>
      <w:r>
        <w:rPr>
          <w:rFonts w:ascii="Times New Roman"/>
          <w:b w:val="false"/>
          <w:i w:val="false"/>
          <w:color w:val="000000"/>
          <w:sz w:val="28"/>
        </w:rPr>
        <w:t>
      Мен дұрыс мәліметтер мен құжаттарды ұсынамын.</w:t>
      </w:r>
    </w:p>
    <w:bookmarkEnd w:id="167"/>
    <w:bookmarkStart w:name="z267" w:id="168"/>
    <w:p>
      <w:pPr>
        <w:spacing w:after="0"/>
        <w:ind w:left="0"/>
        <w:jc w:val="both"/>
      </w:pPr>
      <w:r>
        <w:rPr>
          <w:rFonts w:ascii="Times New Roman"/>
          <w:b w:val="false"/>
          <w:i w:val="false"/>
          <w:color w:val="000000"/>
          <w:sz w:val="28"/>
        </w:rPr>
        <w:t>
      Өтінішке қоса берілетін құжаттар (саны және атаулары): __________</w:t>
      </w:r>
    </w:p>
    <w:bookmarkEnd w:id="168"/>
    <w:bookmarkStart w:name="z268" w:id="169"/>
    <w:p>
      <w:pPr>
        <w:spacing w:after="0"/>
        <w:ind w:left="0"/>
        <w:jc w:val="both"/>
      </w:pPr>
      <w:r>
        <w:rPr>
          <w:rFonts w:ascii="Times New Roman"/>
          <w:b w:val="false"/>
          <w:i w:val="false"/>
          <w:color w:val="000000"/>
          <w:sz w:val="28"/>
        </w:rPr>
        <w:t>
      Шетелдік маман ____________________________________________</w:t>
      </w:r>
    </w:p>
    <w:bookmarkEnd w:id="169"/>
    <w:bookmarkStart w:name="z269" w:id="170"/>
    <w:p>
      <w:pPr>
        <w:spacing w:after="0"/>
        <w:ind w:left="0"/>
        <w:jc w:val="both"/>
      </w:pPr>
      <w:r>
        <w:rPr>
          <w:rFonts w:ascii="Times New Roman"/>
          <w:b w:val="false"/>
          <w:i w:val="false"/>
          <w:color w:val="000000"/>
          <w:sz w:val="28"/>
        </w:rPr>
        <w:t>
      (қолы) (тегі, аты, әкесінің аты (бар болса)</w:t>
      </w:r>
    </w:p>
    <w:bookmarkEnd w:id="170"/>
    <w:bookmarkStart w:name="z270" w:id="171"/>
    <w:p>
      <w:pPr>
        <w:spacing w:after="0"/>
        <w:ind w:left="0"/>
        <w:jc w:val="both"/>
      </w:pPr>
      <w:r>
        <w:rPr>
          <w:rFonts w:ascii="Times New Roman"/>
          <w:b w:val="false"/>
          <w:i w:val="false"/>
          <w:color w:val="000000"/>
          <w:sz w:val="28"/>
        </w:rPr>
        <w:t>
      20__ жылы "__" _____________</w:t>
      </w:r>
    </w:p>
    <w:bookmarkEnd w:id="171"/>
    <w:bookmarkStart w:name="z271" w:id="172"/>
    <w:p>
      <w:pPr>
        <w:spacing w:after="0"/>
        <w:ind w:left="0"/>
        <w:jc w:val="both"/>
      </w:pPr>
      <w:r>
        <w:rPr>
          <w:rFonts w:ascii="Times New Roman"/>
          <w:b w:val="false"/>
          <w:i w:val="false"/>
          <w:color w:val="000000"/>
          <w:sz w:val="28"/>
        </w:rPr>
        <w:t>
      Мен дұрыс мәліметтер мен құжаттарды ұсынамын.</w:t>
      </w:r>
    </w:p>
    <w:bookmarkEnd w:id="172"/>
    <w:bookmarkStart w:name="z272" w:id="173"/>
    <w:p>
      <w:pPr>
        <w:spacing w:after="0"/>
        <w:ind w:left="0"/>
        <w:jc w:val="both"/>
      </w:pPr>
      <w:r>
        <w:rPr>
          <w:rFonts w:ascii="Times New Roman"/>
          <w:b w:val="false"/>
          <w:i w:val="false"/>
          <w:color w:val="000000"/>
          <w:sz w:val="28"/>
        </w:rPr>
        <w:t>
      Мемлекеттік қызмет көрсету үшін қажетті мәліметтерді пайдалануға, менің дербес деректерімді жинауға және өңдеуге, сондай-ақ Қазақстан Республикасы Денсаулық сақтау министрлігінің Медициналық және фармацевтикалық бақылау комитетінің аумақтық бөлімшелерінің облыстық, Алматы, Шымкент, Астана қалаларының аумақтық бөлімшелеріне беруге келісім беремін.</w:t>
      </w:r>
    </w:p>
    <w:bookmarkEnd w:id="173"/>
    <w:bookmarkStart w:name="z273" w:id="174"/>
    <w:p>
      <w:pPr>
        <w:spacing w:after="0"/>
        <w:ind w:left="0"/>
        <w:jc w:val="both"/>
      </w:pPr>
      <w:r>
        <w:rPr>
          <w:rFonts w:ascii="Times New Roman"/>
          <w:b w:val="false"/>
          <w:i w:val="false"/>
          <w:color w:val="000000"/>
          <w:sz w:val="28"/>
        </w:rPr>
        <w:t>
      Дербес деректерді жинауға, өңдеуге мерзімі мемлекеттік қызмет көрсету кезеңінде қолданылады.</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алушының 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(толтырылған күні)</w:t>
            </w:r>
          </w:p>
        </w:tc>
      </w:tr>
    </w:tbl>
    <w:bookmarkStart w:name="z278" w:id="175"/>
    <w:p>
      <w:pPr>
        <w:spacing w:after="0"/>
        <w:ind w:left="0"/>
        <w:jc w:val="both"/>
      </w:pPr>
      <w:r>
        <w:rPr>
          <w:rFonts w:ascii="Times New Roman"/>
          <w:b w:val="false"/>
          <w:i w:val="false"/>
          <w:color w:val="000000"/>
          <w:sz w:val="28"/>
        </w:rPr>
        <w:t xml:space="preserve">
      Ескертпе*: Біліктілік деңгейі "Денсаулық сақтау қызметкерлерінің үздіксіз кәсіптік даму нәтижелерін растау, біліктілік деңгейін беру және растау қағидаларын бекіту туралы" Қазақстан Республикасы Денсаулық сақтау министрінің 2020 жылғы 20 желтоқсандағы № ҚР ДСМ-283/2020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21843 болып тіркелген) сәйкес беріледі.</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10 қарашадағы</w:t>
            </w:r>
            <w:r>
              <w:br/>
            </w:r>
            <w:r>
              <w:rPr>
                <w:rFonts w:ascii="Times New Roman"/>
                <w:b w:val="false"/>
                <w:i w:val="false"/>
                <w:color w:val="000000"/>
                <w:sz w:val="20"/>
              </w:rPr>
              <w:t>№ 140 Бұйрыққа 6-қосымша</w:t>
            </w:r>
            <w:r>
              <w:br/>
            </w: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маманды сертификаттауды</w:t>
            </w:r>
            <w:r>
              <w:br/>
            </w:r>
            <w:r>
              <w:rPr>
                <w:rFonts w:ascii="Times New Roman"/>
                <w:b w:val="false"/>
                <w:i w:val="false"/>
                <w:color w:val="000000"/>
                <w:sz w:val="20"/>
              </w:rPr>
              <w:t>жүргізу, шетелдік мамандарды</w:t>
            </w:r>
            <w:r>
              <w:br/>
            </w:r>
            <w:r>
              <w:rPr>
                <w:rFonts w:ascii="Times New Roman"/>
                <w:b w:val="false"/>
                <w:i w:val="false"/>
                <w:color w:val="000000"/>
                <w:sz w:val="20"/>
              </w:rPr>
              <w:t>қоса алғанда, денсаулық сақтау</w:t>
            </w:r>
            <w:r>
              <w:br/>
            </w:r>
            <w:r>
              <w:rPr>
                <w:rFonts w:ascii="Times New Roman"/>
                <w:b w:val="false"/>
                <w:i w:val="false"/>
                <w:color w:val="000000"/>
                <w:sz w:val="20"/>
              </w:rPr>
              <w:t>саласындағы маман</w:t>
            </w:r>
            <w:r>
              <w:br/>
            </w:r>
            <w:r>
              <w:rPr>
                <w:rFonts w:ascii="Times New Roman"/>
                <w:b w:val="false"/>
                <w:i w:val="false"/>
                <w:color w:val="000000"/>
                <w:sz w:val="20"/>
              </w:rPr>
              <w:t>сертификатының қолданысын</w:t>
            </w:r>
            <w:r>
              <w:br/>
            </w:r>
            <w:r>
              <w:rPr>
                <w:rFonts w:ascii="Times New Roman"/>
                <w:b w:val="false"/>
                <w:i w:val="false"/>
                <w:color w:val="000000"/>
                <w:sz w:val="20"/>
              </w:rPr>
              <w:t>растау қағидаларын, сондай-ақ</w:t>
            </w:r>
            <w:r>
              <w:br/>
            </w: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жерлерде медициналық білім</w:t>
            </w:r>
            <w:r>
              <w:br/>
            </w:r>
            <w:r>
              <w:rPr>
                <w:rFonts w:ascii="Times New Roman"/>
                <w:b w:val="false"/>
                <w:i w:val="false"/>
                <w:color w:val="000000"/>
                <w:sz w:val="20"/>
              </w:rPr>
              <w:t>алған адамды денсаулық сақтау</w:t>
            </w:r>
            <w:r>
              <w:br/>
            </w:r>
            <w:r>
              <w:rPr>
                <w:rFonts w:ascii="Times New Roman"/>
                <w:b w:val="false"/>
                <w:i w:val="false"/>
                <w:color w:val="000000"/>
                <w:sz w:val="20"/>
              </w:rPr>
              <w:t>саласындағы маманды</w:t>
            </w:r>
            <w:r>
              <w:br/>
            </w:r>
            <w:r>
              <w:rPr>
                <w:rFonts w:ascii="Times New Roman"/>
                <w:b w:val="false"/>
                <w:i w:val="false"/>
                <w:color w:val="000000"/>
                <w:sz w:val="20"/>
              </w:rPr>
              <w:t>сертификаттауға жіберу</w:t>
            </w:r>
            <w:r>
              <w:br/>
            </w:r>
            <w:r>
              <w:rPr>
                <w:rFonts w:ascii="Times New Roman"/>
                <w:b w:val="false"/>
                <w:i w:val="false"/>
                <w:color w:val="000000"/>
                <w:sz w:val="20"/>
              </w:rPr>
              <w:t>шарттарына 6-қосымша</w:t>
            </w:r>
          </w:p>
        </w:tc>
      </w:tr>
    </w:tbl>
    <w:bookmarkStart w:name="z280" w:id="176"/>
    <w:p>
      <w:pPr>
        <w:spacing w:after="0"/>
        <w:ind w:left="0"/>
        <w:jc w:val="left"/>
      </w:pPr>
      <w:r>
        <w:rPr>
          <w:rFonts w:ascii="Times New Roman"/>
          <w:b/>
          <w:i w:val="false"/>
          <w:color w:val="000000"/>
        </w:rPr>
        <w:t xml:space="preserve"> "Клиникалық практикаға жіберу үшін шетелдік маманға сертификат беру" мемлекеттік қызмет көрсетуге қойылатын негізгі талаптардың тізбесі</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Медициналық және фармацевтикалық бақылау комитетінің аумақтық департаменттері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 egov. kz, www. elicense.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шетелдік маман сертификаты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77"/>
          <w:p>
            <w:pPr>
              <w:spacing w:after="20"/>
              <w:ind w:left="20"/>
              <w:jc w:val="both"/>
            </w:pPr>
            <w:r>
              <w:rPr>
                <w:rFonts w:ascii="Times New Roman"/>
                <w:b w:val="false"/>
                <w:i w:val="false"/>
                <w:color w:val="000000"/>
                <w:sz w:val="20"/>
              </w:rPr>
              <w:t>
1) мемлекеттік көрсетілетін қызметті беруші –демалыс және мереке күндерінен басқа, дүйсенбіден бастап жұма аралығында сағат 09.00-ден 18.30-ға дейін сағат 13.00-ден 14.30-ға дейінгі түскі үзіліспен;</w:t>
            </w:r>
          </w:p>
          <w:bookmarkEnd w:id="177"/>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78"/>
          <w:p>
            <w:pPr>
              <w:spacing w:after="20"/>
              <w:ind w:left="20"/>
              <w:jc w:val="both"/>
            </w:pPr>
            <w:r>
              <w:rPr>
                <w:rFonts w:ascii="Times New Roman"/>
                <w:b w:val="false"/>
                <w:i w:val="false"/>
                <w:color w:val="000000"/>
                <w:sz w:val="20"/>
              </w:rPr>
              <w:t>
Шетелдік маман сертификатын алу үшін медициналық білімі бар жеке тұлға (Қазақстан Республикасының резиденті емес) (алғаш рет мәлімделетін мамандыққа немесе мамандандыруға) медициналық білімі бар көрсетілетін қызметті алушылар мынадай құжаттар мен мәліметтерді ұсынады:</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көрсетілетін қызметті алушының электрондық цифрлық қолтаңбасымен (бұдан әрі -ЭЦҚ) куәландырылған, Қазақстан Республикасы Денсаулық сақтау министрінің 2020 жылғы 15 желтоқсандағы № ҚР ДСМ-274/2020 бұйрығымен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шарттарының </w:t>
            </w:r>
            <w:r>
              <w:rPr>
                <w:rFonts w:ascii="Times New Roman"/>
                <w:b w:val="false"/>
                <w:i w:val="false"/>
                <w:color w:val="000000"/>
                <w:sz w:val="20"/>
              </w:rPr>
              <w:t>5-қосымшаға</w:t>
            </w:r>
            <w:r>
              <w:rPr>
                <w:rFonts w:ascii="Times New Roman"/>
                <w:b w:val="false"/>
                <w:i w:val="false"/>
                <w:color w:val="000000"/>
                <w:sz w:val="20"/>
              </w:rPr>
              <w:t xml:space="preserve"> (бұдан әрі – сертификаттау қағидалары) (Нормативтік құқықтық актілерді мемлекеттік тіркеу тізілімінде № 21818 болып тіркелген) сәйкес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мемлекеттік қызмет көрсетуге қойылатын негізгі талаптардың тізбесіне қосымшаға сәйкес мәліметтер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шетелдік маманның жеке басын куәландыратын құжат (жеке басын сәйкестендіру үшін талап етіледі) (ақпараттық жүйеде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"Орта, техникалық және кәсіптік, орта білімнен кейінгі білім туралы құжаттарды тану қағидаларын бекіту туралы" Қазақстан Республикасы Оқу-ағарту министрінің 2023 жылғы 28 шілдедегі </w:t>
            </w:r>
            <w:r>
              <w:rPr>
                <w:rFonts w:ascii="Times New Roman"/>
                <w:b w:val="false"/>
                <w:i w:val="false"/>
                <w:color w:val="000000"/>
                <w:sz w:val="20"/>
              </w:rPr>
              <w:t>№ 230</w:t>
            </w:r>
            <w:r>
              <w:rPr>
                <w:rFonts w:ascii="Times New Roman"/>
                <w:b w:val="false"/>
                <w:i w:val="false"/>
                <w:color w:val="000000"/>
                <w:sz w:val="20"/>
              </w:rPr>
              <w:t xml:space="preserve"> (нормативтік құқықтық актілерді мемлекеттік тіркеу тізілімінде № 33219 болып тіркелген) және Қазақстан Республикасы Ғылым және жоғары білім министрінің 2023 жылғы 12 маусымдағы бұйрықтарының өзгеруіне байланысты сәйкес келтірілді </w:t>
            </w:r>
            <w:r>
              <w:rPr>
                <w:rFonts w:ascii="Times New Roman"/>
                <w:b w:val="false"/>
                <w:i w:val="false"/>
                <w:color w:val="000000"/>
                <w:sz w:val="20"/>
              </w:rPr>
              <w:t>№ 268</w:t>
            </w:r>
            <w:r>
              <w:rPr>
                <w:rFonts w:ascii="Times New Roman"/>
                <w:b w:val="false"/>
                <w:i w:val="false"/>
                <w:color w:val="000000"/>
                <w:sz w:val="20"/>
              </w:rPr>
              <w:t xml:space="preserve"> "білім туралы құжаттарды тану қағидаларын бекіту туралы" (Нормативтік құқықтық актілерді мемлекеттік тіркеу тізілімінде № 32800 болып тіркелген) (бұдан әрі – тану қағидалары) қағидаларына сәйкес берілген басқа мемлекеттерде және халықаралық немесе шетелдік оқу орындарында (олардың филиалдарында) медициналық білім алған көрсетілетін қызметті алушының білімі туралы құжаттарын тану және (немесе) нострификациялау туралы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аумағында білім беру ұйымдарын бітірген шетелдік мамандар мыналарды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2012 жылға дейін оқуды бітірген көрсетілетін қызметті алушылар үшін жоғары, техникалық және кәсіптік, орта білімнен кейінгі медициналық білім туралы диплом (ақпараттық жүйелерде болмаған жағдайда); мәлімделінген мамандық немесе мамандандыру бойынша интернатурада және (немесе) резидентурада немесе клиникалық ординатурада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6) шетелдік маман тұратын елде берілген, мәлімделген мамандық немесе мамандану бойынша клиникалық практиканың жүзеге асырылуын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7) Денсаулық сақтау жүйесі қызметкерлерінің үздіксіз кәсіптік даму нәтижелерін және кәсіптік даярлықты бағалау нәтижелерін растайтын құжаттар (іске асырылған интеграция арқылы цифрлық құжаттар сервисінде мәліметтер болмаған кезде (бұдан әрі -сервис) өтініш берілген мамандық немесе мамандану бойынша еңбек қызметі үзіліссіз қолданыстағы маман сертификаты бар көрсетілетін қызметті алушылар үшін кәсіптік даярлықты бағалау нәтижелерін растау қағидаларына сәйкес – сервис) (бар болса) (4.1, 5.1, 6.1, 7.1 (I), 7.2 (R) және одан жоғары біліктілік деңгейін алуға үміткер көрсетілетін қызметті алушылар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"Денсаулық сақтау саласындағы мамандарға қосымша және бейресми білім беру қағидаларын, Денсаулық сақтау саласындағы қосымша және бейресми білім берудің білім беру бағдарламаларын іске асыратын ұйымдарға қойылатын біліктілік талаптарын, сондай-ақ денсаулық сақтау саласындағы қосымша және бейресми білім берудің білім беру бағдарламаларын іске асыратын ұйымдарға қойылатын біліктілік талаптарын бекіту туралы" Қазақстан Республикасы Денсаулық сақтау министрінің 2020 жылғы 21 желтоқсандағы № ҚР ДСМ-303/2020 </w:t>
            </w:r>
            <w:r>
              <w:rPr>
                <w:rFonts w:ascii="Times New Roman"/>
                <w:b w:val="false"/>
                <w:i w:val="false"/>
                <w:color w:val="000000"/>
                <w:sz w:val="20"/>
              </w:rPr>
              <w:t>бұйрығына</w:t>
            </w:r>
            <w:r>
              <w:rPr>
                <w:rFonts w:ascii="Times New Roman"/>
                <w:b w:val="false"/>
                <w:i w:val="false"/>
                <w:color w:val="000000"/>
                <w:sz w:val="20"/>
              </w:rPr>
              <w:t xml:space="preserve"> сәйкес Оқыту нәтижелері, қосымша және бейресми білім беру арқылы алған (бұдан әрі – қосымша білім беру Қағидалары) (нормативтік құқықтық актілерді мемлекеттік тіркеу тізілімінде № 21847 болып тіркелген) сертификаттау сәтінде жалпы көлемде кемінде: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берілген мамандық немесе мамандану бойынша еңбек қызметі 3 (үш) жылдан кем немесе одан көп үзілісі бар көрсетілетін қызметті алушылар үшін, маман сертификаты болмаған кезде немесе бұрын берілген маман сертификатының қолданылу мерзімі 3 (үш) жылдан кем немесе одан көп болған кезде (көрсетілетін қызметті алушылар үшін) базалық деңгейдегі біліктілікті арттырудың 5 кредиті (150 академиялық сағат) біліктілік 4.0, 5.0, 6.0, 7.0 (I) немесе 7.1 (R));</w:t>
            </w:r>
          </w:p>
          <w:p>
            <w:pPr>
              <w:spacing w:after="20"/>
              <w:ind w:left="20"/>
              <w:jc w:val="both"/>
            </w:pPr>
            <w:r>
              <w:rPr>
                <w:rFonts w:ascii="Times New Roman"/>
                <w:b w:val="false"/>
                <w:i w:val="false"/>
                <w:color w:val="000000"/>
                <w:sz w:val="20"/>
              </w:rPr>
              <w:t>
</w:t>
            </w:r>
            <w:r>
              <w:rPr>
                <w:rFonts w:ascii="Times New Roman"/>
                <w:b w:val="false"/>
                <w:i w:val="false"/>
                <w:color w:val="000000"/>
                <w:sz w:val="20"/>
              </w:rPr>
              <w:t>Шет тілінде берілген құжатқа қосымша қазақ немесе орыс тілдерінде нотариалды куәландырылған аударма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9) мамандандыру бойынша қосымшасы бар сертификаттау курсы туралы куәлік (транскрипт) (мамандандыру бойынша маман сертификатын алуға үміткер көрсетілетін қызметті алушылар үшін) (сервисте мәліметтер болмаған кезде) (бар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Қазақстан Республикасы Еңбек кодексінің </w:t>
            </w:r>
            <w:r>
              <w:rPr>
                <w:rFonts w:ascii="Times New Roman"/>
                <w:b w:val="false"/>
                <w:i w:val="false"/>
                <w:color w:val="000000"/>
                <w:sz w:val="20"/>
              </w:rPr>
              <w:t>35-бабына</w:t>
            </w:r>
            <w:r>
              <w:rPr>
                <w:rFonts w:ascii="Times New Roman"/>
                <w:b w:val="false"/>
                <w:i w:val="false"/>
                <w:color w:val="000000"/>
                <w:sz w:val="20"/>
              </w:rPr>
              <w:t xml:space="preserve"> сәйкес еңбек қызметін растайтын құжат (оқу орнын бітіргеннен кейін жұмысқа алғаш кіріскен адамдар ұсынбайды);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жұмыс берушіге (денсаулық сақтау ұйымы), облыстардың, республикалық маңызы бар қалалардың және астананың жергілікті атқарушы органына шетелдік жұмыс күшін тартуға берілген рұқсаты (Қазақстан Республикасында тұрақты тұратын шетелдік мамандар, сондай-ақ 2014 жылғы 29 мамырдағы Еуразиялық экономикалық одақ туралы </w:t>
            </w:r>
            <w:r>
              <w:rPr>
                <w:rFonts w:ascii="Times New Roman"/>
                <w:b w:val="false"/>
                <w:i w:val="false"/>
                <w:color w:val="000000"/>
                <w:sz w:val="20"/>
              </w:rPr>
              <w:t>шартқа</w:t>
            </w:r>
            <w:r>
              <w:rPr>
                <w:rFonts w:ascii="Times New Roman"/>
                <w:b w:val="false"/>
                <w:i w:val="false"/>
                <w:color w:val="000000"/>
                <w:sz w:val="20"/>
              </w:rPr>
              <w:t xml:space="preserve"> қатысушы мемлекеттердің азаматтары болып табылатын шетелдік жұмыскерлер бермейді);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12) білімі туралы құжаттарды алғаннан кейін тегін, атын немесе әкесінің атын (бар болса) өзгерткен шетелдік адамдар үшін атын, әкесінің атын (бар болса), тегін ауыстырғаны немесе неке қию (ерлі-зайыптылық) туралы немесе некені (ерлі-зайыптылықты) бұзу туралы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Қазақстан Республикасы Денсаулық сақтау министрінің 2020 жылғы 11 желтоқсандағы № ҚР ДСМ-249/2020 бұйрығымен бекітілген Денсаулық сақтау саласындағы білім беру бағдарламалары түлектерінің және денсаулық сақтау саласындағы мамандардың кәсіптік даярлығын бағалау, Денсаулық сақтау саласындағы білім беру бағдарламалары түлектерінің және денсаулық сақтау саласындағы мамандардың кәсіптік даярлығын бағалау </w:t>
            </w:r>
            <w:r>
              <w:rPr>
                <w:rFonts w:ascii="Times New Roman"/>
                <w:b w:val="false"/>
                <w:i w:val="false"/>
                <w:color w:val="000000"/>
                <w:sz w:val="20"/>
              </w:rPr>
              <w:t>қағидаларына</w:t>
            </w:r>
            <w:r>
              <w:rPr>
                <w:rFonts w:ascii="Times New Roman"/>
                <w:b w:val="false"/>
                <w:i w:val="false"/>
                <w:color w:val="000000"/>
                <w:sz w:val="20"/>
              </w:rPr>
              <w:t xml:space="preserve"> (Нормативтік құқықтық актілерді мемлекеттік тіркеу тізілімінде № 21763 болып 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берілген мамандық немесе мамандану бойынша маман сертификатының қолданыстағы немесе қолданылу мерзімі 3 (үш) жылдан кем екенін растау үшін медициналық білімі бар көрсетілетін қызметті алушылар мынадай құжаттар мен мәліметтерді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электрондық цифрлық қолтаңбасымен (бұдан әрі -ЭЦҚ) куәландырылған, әрі – сертификаттау қағидалары) сәйкес электрондық құжат 5-нысанындағы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шетелдік маманның жеке басын куәландыратын құжат (жеке басын сәйкестендіру үшін талап етіледі) (ақпараттық жүйеде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Қазақстан Республикасы Денсаулық сақтау министрінің 2020 жылғы 21 желтоқсандағы № ҚР ДСМ-303/2020 "Денсаулық сақтау саласындағы мамандарға қосымша және формальды емес білім беру қағидаларын,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формальды емес білім беру арқылы денсаулық сақтау саласындағы мамандар алған оқудың нәтижелерін тану қағидаларын бекіту туралы"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21847 болып тіркелген) сәйкес өтініш берілген мамандық немесе мамандандыру бойынша біліктілігін арттыру туралы өтініш берілген мамандық немесе мамандандыру бойынша еңбек қызметінде 3 (үш) жылдан астам үзілісі бар, маман сертификаты болмаған кезде немесе бұрын берілген маман сертификатының қолданылу мерзімі 3 (үш) жылдан астам өткен кезде көрсетілетін қызметті алушылар үшін базалық деңгейдегі біліктілікті арттырудың кемінде 150 (академиялық сағаты)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Шет тілінде берілген құжатқа қосымша қазақ немесе орыс тілдерінде нотариалды куәландырылған аударма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 бар мамандық немесе мамандандыру бойынша маман сертификатының көшірмесі (сервисте мәліметтер болмаған жағдайда) (өтініш берілген мамандық немесе мамандандыру бойынша жарамдылық мерзімі 3 (үш) жылдан аспайтын жарамсыз маман сертификаты бар көрсетілетін қызметті алушылар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жалпы көлемде сертификаттау сәтінде қосымша білім беру қағидаларына сәйкес мәлімделген мамандық немесе мамандану бойынша біліктілікті арттыру туралы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4.0, 5.0, 6.0, 7.0 (I) немесе 7.1 (R) біліктілік деңгейімен мәлімделген мамандық бойынша маманның қолда бар сертификатын растайтын көрсетілетін қызметті алушылар үшін базалық деңгейдегі біліктілікті арттырудың 5 кредиті (150 академиялық сағат));</w:t>
            </w:r>
          </w:p>
          <w:p>
            <w:pPr>
              <w:spacing w:after="20"/>
              <w:ind w:left="20"/>
              <w:jc w:val="both"/>
            </w:pPr>
            <w:r>
              <w:rPr>
                <w:rFonts w:ascii="Times New Roman"/>
                <w:b w:val="false"/>
                <w:i w:val="false"/>
                <w:color w:val="000000"/>
                <w:sz w:val="20"/>
              </w:rPr>
              <w:t>
</w:t>
            </w:r>
            <w:r>
              <w:rPr>
                <w:rFonts w:ascii="Times New Roman"/>
                <w:b w:val="false"/>
                <w:i w:val="false"/>
                <w:color w:val="000000"/>
                <w:sz w:val="20"/>
              </w:rPr>
              <w:t>Шет тілінде берілген құжатқа қосымша қазақ немесе орыс тілдерінде нотариалды куәландырылған аударма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 Қазақстан Республикасы Еңбек кодексінің </w:t>
            </w:r>
            <w:r>
              <w:rPr>
                <w:rFonts w:ascii="Times New Roman"/>
                <w:b w:val="false"/>
                <w:i w:val="false"/>
                <w:color w:val="000000"/>
                <w:sz w:val="20"/>
              </w:rPr>
              <w:t>35-бабына</w:t>
            </w:r>
            <w:r>
              <w:rPr>
                <w:rFonts w:ascii="Times New Roman"/>
                <w:b w:val="false"/>
                <w:i w:val="false"/>
                <w:color w:val="000000"/>
                <w:sz w:val="20"/>
              </w:rPr>
              <w:t xml:space="preserve"> сәйкес қызметтің мәлімделетін кіші түрлеріне сәйкес көрсетілетін қызметті алушының еңбек қызметін растайтын құжат (жұмыскерлердің бейіндері және іске асырылған интеграция (бұдан әрі – сервис) арқылы цифрлық құжаттар сервисінде еңбек шарттарын есепке алу туралы мәліметтер болмаған кезде (бар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7) мамандандыру бойынша қосымшасы бар сертификаттау курсы туралы куәлік (транскрипт) (мамандандыру бойынша маман сертификатын алуға үміткер көрсетілетін қызметті алушылар үшін) (сервисте мәліметтер болмаған кезде) (бар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8) Денсаулық сақтау жүйесі қызметкерлерінің үздіксіз кәсіптік даму нәтижелерін және кәсіптік даярлықты бағалау нәтижелерін растайтын құжаттар, мәлімделетін мамандық немесе мамандандыру бойынша еңбек қызметі үзіліссіз қолданыстағы маман сертификаты бар көрсетілетін қызметті алушылар үшін үздіксіз кәсіптік даму нәтижелерін растау қағидаларына сәйкес (іске асырылған интеграция арқылы цифрлық құжаттар сервисінде мәліметтер болмаған кезде (бұдан әрі – сервис) (4.1, 5.1, 6.1, 7.1 (I), 7.2 (R) және одан жоғары біліктілік деңгейін алуға үміткер көрсетілетін қызметті алушылар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9) Мәлімделген мамандық немесе мамандандыру бойынша қолданыстағы маман сертификатын және біліктілік деңгейін растау кезінде көрсетілетін қызметті беруші көрсетілетін қызметті алушыда қолданыстағы маман сертификатының болуын (қолданылу мерзімі, мамандығы, мамандандыру) сервистен тексереді.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Сервистен алынған деректер сәйкес келген жағдайда, қолданыстағы маман сертификаты сертификаттау қағидаларының 6-қосымшасына сәйкес нысан бойынша өтінім берілген мамандық немесе мамандандыру бойынша 5 (бес) жылға маман сертификатын берумен расталады.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берілген мамандық немесе мамандандыру бойынша еңбек өтілі 3 (үш) жылдан кем үзілісі бар және (немесе) өтініш берілген мамандық немесе мамандандыру бойынша 3 (үш) жылдан кем мерзімі өткен жарамсыз маман сертификаты бұрын алынған маман сертификатын растаған кезде көрсетілетін қызметті алушылар бағалау және дағдылар нәтижесін ұсынбайды.</w:t>
            </w:r>
          </w:p>
          <w:p>
            <w:pPr>
              <w:spacing w:after="20"/>
              <w:ind w:left="20"/>
              <w:jc w:val="both"/>
            </w:pPr>
            <w:r>
              <w:rPr>
                <w:rFonts w:ascii="Times New Roman"/>
                <w:b w:val="false"/>
                <w:i w:val="false"/>
                <w:color w:val="000000"/>
                <w:sz w:val="20"/>
              </w:rPr>
              <w:t>
Қолданыстағы маман сертификаты болмаған кезде немесе өтініш берілген мамандық немесе мамандандыру бойынша бұрын алынған маман сертификатының қолданылу мерзімі 3 (үш) жылдан астам өткен кезде көрсетілетін қызметті алушылар бағалау нәтижесі мен дағдыларын ұсына отырып, алғаш өтініш берілген мамандық немесе мамандандыру ретінде маман сертификатын алуға үміткер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79"/>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сертификаттау ережелеріне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80"/>
          <w:p>
            <w:pPr>
              <w:spacing w:after="20"/>
              <w:ind w:left="20"/>
              <w:jc w:val="both"/>
            </w:pPr>
            <w:r>
              <w:rPr>
                <w:rFonts w:ascii="Times New Roman"/>
                <w:b w:val="false"/>
                <w:i w:val="false"/>
                <w:color w:val="000000"/>
                <w:sz w:val="20"/>
              </w:rPr>
              <w:t>
1)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 мүмкіндігі бар.</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қызмет көрсету мәселелері жөніндегі анықтамалық қызметтердің байланыс телефондары Қазақстан Республикасы Денсаулық сақтау министрлігі Медициналық және фармацевтикалық бақылау комитетінің kmfk@ dsm. gov. kz интернет-ресурсында көрсетілген.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Мүмкіндіктері шектеулі адамдар үшін пандус, шақыру түймесі, зағиптар мен нашар көретіндерге арналған тактильді жол, күту залы, құжаттар үлгілері бар тағандар болуы тиіс.</w:t>
            </w:r>
          </w:p>
          <w:p>
            <w:pPr>
              <w:spacing w:after="20"/>
              <w:ind w:left="20"/>
              <w:jc w:val="both"/>
            </w:pPr>
            <w:r>
              <w:rPr>
                <w:rFonts w:ascii="Times New Roman"/>
                <w:b w:val="false"/>
                <w:i w:val="false"/>
                <w:color w:val="000000"/>
                <w:sz w:val="20"/>
              </w:rPr>
              <w:t>
5) Мемлекеттік қызметтерді көрсету мәселелері жөніндегі бірыңғай байланыс орталығының телефон нөмірлері-1414, 8-800- 080-7777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"Клиникалық практикаға жіберу</w:t>
            </w:r>
            <w:r>
              <w:br/>
            </w:r>
            <w:r>
              <w:rPr>
                <w:rFonts w:ascii="Times New Roman"/>
                <w:b w:val="false"/>
                <w:i w:val="false"/>
                <w:color w:val="000000"/>
                <w:sz w:val="20"/>
              </w:rPr>
              <w:t>үшін шетелдік маманға</w:t>
            </w:r>
            <w:r>
              <w:br/>
            </w:r>
            <w:r>
              <w:rPr>
                <w:rFonts w:ascii="Times New Roman"/>
                <w:b w:val="false"/>
                <w:i w:val="false"/>
                <w:color w:val="000000"/>
                <w:sz w:val="20"/>
              </w:rPr>
              <w:t>сертификат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талаптардың тізбесі</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324" w:id="181"/>
    <w:p>
      <w:pPr>
        <w:spacing w:after="0"/>
        <w:ind w:left="0"/>
        <w:jc w:val="left"/>
      </w:pPr>
      <w:r>
        <w:rPr>
          <w:rFonts w:ascii="Times New Roman"/>
          <w:b/>
          <w:i w:val="false"/>
          <w:color w:val="000000"/>
        </w:rPr>
        <w:t xml:space="preserve"> Мәліметтер нысаны</w:t>
      </w:r>
    </w:p>
    <w:bookmarkEnd w:id="181"/>
    <w:bookmarkStart w:name="z325" w:id="182"/>
    <w:p>
      <w:pPr>
        <w:spacing w:after="0"/>
        <w:ind w:left="0"/>
        <w:jc w:val="both"/>
      </w:pPr>
      <w:r>
        <w:rPr>
          <w:rFonts w:ascii="Times New Roman"/>
          <w:b w:val="false"/>
          <w:i w:val="false"/>
          <w:color w:val="000000"/>
          <w:sz w:val="28"/>
        </w:rPr>
        <w:t>
      1. Мәлімделген мамандықтың немесе мамандандырудың атауы</w:t>
      </w:r>
    </w:p>
    <w:bookmarkEnd w:id="182"/>
    <w:bookmarkStart w:name="z326" w:id="183"/>
    <w:p>
      <w:pPr>
        <w:spacing w:after="0"/>
        <w:ind w:left="0"/>
        <w:jc w:val="both"/>
      </w:pPr>
      <w:r>
        <w:rPr>
          <w:rFonts w:ascii="Times New Roman"/>
          <w:b w:val="false"/>
          <w:i w:val="false"/>
          <w:color w:val="000000"/>
          <w:sz w:val="28"/>
        </w:rPr>
        <w:t>
      1.1 Біліктілік деңгейі*_________</w:t>
      </w:r>
    </w:p>
    <w:bookmarkEnd w:id="183"/>
    <w:bookmarkStart w:name="z327" w:id="184"/>
    <w:p>
      <w:pPr>
        <w:spacing w:after="0"/>
        <w:ind w:left="0"/>
        <w:jc w:val="both"/>
      </w:pPr>
      <w:r>
        <w:rPr>
          <w:rFonts w:ascii="Times New Roman"/>
          <w:b w:val="false"/>
          <w:i w:val="false"/>
          <w:color w:val="000000"/>
          <w:sz w:val="28"/>
        </w:rPr>
        <w:t xml:space="preserve">
      2. жұмыс берушіге (денсаулық сақтау ұйымы), облыстардың, республикалық маңызы бар қалалардың және астананың жергілікті атқарушы органына шетелдік жұмыс күшін тартуға берілген рұқсаты (Қазақстан Республикасында тұрақты тұратын шетелдік мамандар, сондай-ақ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қатысушы мемлекеттердің азаматтары болып табылатын шетелдік жұмыскерлер бермейді) рұқсаты туралы мәліметтер ________</w:t>
      </w:r>
    </w:p>
    <w:bookmarkEnd w:id="184"/>
    <w:bookmarkStart w:name="z328" w:id="185"/>
    <w:p>
      <w:pPr>
        <w:spacing w:after="0"/>
        <w:ind w:left="0"/>
        <w:jc w:val="both"/>
      </w:pPr>
      <w:r>
        <w:rPr>
          <w:rFonts w:ascii="Times New Roman"/>
          <w:b w:val="false"/>
          <w:i w:val="false"/>
          <w:color w:val="000000"/>
          <w:sz w:val="28"/>
        </w:rPr>
        <w:t>
      3. Денсаулық сақтау ұйымы туралы мәліметтер_______</w:t>
      </w:r>
    </w:p>
    <w:bookmarkEnd w:id="185"/>
    <w:bookmarkStart w:name="z329" w:id="186"/>
    <w:p>
      <w:pPr>
        <w:spacing w:after="0"/>
        <w:ind w:left="0"/>
        <w:jc w:val="both"/>
      </w:pPr>
      <w:r>
        <w:rPr>
          <w:rFonts w:ascii="Times New Roman"/>
          <w:b w:val="false"/>
          <w:i w:val="false"/>
          <w:color w:val="000000"/>
          <w:sz w:val="28"/>
        </w:rPr>
        <w:t>
      3.1.Денсаулық сақтау ұйымының атауы________</w:t>
      </w:r>
    </w:p>
    <w:bookmarkEnd w:id="186"/>
    <w:bookmarkStart w:name="z330" w:id="187"/>
    <w:p>
      <w:pPr>
        <w:spacing w:after="0"/>
        <w:ind w:left="0"/>
        <w:jc w:val="both"/>
      </w:pPr>
      <w:r>
        <w:rPr>
          <w:rFonts w:ascii="Times New Roman"/>
          <w:b w:val="false"/>
          <w:i w:val="false"/>
          <w:color w:val="000000"/>
          <w:sz w:val="28"/>
        </w:rPr>
        <w:t>
      3.2.Меншік нысаны________</w:t>
      </w:r>
    </w:p>
    <w:bookmarkEnd w:id="187"/>
    <w:bookmarkStart w:name="z331" w:id="188"/>
    <w:p>
      <w:pPr>
        <w:spacing w:after="0"/>
        <w:ind w:left="0"/>
        <w:jc w:val="both"/>
      </w:pPr>
      <w:r>
        <w:rPr>
          <w:rFonts w:ascii="Times New Roman"/>
          <w:b w:val="false"/>
          <w:i w:val="false"/>
          <w:color w:val="000000"/>
          <w:sz w:val="28"/>
        </w:rPr>
        <w:t>
      3.3. Мекеменің атауы__________</w:t>
      </w:r>
    </w:p>
    <w:bookmarkEnd w:id="188"/>
    <w:bookmarkStart w:name="z332" w:id="189"/>
    <w:p>
      <w:pPr>
        <w:spacing w:after="0"/>
        <w:ind w:left="0"/>
        <w:jc w:val="both"/>
      </w:pPr>
      <w:r>
        <w:rPr>
          <w:rFonts w:ascii="Times New Roman"/>
          <w:b w:val="false"/>
          <w:i w:val="false"/>
          <w:color w:val="000000"/>
          <w:sz w:val="28"/>
        </w:rPr>
        <w:t xml:space="preserve">
      3.4. Филиалдар мен өкілдіктер туралы деректер_______ </w:t>
      </w:r>
    </w:p>
    <w:bookmarkEnd w:id="189"/>
    <w:bookmarkStart w:name="z333" w:id="190"/>
    <w:p>
      <w:pPr>
        <w:spacing w:after="0"/>
        <w:ind w:left="0"/>
        <w:jc w:val="both"/>
      </w:pPr>
      <w:r>
        <w:rPr>
          <w:rFonts w:ascii="Times New Roman"/>
          <w:b w:val="false"/>
          <w:i w:val="false"/>
          <w:color w:val="000000"/>
          <w:sz w:val="28"/>
        </w:rPr>
        <w:t>
      4. Медициналық білім____________________________________________</w:t>
      </w:r>
    </w:p>
    <w:bookmarkEnd w:id="190"/>
    <w:bookmarkStart w:name="z334" w:id="191"/>
    <w:p>
      <w:pPr>
        <w:spacing w:after="0"/>
        <w:ind w:left="0"/>
        <w:jc w:val="both"/>
      </w:pPr>
      <w:r>
        <w:rPr>
          <w:rFonts w:ascii="Times New Roman"/>
          <w:b w:val="false"/>
          <w:i w:val="false"/>
          <w:color w:val="000000"/>
          <w:sz w:val="28"/>
        </w:rPr>
        <w:t>
      4.1. Білімі (техникалық және кәсіптік білім беру, орта білімнен кейінгі, жоғары білім)</w:t>
      </w:r>
    </w:p>
    <w:bookmarkEnd w:id="191"/>
    <w:p>
      <w:pPr>
        <w:spacing w:after="0"/>
        <w:ind w:left="0"/>
        <w:jc w:val="both"/>
      </w:pPr>
      <w:r>
        <w:rPr>
          <w:rFonts w:ascii="Times New Roman"/>
          <w:b w:val="false"/>
          <w:i w:val="false"/>
          <w:color w:val="000000"/>
          <w:sz w:val="28"/>
        </w:rPr>
        <w:t>
      (дипломның электронды көшірмесі)</w:t>
      </w:r>
    </w:p>
    <w:bookmarkStart w:name="z335" w:id="192"/>
    <w:p>
      <w:pPr>
        <w:spacing w:after="0"/>
        <w:ind w:left="0"/>
        <w:jc w:val="both"/>
      </w:pPr>
      <w:r>
        <w:rPr>
          <w:rFonts w:ascii="Times New Roman"/>
          <w:b w:val="false"/>
          <w:i w:val="false"/>
          <w:color w:val="000000"/>
          <w:sz w:val="28"/>
        </w:rPr>
        <w:t>
      4.2. Дипломды тану (Қазақстан Республикасынан тыс жерлерде медициналық білім</w:t>
      </w:r>
    </w:p>
    <w:bookmarkEnd w:id="192"/>
    <w:p>
      <w:pPr>
        <w:spacing w:after="0"/>
        <w:ind w:left="0"/>
        <w:jc w:val="both"/>
      </w:pPr>
      <w:r>
        <w:rPr>
          <w:rFonts w:ascii="Times New Roman"/>
          <w:b w:val="false"/>
          <w:i w:val="false"/>
          <w:color w:val="000000"/>
          <w:sz w:val="28"/>
        </w:rPr>
        <w:t>
      алған тұлғалар үшін) (тану туралы құжаттың электронды көшірмесі)</w:t>
      </w:r>
    </w:p>
    <w:bookmarkStart w:name="z336" w:id="193"/>
    <w:p>
      <w:pPr>
        <w:spacing w:after="0"/>
        <w:ind w:left="0"/>
        <w:jc w:val="both"/>
      </w:pPr>
      <w:r>
        <w:rPr>
          <w:rFonts w:ascii="Times New Roman"/>
          <w:b w:val="false"/>
          <w:i w:val="false"/>
          <w:color w:val="000000"/>
          <w:sz w:val="28"/>
        </w:rPr>
        <w:t>
      Оқыған елі_________________________________________________</w:t>
      </w:r>
    </w:p>
    <w:bookmarkEnd w:id="193"/>
    <w:bookmarkStart w:name="z337" w:id="194"/>
    <w:p>
      <w:pPr>
        <w:spacing w:after="0"/>
        <w:ind w:left="0"/>
        <w:jc w:val="both"/>
      </w:pPr>
      <w:r>
        <w:rPr>
          <w:rFonts w:ascii="Times New Roman"/>
          <w:b w:val="false"/>
          <w:i w:val="false"/>
          <w:color w:val="000000"/>
          <w:sz w:val="28"/>
        </w:rPr>
        <w:t>
      Білім беру ұйымының толық атауы_____________________________</w:t>
      </w:r>
    </w:p>
    <w:bookmarkEnd w:id="194"/>
    <w:bookmarkStart w:name="z338" w:id="195"/>
    <w:p>
      <w:pPr>
        <w:spacing w:after="0"/>
        <w:ind w:left="0"/>
        <w:jc w:val="both"/>
      </w:pPr>
      <w:r>
        <w:rPr>
          <w:rFonts w:ascii="Times New Roman"/>
          <w:b w:val="false"/>
          <w:i w:val="false"/>
          <w:color w:val="000000"/>
          <w:sz w:val="28"/>
        </w:rPr>
        <w:t>
      Тану куәлігін берген орган______________________</w:t>
      </w:r>
    </w:p>
    <w:bookmarkEnd w:id="195"/>
    <w:bookmarkStart w:name="z339" w:id="196"/>
    <w:p>
      <w:pPr>
        <w:spacing w:after="0"/>
        <w:ind w:left="0"/>
        <w:jc w:val="both"/>
      </w:pPr>
      <w:r>
        <w:rPr>
          <w:rFonts w:ascii="Times New Roman"/>
          <w:b w:val="false"/>
          <w:i w:val="false"/>
          <w:color w:val="000000"/>
          <w:sz w:val="28"/>
        </w:rPr>
        <w:t>
      Тану бұйрығының нөмірі____________________________</w:t>
      </w:r>
    </w:p>
    <w:bookmarkEnd w:id="196"/>
    <w:bookmarkStart w:name="z340" w:id="197"/>
    <w:p>
      <w:pPr>
        <w:spacing w:after="0"/>
        <w:ind w:left="0"/>
        <w:jc w:val="both"/>
      </w:pPr>
      <w:r>
        <w:rPr>
          <w:rFonts w:ascii="Times New Roman"/>
          <w:b w:val="false"/>
          <w:i w:val="false"/>
          <w:color w:val="000000"/>
          <w:sz w:val="28"/>
        </w:rPr>
        <w:t>
      Тану тіркеу нөмірі_______________________________</w:t>
      </w:r>
    </w:p>
    <w:bookmarkEnd w:id="197"/>
    <w:bookmarkStart w:name="z341" w:id="198"/>
    <w:p>
      <w:pPr>
        <w:spacing w:after="0"/>
        <w:ind w:left="0"/>
        <w:jc w:val="both"/>
      </w:pPr>
      <w:r>
        <w:rPr>
          <w:rFonts w:ascii="Times New Roman"/>
          <w:b w:val="false"/>
          <w:i w:val="false"/>
          <w:color w:val="000000"/>
          <w:sz w:val="28"/>
        </w:rPr>
        <w:t>
      Тану куәлігінің берілген күні________________________</w:t>
      </w:r>
    </w:p>
    <w:bookmarkEnd w:id="198"/>
    <w:bookmarkStart w:name="z342" w:id="199"/>
    <w:p>
      <w:pPr>
        <w:spacing w:after="0"/>
        <w:ind w:left="0"/>
        <w:jc w:val="both"/>
      </w:pPr>
      <w:r>
        <w:rPr>
          <w:rFonts w:ascii="Times New Roman"/>
          <w:b w:val="false"/>
          <w:i w:val="false"/>
          <w:color w:val="000000"/>
          <w:sz w:val="28"/>
        </w:rPr>
        <w:t>
      5. Мәлімделген мамандық бойынша интернатура (бар болған жағдайда), клиникалық</w:t>
      </w:r>
    </w:p>
    <w:bookmarkEnd w:id="199"/>
    <w:p>
      <w:pPr>
        <w:spacing w:after="0"/>
        <w:ind w:left="0"/>
        <w:jc w:val="both"/>
      </w:pPr>
      <w:r>
        <w:rPr>
          <w:rFonts w:ascii="Times New Roman"/>
          <w:b w:val="false"/>
          <w:i w:val="false"/>
          <w:color w:val="000000"/>
          <w:sz w:val="28"/>
        </w:rPr>
        <w:t xml:space="preserve">
      ординатура, резидентура мамандығы туралы мәліметтер (жоғары медициналық білімі </w:t>
      </w:r>
    </w:p>
    <w:p>
      <w:pPr>
        <w:spacing w:after="0"/>
        <w:ind w:left="0"/>
        <w:jc w:val="both"/>
      </w:pPr>
      <w:r>
        <w:rPr>
          <w:rFonts w:ascii="Times New Roman"/>
          <w:b w:val="false"/>
          <w:i w:val="false"/>
          <w:color w:val="000000"/>
          <w:sz w:val="28"/>
        </w:rPr>
        <w:t>
      бар мамандар үшін) (құжаттың электронды көшірмесі)</w:t>
      </w:r>
    </w:p>
    <w:bookmarkStart w:name="z343" w:id="200"/>
    <w:p>
      <w:pPr>
        <w:spacing w:after="0"/>
        <w:ind w:left="0"/>
        <w:jc w:val="both"/>
      </w:pPr>
      <w:r>
        <w:rPr>
          <w:rFonts w:ascii="Times New Roman"/>
          <w:b w:val="false"/>
          <w:i w:val="false"/>
          <w:color w:val="000000"/>
          <w:sz w:val="28"/>
        </w:rPr>
        <w:t>
      5.1. Интернатура мамандығы____________________________________</w:t>
      </w:r>
    </w:p>
    <w:bookmarkEnd w:id="200"/>
    <w:bookmarkStart w:name="z344" w:id="201"/>
    <w:p>
      <w:pPr>
        <w:spacing w:after="0"/>
        <w:ind w:left="0"/>
        <w:jc w:val="both"/>
      </w:pPr>
      <w:r>
        <w:rPr>
          <w:rFonts w:ascii="Times New Roman"/>
          <w:b w:val="false"/>
          <w:i w:val="false"/>
          <w:color w:val="000000"/>
          <w:sz w:val="28"/>
        </w:rPr>
        <w:t>
      5.2. Клиникалық ординатура мамандығы__________________________</w:t>
      </w:r>
    </w:p>
    <w:bookmarkEnd w:id="201"/>
    <w:bookmarkStart w:name="z345" w:id="202"/>
    <w:p>
      <w:pPr>
        <w:spacing w:after="0"/>
        <w:ind w:left="0"/>
        <w:jc w:val="both"/>
      </w:pPr>
      <w:r>
        <w:rPr>
          <w:rFonts w:ascii="Times New Roman"/>
          <w:b w:val="false"/>
          <w:i w:val="false"/>
          <w:color w:val="000000"/>
          <w:sz w:val="28"/>
        </w:rPr>
        <w:t>
      5.3. Резидентура мамандығы____________________________________</w:t>
      </w:r>
    </w:p>
    <w:bookmarkEnd w:id="202"/>
    <w:bookmarkStart w:name="z346" w:id="203"/>
    <w:p>
      <w:pPr>
        <w:spacing w:after="0"/>
        <w:ind w:left="0"/>
        <w:jc w:val="both"/>
      </w:pPr>
      <w:r>
        <w:rPr>
          <w:rFonts w:ascii="Times New Roman"/>
          <w:b w:val="false"/>
          <w:i w:val="false"/>
          <w:color w:val="000000"/>
          <w:sz w:val="28"/>
        </w:rPr>
        <w:t>
      5.4. Магистратура мамандығы___________________________________</w:t>
      </w:r>
    </w:p>
    <w:bookmarkEnd w:id="203"/>
    <w:bookmarkStart w:name="z347" w:id="204"/>
    <w:p>
      <w:pPr>
        <w:spacing w:after="0"/>
        <w:ind w:left="0"/>
        <w:jc w:val="both"/>
      </w:pPr>
      <w:r>
        <w:rPr>
          <w:rFonts w:ascii="Times New Roman"/>
          <w:b w:val="false"/>
          <w:i w:val="false"/>
          <w:color w:val="000000"/>
          <w:sz w:val="28"/>
        </w:rPr>
        <w:t>
      5.5. Докторантура мамандығы___________________________________</w:t>
      </w:r>
    </w:p>
    <w:bookmarkEnd w:id="204"/>
    <w:bookmarkStart w:name="z348" w:id="205"/>
    <w:p>
      <w:pPr>
        <w:spacing w:after="0"/>
        <w:ind w:left="0"/>
        <w:jc w:val="both"/>
      </w:pPr>
      <w:r>
        <w:rPr>
          <w:rFonts w:ascii="Times New Roman"/>
          <w:b w:val="false"/>
          <w:i w:val="false"/>
          <w:color w:val="000000"/>
          <w:sz w:val="28"/>
        </w:rPr>
        <w:t>
      6. Қайта даярлау туралы мәлімет (2021 жылғы 1 қаңтарға дейін алынған) (мәлімделген</w:t>
      </w:r>
    </w:p>
    <w:bookmarkEnd w:id="205"/>
    <w:p>
      <w:pPr>
        <w:spacing w:after="0"/>
        <w:ind w:left="0"/>
        <w:jc w:val="both"/>
      </w:pPr>
      <w:r>
        <w:rPr>
          <w:rFonts w:ascii="Times New Roman"/>
          <w:b w:val="false"/>
          <w:i w:val="false"/>
          <w:color w:val="000000"/>
          <w:sz w:val="28"/>
        </w:rPr>
        <w:t>
      мамандық бойынша маман сертификатын растайтын тұлғалар үшін) (құжаттың</w:t>
      </w:r>
    </w:p>
    <w:p>
      <w:pPr>
        <w:spacing w:after="0"/>
        <w:ind w:left="0"/>
        <w:jc w:val="both"/>
      </w:pPr>
      <w:r>
        <w:rPr>
          <w:rFonts w:ascii="Times New Roman"/>
          <w:b w:val="false"/>
          <w:i w:val="false"/>
          <w:color w:val="000000"/>
          <w:sz w:val="28"/>
        </w:rPr>
        <w:t>
      электрондық көшірмесі) (бар болған жағдайда)</w:t>
      </w:r>
    </w:p>
    <w:bookmarkStart w:name="z349" w:id="206"/>
    <w:p>
      <w:pPr>
        <w:spacing w:after="0"/>
        <w:ind w:left="0"/>
        <w:jc w:val="both"/>
      </w:pPr>
      <w:r>
        <w:rPr>
          <w:rFonts w:ascii="Times New Roman"/>
          <w:b w:val="false"/>
          <w:i w:val="false"/>
          <w:color w:val="000000"/>
          <w:sz w:val="28"/>
        </w:rPr>
        <w:t>
      6.1. Қайта даярлау туралы куәліктің нөмірі__________________________</w:t>
      </w:r>
    </w:p>
    <w:bookmarkEnd w:id="206"/>
    <w:bookmarkStart w:name="z350" w:id="207"/>
    <w:p>
      <w:pPr>
        <w:spacing w:after="0"/>
        <w:ind w:left="0"/>
        <w:jc w:val="both"/>
      </w:pPr>
      <w:r>
        <w:rPr>
          <w:rFonts w:ascii="Times New Roman"/>
          <w:b w:val="false"/>
          <w:i w:val="false"/>
          <w:color w:val="000000"/>
          <w:sz w:val="28"/>
        </w:rPr>
        <w:t>
      6.2. Қайта даярлау мамандығы_____________________________________</w:t>
      </w:r>
    </w:p>
    <w:bookmarkEnd w:id="207"/>
    <w:bookmarkStart w:name="z351" w:id="208"/>
    <w:p>
      <w:pPr>
        <w:spacing w:after="0"/>
        <w:ind w:left="0"/>
        <w:jc w:val="both"/>
      </w:pPr>
      <w:r>
        <w:rPr>
          <w:rFonts w:ascii="Times New Roman"/>
          <w:b w:val="false"/>
          <w:i w:val="false"/>
          <w:color w:val="000000"/>
          <w:sz w:val="28"/>
        </w:rPr>
        <w:t>
      6.3. Оқытқан ұйымның атауы______________________________________</w:t>
      </w:r>
    </w:p>
    <w:bookmarkEnd w:id="208"/>
    <w:bookmarkStart w:name="z352" w:id="209"/>
    <w:p>
      <w:pPr>
        <w:spacing w:after="0"/>
        <w:ind w:left="0"/>
        <w:jc w:val="both"/>
      </w:pPr>
      <w:r>
        <w:rPr>
          <w:rFonts w:ascii="Times New Roman"/>
          <w:b w:val="false"/>
          <w:i w:val="false"/>
          <w:color w:val="000000"/>
          <w:sz w:val="28"/>
        </w:rPr>
        <w:t>
      6.4. Оқудың сағат бойынша көлемі_________________________________</w:t>
      </w:r>
    </w:p>
    <w:bookmarkEnd w:id="209"/>
    <w:bookmarkStart w:name="z353" w:id="210"/>
    <w:p>
      <w:pPr>
        <w:spacing w:after="0"/>
        <w:ind w:left="0"/>
        <w:jc w:val="both"/>
      </w:pPr>
      <w:r>
        <w:rPr>
          <w:rFonts w:ascii="Times New Roman"/>
          <w:b w:val="false"/>
          <w:i w:val="false"/>
          <w:color w:val="000000"/>
          <w:sz w:val="28"/>
        </w:rPr>
        <w:t>
      6.5. Оқудың басталуы____________________________________________</w:t>
      </w:r>
    </w:p>
    <w:bookmarkEnd w:id="210"/>
    <w:bookmarkStart w:name="z354" w:id="211"/>
    <w:p>
      <w:pPr>
        <w:spacing w:after="0"/>
        <w:ind w:left="0"/>
        <w:jc w:val="both"/>
      </w:pPr>
      <w:r>
        <w:rPr>
          <w:rFonts w:ascii="Times New Roman"/>
          <w:b w:val="false"/>
          <w:i w:val="false"/>
          <w:color w:val="000000"/>
          <w:sz w:val="28"/>
        </w:rPr>
        <w:t>
      6.6. Оқудың аяқталуы____________________________________________</w:t>
      </w:r>
    </w:p>
    <w:bookmarkEnd w:id="211"/>
    <w:bookmarkStart w:name="z355" w:id="212"/>
    <w:p>
      <w:pPr>
        <w:spacing w:after="0"/>
        <w:ind w:left="0"/>
        <w:jc w:val="both"/>
      </w:pPr>
      <w:r>
        <w:rPr>
          <w:rFonts w:ascii="Times New Roman"/>
          <w:b w:val="false"/>
          <w:i w:val="false"/>
          <w:color w:val="000000"/>
          <w:sz w:val="28"/>
        </w:rPr>
        <w:t>
      7. Сертификаттау курсы туралы мәлімет (құжаттың электрондық көшірмесі) (бар</w:t>
      </w:r>
    </w:p>
    <w:bookmarkEnd w:id="212"/>
    <w:bookmarkStart w:name="z356" w:id="213"/>
    <w:p>
      <w:pPr>
        <w:spacing w:after="0"/>
        <w:ind w:left="0"/>
        <w:jc w:val="both"/>
      </w:pPr>
      <w:r>
        <w:rPr>
          <w:rFonts w:ascii="Times New Roman"/>
          <w:b w:val="false"/>
          <w:i w:val="false"/>
          <w:color w:val="000000"/>
          <w:sz w:val="28"/>
        </w:rPr>
        <w:t>
      болған жағдайда)</w:t>
      </w:r>
    </w:p>
    <w:bookmarkEnd w:id="213"/>
    <w:bookmarkStart w:name="z357" w:id="214"/>
    <w:p>
      <w:pPr>
        <w:spacing w:after="0"/>
        <w:ind w:left="0"/>
        <w:jc w:val="both"/>
      </w:pPr>
      <w:r>
        <w:rPr>
          <w:rFonts w:ascii="Times New Roman"/>
          <w:b w:val="false"/>
          <w:i w:val="false"/>
          <w:color w:val="000000"/>
          <w:sz w:val="28"/>
        </w:rPr>
        <w:t>
      7.1. Сертификаттау курсы туралы куәлік нөмірі ______________________</w:t>
      </w:r>
    </w:p>
    <w:bookmarkEnd w:id="214"/>
    <w:bookmarkStart w:name="z358" w:id="215"/>
    <w:p>
      <w:pPr>
        <w:spacing w:after="0"/>
        <w:ind w:left="0"/>
        <w:jc w:val="both"/>
      </w:pPr>
      <w:r>
        <w:rPr>
          <w:rFonts w:ascii="Times New Roman"/>
          <w:b w:val="false"/>
          <w:i w:val="false"/>
          <w:color w:val="000000"/>
          <w:sz w:val="28"/>
        </w:rPr>
        <w:t>
      7.2. Сертификаттау курсы бойынша мамандандыру___________________</w:t>
      </w:r>
    </w:p>
    <w:bookmarkEnd w:id="215"/>
    <w:bookmarkStart w:name="z359" w:id="216"/>
    <w:p>
      <w:pPr>
        <w:spacing w:after="0"/>
        <w:ind w:left="0"/>
        <w:jc w:val="both"/>
      </w:pPr>
      <w:r>
        <w:rPr>
          <w:rFonts w:ascii="Times New Roman"/>
          <w:b w:val="false"/>
          <w:i w:val="false"/>
          <w:color w:val="000000"/>
          <w:sz w:val="28"/>
        </w:rPr>
        <w:t>
      7.3 Оқытқан ұйымның атауы______________________________________</w:t>
      </w:r>
    </w:p>
    <w:bookmarkEnd w:id="216"/>
    <w:bookmarkStart w:name="z360" w:id="217"/>
    <w:p>
      <w:pPr>
        <w:spacing w:after="0"/>
        <w:ind w:left="0"/>
        <w:jc w:val="both"/>
      </w:pPr>
      <w:r>
        <w:rPr>
          <w:rFonts w:ascii="Times New Roman"/>
          <w:b w:val="false"/>
          <w:i w:val="false"/>
          <w:color w:val="000000"/>
          <w:sz w:val="28"/>
        </w:rPr>
        <w:t>
      7.4. Оқудың кредиті бойынша көлемі________________________________</w:t>
      </w:r>
    </w:p>
    <w:bookmarkEnd w:id="217"/>
    <w:bookmarkStart w:name="z361" w:id="218"/>
    <w:p>
      <w:pPr>
        <w:spacing w:after="0"/>
        <w:ind w:left="0"/>
        <w:jc w:val="both"/>
      </w:pPr>
      <w:r>
        <w:rPr>
          <w:rFonts w:ascii="Times New Roman"/>
          <w:b w:val="false"/>
          <w:i w:val="false"/>
          <w:color w:val="000000"/>
          <w:sz w:val="28"/>
        </w:rPr>
        <w:t>
      7.5. Оқудың басталуы____________________________________________</w:t>
      </w:r>
    </w:p>
    <w:bookmarkEnd w:id="218"/>
    <w:bookmarkStart w:name="z362" w:id="219"/>
    <w:p>
      <w:pPr>
        <w:spacing w:after="0"/>
        <w:ind w:left="0"/>
        <w:jc w:val="both"/>
      </w:pPr>
      <w:r>
        <w:rPr>
          <w:rFonts w:ascii="Times New Roman"/>
          <w:b w:val="false"/>
          <w:i w:val="false"/>
          <w:color w:val="000000"/>
          <w:sz w:val="28"/>
        </w:rPr>
        <w:t>
      7.6. Оқудың аяқталуы____________________________________________</w:t>
      </w:r>
    </w:p>
    <w:bookmarkEnd w:id="219"/>
    <w:bookmarkStart w:name="z363" w:id="220"/>
    <w:p>
      <w:pPr>
        <w:spacing w:after="0"/>
        <w:ind w:left="0"/>
        <w:jc w:val="both"/>
      </w:pPr>
      <w:r>
        <w:rPr>
          <w:rFonts w:ascii="Times New Roman"/>
          <w:b w:val="false"/>
          <w:i w:val="false"/>
          <w:color w:val="000000"/>
          <w:sz w:val="28"/>
        </w:rPr>
        <w:t>
      8. Мәлімделген мамандық немесе мамандандыру бойынша клиникалық практикаға</w:t>
      </w:r>
    </w:p>
    <w:bookmarkEnd w:id="220"/>
    <w:bookmarkStart w:name="z364" w:id="221"/>
    <w:p>
      <w:pPr>
        <w:spacing w:after="0"/>
        <w:ind w:left="0"/>
        <w:jc w:val="both"/>
      </w:pPr>
      <w:r>
        <w:rPr>
          <w:rFonts w:ascii="Times New Roman"/>
          <w:b w:val="false"/>
          <w:i w:val="false"/>
          <w:color w:val="000000"/>
          <w:sz w:val="28"/>
        </w:rPr>
        <w:t>
      жіберу үшін қолданыстағы маман сертификатының мәліметтері (бар болған жағдайда)</w:t>
      </w:r>
    </w:p>
    <w:bookmarkEnd w:id="221"/>
    <w:bookmarkStart w:name="z365" w:id="222"/>
    <w:p>
      <w:pPr>
        <w:spacing w:after="0"/>
        <w:ind w:left="0"/>
        <w:jc w:val="both"/>
      </w:pPr>
      <w:r>
        <w:rPr>
          <w:rFonts w:ascii="Times New Roman"/>
          <w:b w:val="false"/>
          <w:i w:val="false"/>
          <w:color w:val="000000"/>
          <w:sz w:val="28"/>
        </w:rPr>
        <w:t>
      8.1. Бұйрықтың күні мен нөмірі________________________________</w:t>
      </w:r>
    </w:p>
    <w:bookmarkEnd w:id="222"/>
    <w:bookmarkStart w:name="z366" w:id="223"/>
    <w:p>
      <w:pPr>
        <w:spacing w:after="0"/>
        <w:ind w:left="0"/>
        <w:jc w:val="both"/>
      </w:pPr>
      <w:r>
        <w:rPr>
          <w:rFonts w:ascii="Times New Roman"/>
          <w:b w:val="false"/>
          <w:i w:val="false"/>
          <w:color w:val="000000"/>
          <w:sz w:val="28"/>
        </w:rPr>
        <w:t>
      8.2. Әкімшілік құжаттың нөмірі мен коды, тіркеу нөмірі __________________</w:t>
      </w:r>
    </w:p>
    <w:bookmarkEnd w:id="223"/>
    <w:bookmarkStart w:name="z367" w:id="224"/>
    <w:p>
      <w:pPr>
        <w:spacing w:after="0"/>
        <w:ind w:left="0"/>
        <w:jc w:val="both"/>
      </w:pPr>
      <w:r>
        <w:rPr>
          <w:rFonts w:ascii="Times New Roman"/>
          <w:b w:val="false"/>
          <w:i w:val="false"/>
          <w:color w:val="000000"/>
          <w:sz w:val="28"/>
        </w:rPr>
        <w:t>
      8.3. Берген орган___________________________________________</w:t>
      </w:r>
    </w:p>
    <w:bookmarkEnd w:id="224"/>
    <w:bookmarkStart w:name="z368" w:id="225"/>
    <w:p>
      <w:pPr>
        <w:spacing w:after="0"/>
        <w:ind w:left="0"/>
        <w:jc w:val="both"/>
      </w:pPr>
      <w:r>
        <w:rPr>
          <w:rFonts w:ascii="Times New Roman"/>
          <w:b w:val="false"/>
          <w:i w:val="false"/>
          <w:color w:val="000000"/>
          <w:sz w:val="28"/>
        </w:rPr>
        <w:t>
      8.4. Сертификаттың қолданылу мерзімі_________________________</w:t>
      </w:r>
    </w:p>
    <w:bookmarkEnd w:id="225"/>
    <w:bookmarkStart w:name="z369" w:id="226"/>
    <w:p>
      <w:pPr>
        <w:spacing w:after="0"/>
        <w:ind w:left="0"/>
        <w:jc w:val="both"/>
      </w:pPr>
      <w:r>
        <w:rPr>
          <w:rFonts w:ascii="Times New Roman"/>
          <w:b w:val="false"/>
          <w:i w:val="false"/>
          <w:color w:val="000000"/>
          <w:sz w:val="28"/>
        </w:rPr>
        <w:t>
      8.5. Мамандығы немесе мамандандыруы____________________________</w:t>
      </w:r>
    </w:p>
    <w:bookmarkEnd w:id="226"/>
    <w:bookmarkStart w:name="z370" w:id="227"/>
    <w:p>
      <w:pPr>
        <w:spacing w:after="0"/>
        <w:ind w:left="0"/>
        <w:jc w:val="both"/>
      </w:pPr>
      <w:r>
        <w:rPr>
          <w:rFonts w:ascii="Times New Roman"/>
          <w:b w:val="false"/>
          <w:i w:val="false"/>
          <w:color w:val="000000"/>
          <w:sz w:val="28"/>
        </w:rPr>
        <w:t>
      9. Денсаулық сақтау саласындағы білім беру бағдарламалары түлектерінің кәсіптік</w:t>
      </w:r>
    </w:p>
    <w:bookmarkEnd w:id="227"/>
    <w:bookmarkStart w:name="z371" w:id="228"/>
    <w:p>
      <w:pPr>
        <w:spacing w:after="0"/>
        <w:ind w:left="0"/>
        <w:jc w:val="both"/>
      </w:pPr>
      <w:r>
        <w:rPr>
          <w:rFonts w:ascii="Times New Roman"/>
          <w:b w:val="false"/>
          <w:i w:val="false"/>
          <w:color w:val="000000"/>
          <w:sz w:val="28"/>
        </w:rPr>
        <w:t>
      даярлығын бағалау және (немесе) денсаулық сақтау саласындағы мамандар үшін</w:t>
      </w:r>
    </w:p>
    <w:bookmarkEnd w:id="228"/>
    <w:bookmarkStart w:name="z372" w:id="229"/>
    <w:p>
      <w:pPr>
        <w:spacing w:after="0"/>
        <w:ind w:left="0"/>
        <w:jc w:val="both"/>
      </w:pPr>
      <w:r>
        <w:rPr>
          <w:rFonts w:ascii="Times New Roman"/>
          <w:b w:val="false"/>
          <w:i w:val="false"/>
          <w:color w:val="000000"/>
          <w:sz w:val="28"/>
        </w:rPr>
        <w:t>
      даярлығын бағалау нәтижесі _________ (бар болған жағдайда).</w:t>
      </w:r>
    </w:p>
    <w:bookmarkEnd w:id="229"/>
    <w:bookmarkStart w:name="z373" w:id="230"/>
    <w:p>
      <w:pPr>
        <w:spacing w:after="0"/>
        <w:ind w:left="0"/>
        <w:jc w:val="both"/>
      </w:pPr>
      <w:r>
        <w:rPr>
          <w:rFonts w:ascii="Times New Roman"/>
          <w:b w:val="false"/>
          <w:i w:val="false"/>
          <w:color w:val="000000"/>
          <w:sz w:val="28"/>
        </w:rPr>
        <w:t>
      10. Қазіргі жұмыс орны туралы мәліметтер_________________________</w:t>
      </w:r>
    </w:p>
    <w:bookmarkEnd w:id="230"/>
    <w:bookmarkStart w:name="z374" w:id="231"/>
    <w:p>
      <w:pPr>
        <w:spacing w:after="0"/>
        <w:ind w:left="0"/>
        <w:jc w:val="both"/>
      </w:pPr>
      <w:r>
        <w:rPr>
          <w:rFonts w:ascii="Times New Roman"/>
          <w:b w:val="false"/>
          <w:i w:val="false"/>
          <w:color w:val="000000"/>
          <w:sz w:val="28"/>
        </w:rPr>
        <w:t>
      10.1. Мәлімделген мамандық немесе мамандандыру бойынша жұмыс өтілі (жыл, ай, күн) ____</w:t>
      </w:r>
    </w:p>
    <w:bookmarkEnd w:id="231"/>
    <w:bookmarkStart w:name="z375" w:id="232"/>
    <w:p>
      <w:pPr>
        <w:spacing w:after="0"/>
        <w:ind w:left="0"/>
        <w:jc w:val="both"/>
      </w:pPr>
      <w:r>
        <w:rPr>
          <w:rFonts w:ascii="Times New Roman"/>
          <w:b w:val="false"/>
          <w:i w:val="false"/>
          <w:color w:val="000000"/>
          <w:sz w:val="28"/>
        </w:rPr>
        <w:t>
      10.2. Жалпы медициналық өтілі (жыл, ай, күн) ___________________</w:t>
      </w:r>
    </w:p>
    <w:bookmarkEnd w:id="232"/>
    <w:bookmarkStart w:name="z376" w:id="233"/>
    <w:p>
      <w:pPr>
        <w:spacing w:after="0"/>
        <w:ind w:left="0"/>
        <w:jc w:val="both"/>
      </w:pPr>
      <w:r>
        <w:rPr>
          <w:rFonts w:ascii="Times New Roman"/>
          <w:b w:val="false"/>
          <w:i w:val="false"/>
          <w:color w:val="000000"/>
          <w:sz w:val="28"/>
        </w:rPr>
        <w:t>
      10.3. Қазіргі уақыттағы жұмыс орны____________________________</w:t>
      </w:r>
    </w:p>
    <w:bookmarkEnd w:id="233"/>
    <w:bookmarkStart w:name="z377" w:id="234"/>
    <w:p>
      <w:pPr>
        <w:spacing w:after="0"/>
        <w:ind w:left="0"/>
        <w:jc w:val="both"/>
      </w:pPr>
      <w:r>
        <w:rPr>
          <w:rFonts w:ascii="Times New Roman"/>
          <w:b w:val="false"/>
          <w:i w:val="false"/>
          <w:color w:val="000000"/>
          <w:sz w:val="28"/>
        </w:rPr>
        <w:t>
      10.4. Лауазымы______________________________________________</w:t>
      </w:r>
    </w:p>
    <w:bookmarkEnd w:id="234"/>
    <w:bookmarkStart w:name="z378" w:id="235"/>
    <w:p>
      <w:pPr>
        <w:spacing w:after="0"/>
        <w:ind w:left="0"/>
        <w:jc w:val="both"/>
      </w:pPr>
      <w:r>
        <w:rPr>
          <w:rFonts w:ascii="Times New Roman"/>
          <w:b w:val="false"/>
          <w:i w:val="false"/>
          <w:color w:val="000000"/>
          <w:sz w:val="28"/>
        </w:rPr>
        <w:t>
      10.5. Мәлімделген мамандық немесе мамандандыру бойынша еңбек қызметі</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Қабылданған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Босатылған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Атқаратын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Бұйрық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Бұйрық шығарылған күн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9" w:id="236"/>
    <w:p>
      <w:pPr>
        <w:spacing w:after="0"/>
        <w:ind w:left="0"/>
        <w:jc w:val="both"/>
      </w:pPr>
      <w:r>
        <w:rPr>
          <w:rFonts w:ascii="Times New Roman"/>
          <w:b w:val="false"/>
          <w:i w:val="false"/>
          <w:color w:val="000000"/>
          <w:sz w:val="28"/>
        </w:rPr>
        <w:t>
      11. Мәлімделген мамандық немесе мамандандыру бойынша соңғы 5 жылда біліктілігін арттыру:</w:t>
      </w:r>
    </w:p>
    <w:bookmarkEnd w:id="236"/>
    <w:bookmarkStart w:name="z380" w:id="237"/>
    <w:p>
      <w:pPr>
        <w:spacing w:after="0"/>
        <w:ind w:left="0"/>
        <w:jc w:val="both"/>
      </w:pPr>
      <w:r>
        <w:rPr>
          <w:rFonts w:ascii="Times New Roman"/>
          <w:b w:val="false"/>
          <w:i w:val="false"/>
          <w:color w:val="000000"/>
          <w:sz w:val="28"/>
        </w:rPr>
        <w:t>
      1) мәлімделген мамандық немесе мамандандыру бойынша біліктілікті арттыру куәлігі туралы мәліметтер____________________________________</w:t>
      </w:r>
    </w:p>
    <w:bookmarkEnd w:id="237"/>
    <w:bookmarkStart w:name="z381" w:id="238"/>
    <w:p>
      <w:pPr>
        <w:spacing w:after="0"/>
        <w:ind w:left="0"/>
        <w:jc w:val="both"/>
      </w:pPr>
      <w:r>
        <w:rPr>
          <w:rFonts w:ascii="Times New Roman"/>
          <w:b w:val="false"/>
          <w:i w:val="false"/>
          <w:color w:val="000000"/>
          <w:sz w:val="28"/>
        </w:rPr>
        <w:t>
      2) біліктілікті арттыру туралы куәліктің нөмірі; ______________________</w:t>
      </w:r>
    </w:p>
    <w:bookmarkEnd w:id="238"/>
    <w:bookmarkStart w:name="z382" w:id="239"/>
    <w:p>
      <w:pPr>
        <w:spacing w:after="0"/>
        <w:ind w:left="0"/>
        <w:jc w:val="both"/>
      </w:pPr>
      <w:r>
        <w:rPr>
          <w:rFonts w:ascii="Times New Roman"/>
          <w:b w:val="false"/>
          <w:i w:val="false"/>
          <w:color w:val="000000"/>
          <w:sz w:val="28"/>
        </w:rPr>
        <w:t>
      3) цикл атауы___________________________________________________</w:t>
      </w:r>
    </w:p>
    <w:bookmarkEnd w:id="239"/>
    <w:bookmarkStart w:name="z383" w:id="240"/>
    <w:p>
      <w:pPr>
        <w:spacing w:after="0"/>
        <w:ind w:left="0"/>
        <w:jc w:val="both"/>
      </w:pPr>
      <w:r>
        <w:rPr>
          <w:rFonts w:ascii="Times New Roman"/>
          <w:b w:val="false"/>
          <w:i w:val="false"/>
          <w:color w:val="000000"/>
          <w:sz w:val="28"/>
        </w:rPr>
        <w:t>
      4) оқытатын ұйымның атауы______________________________________</w:t>
      </w:r>
    </w:p>
    <w:bookmarkEnd w:id="240"/>
    <w:bookmarkStart w:name="z384" w:id="241"/>
    <w:p>
      <w:pPr>
        <w:spacing w:after="0"/>
        <w:ind w:left="0"/>
        <w:jc w:val="both"/>
      </w:pPr>
      <w:r>
        <w:rPr>
          <w:rFonts w:ascii="Times New Roman"/>
          <w:b w:val="false"/>
          <w:i w:val="false"/>
          <w:color w:val="000000"/>
          <w:sz w:val="28"/>
        </w:rPr>
        <w:t>
      5) оқудың басталуы______________________________________________</w:t>
      </w:r>
    </w:p>
    <w:bookmarkEnd w:id="241"/>
    <w:bookmarkStart w:name="z385" w:id="242"/>
    <w:p>
      <w:pPr>
        <w:spacing w:after="0"/>
        <w:ind w:left="0"/>
        <w:jc w:val="both"/>
      </w:pPr>
      <w:r>
        <w:rPr>
          <w:rFonts w:ascii="Times New Roman"/>
          <w:b w:val="false"/>
          <w:i w:val="false"/>
          <w:color w:val="000000"/>
          <w:sz w:val="28"/>
        </w:rPr>
        <w:t>
      6) оқудың аяқталуы______________________________________________</w:t>
      </w:r>
    </w:p>
    <w:bookmarkEnd w:id="242"/>
    <w:bookmarkStart w:name="z386" w:id="243"/>
    <w:p>
      <w:pPr>
        <w:spacing w:after="0"/>
        <w:ind w:left="0"/>
        <w:jc w:val="both"/>
      </w:pPr>
      <w:r>
        <w:rPr>
          <w:rFonts w:ascii="Times New Roman"/>
          <w:b w:val="false"/>
          <w:i w:val="false"/>
          <w:color w:val="000000"/>
          <w:sz w:val="28"/>
        </w:rPr>
        <w:t>
      7) кредитпен оқыту көлемі (сағатпен)</w:t>
      </w:r>
    </w:p>
    <w:bookmarkEnd w:id="243"/>
    <w:bookmarkStart w:name="z387" w:id="244"/>
    <w:p>
      <w:pPr>
        <w:spacing w:after="0"/>
        <w:ind w:left="0"/>
        <w:jc w:val="both"/>
      </w:pPr>
      <w:r>
        <w:rPr>
          <w:rFonts w:ascii="Times New Roman"/>
          <w:b w:val="false"/>
          <w:i w:val="false"/>
          <w:color w:val="000000"/>
          <w:sz w:val="28"/>
        </w:rPr>
        <w:t>
      12. Үздіксіз кәсіби даму нәтижелерін растау қағидаларына сәйкес денсаулық сақтау жүйесі қызметкерлерінің үздіксіз кәсіби даму нәтижелерін растайтын құжаттар.</w:t>
      </w:r>
    </w:p>
    <w:bookmarkEnd w:id="244"/>
    <w:bookmarkStart w:name="z388" w:id="245"/>
    <w:p>
      <w:pPr>
        <w:spacing w:after="0"/>
        <w:ind w:left="0"/>
        <w:jc w:val="both"/>
      </w:pPr>
      <w:r>
        <w:rPr>
          <w:rFonts w:ascii="Times New Roman"/>
          <w:b w:val="false"/>
          <w:i w:val="false"/>
          <w:color w:val="000000"/>
          <w:sz w:val="28"/>
        </w:rPr>
        <w:t>
      13. Қазақстан Республикасы Бас прокуратурасының Құқықтық статистика және арнайы есепке алу жөніндегі Комитетінің Ақпараттық сервисінен алынған деректерге сәйкес мәлімделген мамандық немесе мамандандыру бойынша медициналық қызметке тыйым салу туралы немесе тыйым салынбау туралы мәліметтер.</w:t>
      </w:r>
    </w:p>
    <w:bookmarkEnd w:id="245"/>
    <w:bookmarkStart w:name="z389" w:id="246"/>
    <w:p>
      <w:pPr>
        <w:spacing w:after="0"/>
        <w:ind w:left="0"/>
        <w:jc w:val="both"/>
      </w:pPr>
      <w:r>
        <w:rPr>
          <w:rFonts w:ascii="Times New Roman"/>
          <w:b w:val="false"/>
          <w:i w:val="false"/>
          <w:color w:val="000000"/>
          <w:sz w:val="28"/>
        </w:rPr>
        <w:t xml:space="preserve">
      Ескертпе*: Біліктілік деңгейі "Денсаулық сақтау қызметкерлерінің үздіксіз кәсіптік даму нәтижелерін растау, біліктілік деңгейін беру және растау қағидаларын бекіту туралы" Қазақстан Республикасы Денсаулық сақтау министрінің 2020 жылғы 20 желтоқсандағы № ҚР ДСМ-283/2020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21843 болып тіркелген) сәйкес көрсетіледі.</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10 қарашадағы</w:t>
            </w:r>
            <w:r>
              <w:br/>
            </w:r>
            <w:r>
              <w:rPr>
                <w:rFonts w:ascii="Times New Roman"/>
                <w:b w:val="false"/>
                <w:i w:val="false"/>
                <w:color w:val="000000"/>
                <w:sz w:val="20"/>
              </w:rPr>
              <w:t>№ 140 Бұйрыққа 7-қосымша</w:t>
            </w:r>
            <w:r>
              <w:br/>
            </w: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маманды сертификаттауды</w:t>
            </w:r>
            <w:r>
              <w:br/>
            </w:r>
            <w:r>
              <w:rPr>
                <w:rFonts w:ascii="Times New Roman"/>
                <w:b w:val="false"/>
                <w:i w:val="false"/>
                <w:color w:val="000000"/>
                <w:sz w:val="20"/>
              </w:rPr>
              <w:t>жүргізу, шетелдік мамандарды</w:t>
            </w:r>
            <w:r>
              <w:br/>
            </w:r>
            <w:r>
              <w:rPr>
                <w:rFonts w:ascii="Times New Roman"/>
                <w:b w:val="false"/>
                <w:i w:val="false"/>
                <w:color w:val="000000"/>
                <w:sz w:val="20"/>
              </w:rPr>
              <w:t>қоса алғанда, денсаулық сақтау</w:t>
            </w:r>
            <w:r>
              <w:br/>
            </w:r>
            <w:r>
              <w:rPr>
                <w:rFonts w:ascii="Times New Roman"/>
                <w:b w:val="false"/>
                <w:i w:val="false"/>
                <w:color w:val="000000"/>
                <w:sz w:val="20"/>
              </w:rPr>
              <w:t>саласындағы маман</w:t>
            </w:r>
            <w:r>
              <w:br/>
            </w:r>
            <w:r>
              <w:rPr>
                <w:rFonts w:ascii="Times New Roman"/>
                <w:b w:val="false"/>
                <w:i w:val="false"/>
                <w:color w:val="000000"/>
                <w:sz w:val="20"/>
              </w:rPr>
              <w:t>сертификатының қолданысын</w:t>
            </w:r>
            <w:r>
              <w:br/>
            </w:r>
            <w:r>
              <w:rPr>
                <w:rFonts w:ascii="Times New Roman"/>
                <w:b w:val="false"/>
                <w:i w:val="false"/>
                <w:color w:val="000000"/>
                <w:sz w:val="20"/>
              </w:rPr>
              <w:t>растау қағидаларын, сондай-ақ</w:t>
            </w:r>
            <w:r>
              <w:br/>
            </w: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жерлерде медициналық білім</w:t>
            </w:r>
            <w:r>
              <w:br/>
            </w:r>
            <w:r>
              <w:rPr>
                <w:rFonts w:ascii="Times New Roman"/>
                <w:b w:val="false"/>
                <w:i w:val="false"/>
                <w:color w:val="000000"/>
                <w:sz w:val="20"/>
              </w:rPr>
              <w:t>алған адамды денсаулық сақтау</w:t>
            </w:r>
            <w:r>
              <w:br/>
            </w:r>
            <w:r>
              <w:rPr>
                <w:rFonts w:ascii="Times New Roman"/>
                <w:b w:val="false"/>
                <w:i w:val="false"/>
                <w:color w:val="000000"/>
                <w:sz w:val="20"/>
              </w:rPr>
              <w:t>саласындағы маманды</w:t>
            </w:r>
            <w:r>
              <w:br/>
            </w:r>
            <w:r>
              <w:rPr>
                <w:rFonts w:ascii="Times New Roman"/>
                <w:b w:val="false"/>
                <w:i w:val="false"/>
                <w:color w:val="000000"/>
                <w:sz w:val="20"/>
              </w:rPr>
              <w:t>сертификаттауға жіберу</w:t>
            </w:r>
            <w:r>
              <w:br/>
            </w:r>
            <w:r>
              <w:rPr>
                <w:rFonts w:ascii="Times New Roman"/>
                <w:b w:val="false"/>
                <w:i w:val="false"/>
                <w:color w:val="000000"/>
                <w:sz w:val="20"/>
              </w:rPr>
              <w:t>шарттарына 7-қосымша</w:t>
            </w:r>
          </w:p>
        </w:tc>
      </w:tr>
    </w:tbl>
    <w:bookmarkStart w:name="z391" w:id="247"/>
    <w:p>
      <w:pPr>
        <w:spacing w:after="0"/>
        <w:ind w:left="0"/>
        <w:jc w:val="both"/>
      </w:pPr>
      <w:r>
        <w:rPr>
          <w:rFonts w:ascii="Times New Roman"/>
          <w:b w:val="false"/>
          <w:i w:val="false"/>
          <w:color w:val="000000"/>
          <w:sz w:val="28"/>
        </w:rPr>
        <w:t>
      Нысан</w:t>
      </w:r>
    </w:p>
    <w:bookmarkEnd w:id="247"/>
    <w:bookmarkStart w:name="z392" w:id="248"/>
    <w:p>
      <w:pPr>
        <w:spacing w:after="0"/>
        <w:ind w:left="0"/>
        <w:jc w:val="left"/>
      </w:pPr>
      <w:r>
        <w:rPr>
          <w:rFonts w:ascii="Times New Roman"/>
          <w:b/>
          <w:i w:val="false"/>
          <w:color w:val="000000"/>
        </w:rPr>
        <w:t xml:space="preserve"> Клиникалық практикаға жіберу үшін шетелдік маманның сертификаты</w:t>
      </w:r>
    </w:p>
    <w:bookmarkEnd w:id="248"/>
    <w:bookmarkStart w:name="z393" w:id="249"/>
    <w:p>
      <w:pPr>
        <w:spacing w:after="0"/>
        <w:ind w:left="0"/>
        <w:jc w:val="both"/>
      </w:pPr>
      <w:r>
        <w:rPr>
          <w:rFonts w:ascii="Times New Roman"/>
          <w:b w:val="false"/>
          <w:i w:val="false"/>
          <w:color w:val="000000"/>
          <w:sz w:val="28"/>
        </w:rPr>
        <w:t>
      ___________________________________________________________</w:t>
      </w:r>
    </w:p>
    <w:bookmarkEnd w:id="249"/>
    <w:bookmarkStart w:name="z394" w:id="250"/>
    <w:p>
      <w:pPr>
        <w:spacing w:after="0"/>
        <w:ind w:left="0"/>
        <w:jc w:val="both"/>
      </w:pPr>
      <w:r>
        <w:rPr>
          <w:rFonts w:ascii="Times New Roman"/>
          <w:b w:val="false"/>
          <w:i w:val="false"/>
          <w:color w:val="000000"/>
          <w:sz w:val="28"/>
        </w:rPr>
        <w:t>
      (тегі, аты, әкесінің аты (бар болса)</w:t>
      </w:r>
    </w:p>
    <w:bookmarkEnd w:id="250"/>
    <w:bookmarkStart w:name="z395" w:id="251"/>
    <w:p>
      <w:pPr>
        <w:spacing w:after="0"/>
        <w:ind w:left="0"/>
        <w:jc w:val="both"/>
      </w:pPr>
      <w:r>
        <w:rPr>
          <w:rFonts w:ascii="Times New Roman"/>
          <w:b w:val="false"/>
          <w:i w:val="false"/>
          <w:color w:val="000000"/>
          <w:sz w:val="28"/>
        </w:rPr>
        <w:t>
      __________________________________________________________</w:t>
      </w:r>
    </w:p>
    <w:bookmarkEnd w:id="251"/>
    <w:bookmarkStart w:name="z396" w:id="252"/>
    <w:p>
      <w:pPr>
        <w:spacing w:after="0"/>
        <w:ind w:left="0"/>
        <w:jc w:val="both"/>
      </w:pPr>
      <w:r>
        <w:rPr>
          <w:rFonts w:ascii="Times New Roman"/>
          <w:b w:val="false"/>
          <w:i w:val="false"/>
          <w:color w:val="000000"/>
          <w:sz w:val="28"/>
        </w:rPr>
        <w:t>
      (номенклатура бойынша мамандық немесе мамандандыру)</w:t>
      </w:r>
    </w:p>
    <w:bookmarkEnd w:id="252"/>
    <w:bookmarkStart w:name="z397" w:id="253"/>
    <w:p>
      <w:pPr>
        <w:spacing w:after="0"/>
        <w:ind w:left="0"/>
        <w:jc w:val="both"/>
      </w:pPr>
      <w:r>
        <w:rPr>
          <w:rFonts w:ascii="Times New Roman"/>
          <w:b w:val="false"/>
          <w:i w:val="false"/>
          <w:color w:val="000000"/>
          <w:sz w:val="28"/>
        </w:rPr>
        <w:t xml:space="preserve">
      мамандығы немесе мамандандыру бойынша клиникалық практикаға жіберу үшін осы </w:t>
      </w:r>
    </w:p>
    <w:bookmarkEnd w:id="253"/>
    <w:bookmarkStart w:name="z398" w:id="254"/>
    <w:p>
      <w:pPr>
        <w:spacing w:after="0"/>
        <w:ind w:left="0"/>
        <w:jc w:val="both"/>
      </w:pPr>
      <w:r>
        <w:rPr>
          <w:rFonts w:ascii="Times New Roman"/>
          <w:b w:val="false"/>
          <w:i w:val="false"/>
          <w:color w:val="000000"/>
          <w:sz w:val="28"/>
        </w:rPr>
        <w:t>
      шетелдік маман сертификатын алады.</w:t>
      </w:r>
    </w:p>
    <w:bookmarkEnd w:id="254"/>
    <w:bookmarkStart w:name="z399" w:id="255"/>
    <w:p>
      <w:pPr>
        <w:spacing w:after="0"/>
        <w:ind w:left="0"/>
        <w:jc w:val="both"/>
      </w:pPr>
      <w:r>
        <w:rPr>
          <w:rFonts w:ascii="Times New Roman"/>
          <w:b w:val="false"/>
          <w:i w:val="false"/>
          <w:color w:val="000000"/>
          <w:sz w:val="28"/>
        </w:rPr>
        <w:t>
      Біліктілік деңгейі_______________</w:t>
      </w:r>
    </w:p>
    <w:bookmarkEnd w:id="255"/>
    <w:bookmarkStart w:name="z400" w:id="256"/>
    <w:p>
      <w:pPr>
        <w:spacing w:after="0"/>
        <w:ind w:left="0"/>
        <w:jc w:val="both"/>
      </w:pPr>
      <w:r>
        <w:rPr>
          <w:rFonts w:ascii="Times New Roman"/>
          <w:b w:val="false"/>
          <w:i w:val="false"/>
          <w:color w:val="000000"/>
          <w:sz w:val="28"/>
        </w:rPr>
        <w:t>
      Оны беру туралы шешім шығарған мемлекеттік орган басшысының бұйрығы 20 ____ жылғы "____" ___________ № ________.</w:t>
      </w:r>
    </w:p>
    <w:bookmarkEnd w:id="256"/>
    <w:bookmarkStart w:name="z401" w:id="257"/>
    <w:p>
      <w:pPr>
        <w:spacing w:after="0"/>
        <w:ind w:left="0"/>
        <w:jc w:val="both"/>
      </w:pPr>
      <w:r>
        <w:rPr>
          <w:rFonts w:ascii="Times New Roman"/>
          <w:b w:val="false"/>
          <w:i w:val="false"/>
          <w:color w:val="000000"/>
          <w:sz w:val="28"/>
        </w:rPr>
        <w:t>
      Сертификат 20____ жылғы "____" ___________ дейін жарамды.</w:t>
      </w:r>
    </w:p>
    <w:bookmarkEnd w:id="257"/>
    <w:bookmarkStart w:name="z402" w:id="258"/>
    <w:p>
      <w:pPr>
        <w:spacing w:after="0"/>
        <w:ind w:left="0"/>
        <w:jc w:val="both"/>
      </w:pPr>
      <w:r>
        <w:rPr>
          <w:rFonts w:ascii="Times New Roman"/>
          <w:b w:val="false"/>
          <w:i w:val="false"/>
          <w:color w:val="000000"/>
          <w:sz w:val="28"/>
        </w:rPr>
        <w:t>
      Тіркеу № ___________</w:t>
      </w:r>
    </w:p>
    <w:bookmarkEnd w:id="258"/>
    <w:bookmarkStart w:name="z403" w:id="259"/>
    <w:p>
      <w:pPr>
        <w:spacing w:after="0"/>
        <w:ind w:left="0"/>
        <w:jc w:val="both"/>
      </w:pPr>
      <w:r>
        <w:rPr>
          <w:rFonts w:ascii="Times New Roman"/>
          <w:b w:val="false"/>
          <w:i w:val="false"/>
          <w:color w:val="000000"/>
          <w:sz w:val="28"/>
        </w:rPr>
        <w:t>
      Берілген күні 20 ___ жылғы "____" ___________</w:t>
      </w:r>
    </w:p>
    <w:bookmarkEnd w:id="259"/>
    <w:bookmarkStart w:name="z404" w:id="260"/>
    <w:p>
      <w:pPr>
        <w:spacing w:after="0"/>
        <w:ind w:left="0"/>
        <w:jc w:val="both"/>
      </w:pPr>
      <w:r>
        <w:rPr>
          <w:rFonts w:ascii="Times New Roman"/>
          <w:b w:val="false"/>
          <w:i w:val="false"/>
          <w:color w:val="000000"/>
          <w:sz w:val="28"/>
        </w:rPr>
        <w:t>
      Басшының қолы_____________</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10 қарашадағы</w:t>
            </w:r>
            <w:r>
              <w:br/>
            </w:r>
            <w:r>
              <w:rPr>
                <w:rFonts w:ascii="Times New Roman"/>
                <w:b w:val="false"/>
                <w:i w:val="false"/>
                <w:color w:val="000000"/>
                <w:sz w:val="20"/>
              </w:rPr>
              <w:t>№ 140 Бұйрыққа 8-қосымша</w:t>
            </w:r>
            <w:r>
              <w:br/>
            </w: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маманды сертификаттауды</w:t>
            </w:r>
            <w:r>
              <w:br/>
            </w:r>
            <w:r>
              <w:rPr>
                <w:rFonts w:ascii="Times New Roman"/>
                <w:b w:val="false"/>
                <w:i w:val="false"/>
                <w:color w:val="000000"/>
                <w:sz w:val="20"/>
              </w:rPr>
              <w:t>жүргізу, шетелдік мамандарды</w:t>
            </w:r>
            <w:r>
              <w:br/>
            </w:r>
            <w:r>
              <w:rPr>
                <w:rFonts w:ascii="Times New Roman"/>
                <w:b w:val="false"/>
                <w:i w:val="false"/>
                <w:color w:val="000000"/>
                <w:sz w:val="20"/>
              </w:rPr>
              <w:t>қоса алғанда, денсаулық сақтау</w:t>
            </w:r>
            <w:r>
              <w:br/>
            </w:r>
            <w:r>
              <w:rPr>
                <w:rFonts w:ascii="Times New Roman"/>
                <w:b w:val="false"/>
                <w:i w:val="false"/>
                <w:color w:val="000000"/>
                <w:sz w:val="20"/>
              </w:rPr>
              <w:t>саласындағы маман</w:t>
            </w:r>
            <w:r>
              <w:br/>
            </w:r>
            <w:r>
              <w:rPr>
                <w:rFonts w:ascii="Times New Roman"/>
                <w:b w:val="false"/>
                <w:i w:val="false"/>
                <w:color w:val="000000"/>
                <w:sz w:val="20"/>
              </w:rPr>
              <w:t>сертификатының қолданысын</w:t>
            </w:r>
            <w:r>
              <w:br/>
            </w:r>
            <w:r>
              <w:rPr>
                <w:rFonts w:ascii="Times New Roman"/>
                <w:b w:val="false"/>
                <w:i w:val="false"/>
                <w:color w:val="000000"/>
                <w:sz w:val="20"/>
              </w:rPr>
              <w:t>растау қағидаларын, сондай-ақ</w:t>
            </w:r>
            <w:r>
              <w:br/>
            </w: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жерлерде медициналық білім</w:t>
            </w:r>
            <w:r>
              <w:br/>
            </w:r>
            <w:r>
              <w:rPr>
                <w:rFonts w:ascii="Times New Roman"/>
                <w:b w:val="false"/>
                <w:i w:val="false"/>
                <w:color w:val="000000"/>
                <w:sz w:val="20"/>
              </w:rPr>
              <w:t>алған адамды денсаулық сақтау</w:t>
            </w:r>
            <w:r>
              <w:br/>
            </w:r>
            <w:r>
              <w:rPr>
                <w:rFonts w:ascii="Times New Roman"/>
                <w:b w:val="false"/>
                <w:i w:val="false"/>
                <w:color w:val="000000"/>
                <w:sz w:val="20"/>
              </w:rPr>
              <w:t>саласындағы маманды</w:t>
            </w:r>
            <w:r>
              <w:br/>
            </w:r>
            <w:r>
              <w:rPr>
                <w:rFonts w:ascii="Times New Roman"/>
                <w:b w:val="false"/>
                <w:i w:val="false"/>
                <w:color w:val="000000"/>
                <w:sz w:val="20"/>
              </w:rPr>
              <w:t>сертификаттауға жіберу</w:t>
            </w:r>
            <w:r>
              <w:br/>
            </w:r>
            <w:r>
              <w:rPr>
                <w:rFonts w:ascii="Times New Roman"/>
                <w:b w:val="false"/>
                <w:i w:val="false"/>
                <w:color w:val="000000"/>
                <w:sz w:val="20"/>
              </w:rPr>
              <w:t>шарттарына 8-қосымша</w:t>
            </w:r>
          </w:p>
        </w:tc>
      </w:tr>
    </w:tbl>
    <w:bookmarkStart w:name="z406" w:id="261"/>
    <w:p>
      <w:pPr>
        <w:spacing w:after="0"/>
        <w:ind w:left="0"/>
        <w:jc w:val="left"/>
      </w:pPr>
      <w:r>
        <w:rPr>
          <w:rFonts w:ascii="Times New Roman"/>
          <w:b/>
          <w:i w:val="false"/>
          <w:color w:val="000000"/>
        </w:rPr>
        <w:t xml:space="preserve"> "Халықтың санитариялық-эпидемиологиялық саламаттылығы саласындағы маман сертификатын беру" мемлекеттік қызметін көрсетуге қойылатын негізгі талаптардың тізбесі</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62"/>
          <w:p>
            <w:pPr>
              <w:spacing w:after="20"/>
              <w:ind w:left="20"/>
              <w:jc w:val="both"/>
            </w:pPr>
            <w:r>
              <w:rPr>
                <w:rFonts w:ascii="Times New Roman"/>
                <w:b w:val="false"/>
                <w:i w:val="false"/>
                <w:color w:val="000000"/>
                <w:sz w:val="20"/>
              </w:rPr>
              <w:t>
Мемлекеттік көрсетілетін қызметтің атауы:</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"Халықтың санитариялық-эпидемиологиялық саламаттылығы саласындағы маман сертификатын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түрлерінің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халықтың санитариялық-эпидемиологиялық саламаттылығы саласындағы маман сертификатын растау;</w:t>
            </w:r>
          </w:p>
          <w:p>
            <w:pPr>
              <w:spacing w:after="20"/>
              <w:ind w:left="20"/>
              <w:jc w:val="both"/>
            </w:pPr>
            <w:r>
              <w:rPr>
                <w:rFonts w:ascii="Times New Roman"/>
                <w:b w:val="false"/>
                <w:i w:val="false"/>
                <w:color w:val="000000"/>
                <w:sz w:val="20"/>
              </w:rPr>
              <w:t>
- халықтың санитариялық-эпидемиологиялық саламаттылығы саласындағы маман сертификатын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 Денсаулық сақтау министрлігінің Санитариялық-эпидемиологиялық бақылау комитетінің аумақтық департаменттері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(www.egov.kz, www.elicense.kz)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көрсетiлетiн қызметтiң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сертификаты немесе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ақының мөлшері және Қазақстан Републикасының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тұлғаларға (бұдан әрі – көрсетілетін қызметті алушы) еңбек қызметін жүзеге асыру орны бойынша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63"/>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дүйсенбі-жұма аралығында сағат 13.00-ден 14.30-ға дейінгі түскі үзіліспен сағат 9.00-ден 18.30-ға дейін;</w:t>
            </w:r>
          </w:p>
          <w:bookmarkEnd w:id="263"/>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көрсетілетін қызметті алушыдан талап етілетін құжаттар мен мәліметтер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64"/>
          <w:p>
            <w:pPr>
              <w:spacing w:after="20"/>
              <w:ind w:left="20"/>
              <w:jc w:val="both"/>
            </w:pPr>
            <w:r>
              <w:rPr>
                <w:rFonts w:ascii="Times New Roman"/>
                <w:b w:val="false"/>
                <w:i w:val="false"/>
                <w:color w:val="000000"/>
                <w:sz w:val="20"/>
              </w:rPr>
              <w:t>
Маман сертификатын алу үшін (мәлімделген мамандыққа немесе мамандандыруға) медициналық білімі бар көрсетілетін қызметті алушы:</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көрсетілетін қызметті алушының электрондық цифрлық қолтаңбасымен (бұдан әрі - ЭЦҚ) куәландырылған, Қазақстан Республикасы Денсаулық сақтау министрінің 2020 жылғы 15 желтоқсандағы №ҚР ДСМ-274/2020 бұйрығымен бекітілген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шарттарының (Нормативтік құқықтық актілерді мемлекеттік тіркеу тізілімінде № 21818 болып тіркелген) (бұдан әрі - Сертификаттау қағидалары) </w:t>
            </w:r>
            <w:r>
              <w:rPr>
                <w:rFonts w:ascii="Times New Roman"/>
                <w:b w:val="false"/>
                <w:i w:val="false"/>
                <w:color w:val="000000"/>
                <w:sz w:val="20"/>
              </w:rPr>
              <w:t>11-қосымшасына</w:t>
            </w:r>
            <w:r>
              <w:rPr>
                <w:rFonts w:ascii="Times New Roman"/>
                <w:b w:val="false"/>
                <w:i w:val="false"/>
                <w:color w:val="000000"/>
                <w:sz w:val="20"/>
              </w:rPr>
              <w:t xml:space="preserve"> сәйкес электрондық құжат нысаны бойынша өтінішті;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Сертификаттау қағидаларының </w:t>
            </w:r>
            <w:r>
              <w:rPr>
                <w:rFonts w:ascii="Times New Roman"/>
                <w:b w:val="false"/>
                <w:i w:val="false"/>
                <w:color w:val="000000"/>
                <w:sz w:val="20"/>
              </w:rPr>
              <w:t>12-қосымшасына</w:t>
            </w:r>
            <w:r>
              <w:rPr>
                <w:rFonts w:ascii="Times New Roman"/>
                <w:b w:val="false"/>
                <w:i w:val="false"/>
                <w:color w:val="000000"/>
                <w:sz w:val="20"/>
              </w:rPr>
              <w:t xml:space="preserve"> сәйкес электрондық мәліметтер нысанын;</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жүйелерде мәліметтер болмаған жағдайда, жоғары, жоғары оқу орнынан кейінгі, техникалық және кәсіптік, орта білімнен кейінгі білім туралы дипломның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Қазақстан Республикасы шекарасынан тыс медициналық білім алған кезде "Білім туралы құжаттарды тану қағидаларын бекіту туралы" (Нормативтік құқықтық актілерді мемлекеттік тіркеу тізілімінде № 32800 болып тіркелген) Қазақстан Республикасы Ғылым және жоғары білім министрінің 2023 жылғы 12 маусымдағы </w:t>
            </w:r>
            <w:r>
              <w:rPr>
                <w:rFonts w:ascii="Times New Roman"/>
                <w:b w:val="false"/>
                <w:i w:val="false"/>
                <w:color w:val="000000"/>
                <w:sz w:val="20"/>
              </w:rPr>
              <w:t>№ 268</w:t>
            </w:r>
            <w:r>
              <w:rPr>
                <w:rFonts w:ascii="Times New Roman"/>
                <w:b w:val="false"/>
                <w:i w:val="false"/>
                <w:color w:val="000000"/>
                <w:sz w:val="20"/>
              </w:rPr>
              <w:t xml:space="preserve"> және "Орта, техникалық және кәсіптік, орта білімнен кейінгі білім туралы құжаттарды тану қағидаларын бекіту туралы" (Нормативтік құқықтық актілерді мемлекеттік тіркеу тізілімінде № 33219 болып тіркелген) Қазақстан Республикасы Оқу-ағарту министрінің 2023 жылғы 28 шiлдедегi </w:t>
            </w:r>
            <w:r>
              <w:rPr>
                <w:rFonts w:ascii="Times New Roman"/>
                <w:b w:val="false"/>
                <w:i w:val="false"/>
                <w:color w:val="000000"/>
                <w:sz w:val="20"/>
              </w:rPr>
              <w:t>№ 230</w:t>
            </w:r>
            <w:r>
              <w:rPr>
                <w:rFonts w:ascii="Times New Roman"/>
                <w:b w:val="false"/>
                <w:i w:val="false"/>
                <w:color w:val="000000"/>
                <w:sz w:val="20"/>
              </w:rPr>
              <w:t xml:space="preserve"> бұйрықтарына (бұдан әрі – Тану қағидалары) сәйкес берілген басқа мемлекеттерде және халықаралық немесе шетелдік оқу орындарында (олардың филиалдарында) білім алған көрсетілетін қызметті алушының білім туралы құжаттарын тану және (немесе) нострификациялау туралы құжаттың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"Денсаулық сақтау саласындағы мамандарға қосымша және формальды емес білім беру қағидаларын,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формальды емес білім беру арқылы денсаулық сақтау саласындағы мамандар алған оқудың нәтижелерін тану қағидаларын бекіту туралы" Қазақстан Республикасы Денсаулық сақтау министрінің 2020 жылғы 21 желтоқсандағы № ҚР ДСМ-303/2020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21847 болып тіркелген) (бұдан әрі - Қосымша білім беру қағидалары) сәйкес алынған (мәлімделген мамандандыру үшін) кемінде 10 кредит (300 академиялық сағат) қосымшасымен (транскрипт) сертификаттық курс туралы куәліктің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еңбек қызметін растайтын құжаттың көшірмесін ұсынады, ақпараттық жүйелерде мәліметтер болмаған жағдайда (түлектерден басқа) Қазақстан Республикасының Еңбек кодексінің </w:t>
            </w:r>
            <w:r>
              <w:rPr>
                <w:rFonts w:ascii="Times New Roman"/>
                <w:b w:val="false"/>
                <w:i w:val="false"/>
                <w:color w:val="000000"/>
                <w:sz w:val="20"/>
              </w:rPr>
              <w:t>35-бабында</w:t>
            </w:r>
            <w:r>
              <w:rPr>
                <w:rFonts w:ascii="Times New Roman"/>
                <w:b w:val="false"/>
                <w:i w:val="false"/>
                <w:color w:val="000000"/>
                <w:sz w:val="20"/>
              </w:rPr>
              <w:t xml:space="preserve"> көзделген құжаттардың біреуі ұсынылады.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Мамандығы (медициналық білімі бар) немесе мамандандыру (медициналық емес білімі бар) бойынша жұмыс еңбек өтілі 3 жылдан астам үзіліс кезінде маман сертификатын алу үшін көрсетілетін қызметті алушы: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ЭЦҚ-мен куәландырылған, Сертификаттау қағидаларының 11-қосымшаcына сәйкес электрондық құжат нысаны бойынша өтінішті;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Сертификаттау қағидаларының 12-қосымшасына сәйкес электрондық мәліметтер нысанын;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ақпараттық жүйелерде мәліметтер болмаған жағдайда, жоғары, жоғары оқу орнынан кейінгі, техникалық және кәсіптік, орта білімнен кейінгі білім туралы дипломның электрондық көшірмесін; </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Республикасынан тыс жерлерде медициналық білім алған кезде Тану қағидаларына сәйкес берілген басқа мемлекеттерде және халықаралық немесе шетелдік оқу орындарында (олардың филиалдарында) білім алған көрсетілетін қызметті алушының білім туралы құжаттарын тану және (немесе) нострификациялау туралы құжаттың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Қосымша білім беру қағидаларына сәйкес алынған жалпы көлемі кемінде 6 кредит (180 академиялық сағат) біліктілікті арттыру туралы куәліктің электрондық көшірмесін;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еңбек қызметін растайтын құжаттың көшірмесін ұсынады, ақпараттық жүйелерде мәліметтер болмаған жағдайда Қазақстан Республикасының Еңбек кодексінің </w:t>
            </w:r>
            <w:r>
              <w:rPr>
                <w:rFonts w:ascii="Times New Roman"/>
                <w:b w:val="false"/>
                <w:i w:val="false"/>
                <w:color w:val="000000"/>
                <w:sz w:val="20"/>
              </w:rPr>
              <w:t>35-бабында</w:t>
            </w:r>
            <w:r>
              <w:rPr>
                <w:rFonts w:ascii="Times New Roman"/>
                <w:b w:val="false"/>
                <w:i w:val="false"/>
                <w:color w:val="000000"/>
                <w:sz w:val="20"/>
              </w:rPr>
              <w:t xml:space="preserve"> көзделген құжаттардың біреуі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"Денсаулық сақтау саласындағы білім беру бағдарламалары білім алушыларының білімі мен дағдыларын бағалау, түлектерінің кәсіптік даярлығын бағалау, денсаулық сақтау саласындағы мамандардың кәсіптік даярлығын бағалау қағидаларын бекіту туралы" Қазақстан Республикасы Денсаулық сақтау министрінің 2020 жылғы 11 желтоқсандағы № ҚР ДСМ-249/2020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21763 болып тіркелген) (бұдан әрі - Білімі мен дағдыларын бағалау қағидалары) сәйкес бағалау жөніндегі ұйым берген кәсіптік даярлықты бағалау нәтижесінің электрондық көшірмесін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Маман сертификатын алу үшін медициналық емес білімі бар көрсетілетін қызметті алушы: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көрсетілетін қызметті алушының ЭЦҚ-мен куәландырылған, Сертификаттау қағидаларының </w:t>
            </w:r>
            <w:r>
              <w:rPr>
                <w:rFonts w:ascii="Times New Roman"/>
                <w:b w:val="false"/>
                <w:i w:val="false"/>
                <w:color w:val="000000"/>
                <w:sz w:val="20"/>
              </w:rPr>
              <w:t>11-қосымшасына</w:t>
            </w:r>
            <w:r>
              <w:rPr>
                <w:rFonts w:ascii="Times New Roman"/>
                <w:b w:val="false"/>
                <w:i w:val="false"/>
                <w:color w:val="000000"/>
                <w:sz w:val="20"/>
              </w:rPr>
              <w:t xml:space="preserve"> сәйкес электрондық құжат нысаны бойынша өтінішті;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Сертификаттау қағидаларының </w:t>
            </w:r>
            <w:r>
              <w:rPr>
                <w:rFonts w:ascii="Times New Roman"/>
                <w:b w:val="false"/>
                <w:i w:val="false"/>
                <w:color w:val="000000"/>
                <w:sz w:val="20"/>
              </w:rPr>
              <w:t>12-қосымшасына</w:t>
            </w:r>
            <w:r>
              <w:rPr>
                <w:rFonts w:ascii="Times New Roman"/>
                <w:b w:val="false"/>
                <w:i w:val="false"/>
                <w:color w:val="000000"/>
                <w:sz w:val="20"/>
              </w:rPr>
              <w:t xml:space="preserve"> сәйкес электрондық мәліметтер нысанын;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ақпараттық жүйелерде мәліметтер болмаған жағдайда, жоғары, жоғары оқу орнынан кейінгі білім туралы дипломның электрондық көшірмесін; </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Республикасынан тыс жерлерде білім алған кезде Тану қағидаларына сәйкес берілген басқа мемлекеттерде және халықаралық немесе шетелдік оқу орындарында (олардың филиалдарында) білім алған көрсетілетін қызметті алушының білім туралы құжаттарын тану және (немесе) нострификациялау туралы құжаттың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Қосымша білім беру қағидаларына сәйкес берілген кемінде 10 кредит (300 академиялық сағат) қосымшасымен (транскрипт) сертификаттау курсы туралы куәліктің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қызметін растайтын құжаттың көшірмесін ұсынады, ақпараттық жүйелерде мәліметтер болмаған жағдайда Қазақстан Республикасының Еңбек кодексінің 35-бабында көзделген құжаттардың біреуі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Маман сертификатын және 3 жылдан кем қолданылу мерзімі өткен маман сертификатын растау үшін көрсетілетін қызметті алушы: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көрсетілетін қызметті алушының ЭЦҚ-мен куәландырылған, Сертификаттау қағидаларының </w:t>
            </w:r>
            <w:r>
              <w:rPr>
                <w:rFonts w:ascii="Times New Roman"/>
                <w:b w:val="false"/>
                <w:i w:val="false"/>
                <w:color w:val="000000"/>
                <w:sz w:val="20"/>
              </w:rPr>
              <w:t>11-қосымшасына</w:t>
            </w:r>
            <w:r>
              <w:rPr>
                <w:rFonts w:ascii="Times New Roman"/>
                <w:b w:val="false"/>
                <w:i w:val="false"/>
                <w:color w:val="000000"/>
                <w:sz w:val="20"/>
              </w:rPr>
              <w:t xml:space="preserve"> сәйкес электрондық құжат нысаны бойынша өтінішті;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қызметін растайтын құжаттың көшірмесін ұсынады, ақпараттық жүйелерде мәліметтер болмаған жағдайда Қазақстан Республикасының Еңбек кодексінің </w:t>
            </w:r>
            <w:r>
              <w:rPr>
                <w:rFonts w:ascii="Times New Roman"/>
                <w:b w:val="false"/>
                <w:i w:val="false"/>
                <w:color w:val="000000"/>
                <w:sz w:val="20"/>
              </w:rPr>
              <w:t>35-бабында</w:t>
            </w:r>
            <w:r>
              <w:rPr>
                <w:rFonts w:ascii="Times New Roman"/>
                <w:b w:val="false"/>
                <w:i w:val="false"/>
                <w:color w:val="000000"/>
                <w:sz w:val="20"/>
              </w:rPr>
              <w:t xml:space="preserve"> көзделген құжаттардың біреуі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өтініш берілген мамандық немесе мамандану бойынша еңбек қызметі үзіліссіз қолданыстағы маман сертификаты бар көрсетілетін қызметті алушылар үшін жалпы көлемі кемінде 4 кредит (120 академиялық сағат) болатын Қосымша білім беру қағидаларына сәйкес алынған біліктілікті арттыру туралы куәліктің (соңғы 5 жыл ішінде) электрондық көшірмесін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Маман сертификатын қайта ресімдеу үшін көрсетілетін қызметті алушы: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көрсетілетін қызметті алушының ЭЦҚ-мен куәландырылған, Сертификаттау қағидаларының </w:t>
            </w:r>
            <w:r>
              <w:rPr>
                <w:rFonts w:ascii="Times New Roman"/>
                <w:b w:val="false"/>
                <w:i w:val="false"/>
                <w:color w:val="000000"/>
                <w:sz w:val="20"/>
              </w:rPr>
              <w:t>10-қосымшасына</w:t>
            </w:r>
            <w:r>
              <w:rPr>
                <w:rFonts w:ascii="Times New Roman"/>
                <w:b w:val="false"/>
                <w:i w:val="false"/>
                <w:color w:val="000000"/>
                <w:sz w:val="20"/>
              </w:rPr>
              <w:t xml:space="preserve"> сәйкес электрондық құжат нысаны бойынша өтінішті;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ақпараты мемлекеттік ақпараттық жүйелерде қамтылған құжаттарды қоспағанда сертификатты қайта ресімдеу үшін негіз болған өзгерістер туралы ақпарат қамтылған құжаттардың көшірмелерін ұсынады.</w:t>
            </w:r>
          </w:p>
          <w:p>
            <w:pPr>
              <w:spacing w:after="20"/>
              <w:ind w:left="20"/>
              <w:jc w:val="both"/>
            </w:pPr>
            <w:r>
              <w:rPr>
                <w:rFonts w:ascii="Times New Roman"/>
                <w:b w:val="false"/>
                <w:i w:val="false"/>
                <w:color w:val="000000"/>
                <w:sz w:val="20"/>
              </w:rPr>
              <w:t>
Шет тілінде берілген құжатқа қазақ немесе орыс тіліндегі аудармасы нотариалды расталған электрондық көшірмесі қосымша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65"/>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көрсетілетін қызметті алушыға қатысты оның негізінде көрсетілетін қызметті алушы мемлекеттік көрсетілетін қызметті алумен байланысты арнаулы құқығынан айырылған соттың заңды күшіне енген үкімінің болуы;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 жеткізуге келісімнің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көрсетілетін қызметтердің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66"/>
          <w:p>
            <w:pPr>
              <w:spacing w:after="20"/>
              <w:ind w:left="20"/>
              <w:jc w:val="both"/>
            </w:pPr>
            <w:r>
              <w:rPr>
                <w:rFonts w:ascii="Times New Roman"/>
                <w:b w:val="false"/>
                <w:i w:val="false"/>
                <w:color w:val="000000"/>
                <w:sz w:val="20"/>
              </w:rPr>
              <w:t>
1) Мемлекеттік қызмет көрсету орындарының мекенжайлары gov.egov.kz. интернет-ресурсында орналастырылған.</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ЭЦҚ болған жағдайда мемлекеттік көрсетілетін қызметті портал арқылы электрондық нысанда алуға мүмкіндігі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мемлекеттік қызмет көрсету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мүмкіндігі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Мүмкіндіктері шектеулі адамдар үшін пандус, шақыру түймесі, зағиптар мен нашар көретіндерге арналған тактильді жол, күту залы, құжаттар үлгілері бар үстелшелер болуы.</w:t>
            </w:r>
          </w:p>
          <w:p>
            <w:pPr>
              <w:spacing w:after="20"/>
              <w:ind w:left="20"/>
              <w:jc w:val="both"/>
            </w:pPr>
            <w:r>
              <w:rPr>
                <w:rFonts w:ascii="Times New Roman"/>
                <w:b w:val="false"/>
                <w:i w:val="false"/>
                <w:color w:val="000000"/>
                <w:sz w:val="20"/>
              </w:rPr>
              <w:t>
5) Мемлекеттік қызмет көрсету мәселелері жөніндегі анықтамалық қызметтердің байланыс телефондары gov.egov.kz интернет-ресурсында көрсетілген.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10 қарашадағы</w:t>
            </w:r>
            <w:r>
              <w:br/>
            </w:r>
            <w:r>
              <w:rPr>
                <w:rFonts w:ascii="Times New Roman"/>
                <w:b w:val="false"/>
                <w:i w:val="false"/>
                <w:color w:val="000000"/>
                <w:sz w:val="20"/>
              </w:rPr>
              <w:t>№ 140 Бұйрыққа 9-қосымша</w:t>
            </w:r>
            <w:r>
              <w:br/>
            </w: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маманды сертификаттауды</w:t>
            </w:r>
            <w:r>
              <w:br/>
            </w:r>
            <w:r>
              <w:rPr>
                <w:rFonts w:ascii="Times New Roman"/>
                <w:b w:val="false"/>
                <w:i w:val="false"/>
                <w:color w:val="000000"/>
                <w:sz w:val="20"/>
              </w:rPr>
              <w:t>жүргізу, шетелдік мамандарды</w:t>
            </w:r>
            <w:r>
              <w:br/>
            </w:r>
            <w:r>
              <w:rPr>
                <w:rFonts w:ascii="Times New Roman"/>
                <w:b w:val="false"/>
                <w:i w:val="false"/>
                <w:color w:val="000000"/>
                <w:sz w:val="20"/>
              </w:rPr>
              <w:t>қоса алғанда, денсаулық сақтау</w:t>
            </w:r>
            <w:r>
              <w:br/>
            </w:r>
            <w:r>
              <w:rPr>
                <w:rFonts w:ascii="Times New Roman"/>
                <w:b w:val="false"/>
                <w:i w:val="false"/>
                <w:color w:val="000000"/>
                <w:sz w:val="20"/>
              </w:rPr>
              <w:t>саласындағы маман</w:t>
            </w:r>
            <w:r>
              <w:br/>
            </w:r>
            <w:r>
              <w:rPr>
                <w:rFonts w:ascii="Times New Roman"/>
                <w:b w:val="false"/>
                <w:i w:val="false"/>
                <w:color w:val="000000"/>
                <w:sz w:val="20"/>
              </w:rPr>
              <w:t>сертификатының қолданысын</w:t>
            </w:r>
            <w:r>
              <w:br/>
            </w:r>
            <w:r>
              <w:rPr>
                <w:rFonts w:ascii="Times New Roman"/>
                <w:b w:val="false"/>
                <w:i w:val="false"/>
                <w:color w:val="000000"/>
                <w:sz w:val="20"/>
              </w:rPr>
              <w:t>растау қағидаларын, сондай-ақ</w:t>
            </w:r>
            <w:r>
              <w:br/>
            </w: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жерлерде медициналық білім</w:t>
            </w:r>
            <w:r>
              <w:br/>
            </w:r>
            <w:r>
              <w:rPr>
                <w:rFonts w:ascii="Times New Roman"/>
                <w:b w:val="false"/>
                <w:i w:val="false"/>
                <w:color w:val="000000"/>
                <w:sz w:val="20"/>
              </w:rPr>
              <w:t>алған адамды денсаулық сақтау</w:t>
            </w:r>
            <w:r>
              <w:br/>
            </w:r>
            <w:r>
              <w:rPr>
                <w:rFonts w:ascii="Times New Roman"/>
                <w:b w:val="false"/>
                <w:i w:val="false"/>
                <w:color w:val="000000"/>
                <w:sz w:val="20"/>
              </w:rPr>
              <w:t>саласындағы маманды</w:t>
            </w:r>
            <w:r>
              <w:br/>
            </w:r>
            <w:r>
              <w:rPr>
                <w:rFonts w:ascii="Times New Roman"/>
                <w:b w:val="false"/>
                <w:i w:val="false"/>
                <w:color w:val="000000"/>
                <w:sz w:val="20"/>
              </w:rPr>
              <w:t>сертификаттауға жіберу</w:t>
            </w:r>
            <w:r>
              <w:br/>
            </w:r>
            <w:r>
              <w:rPr>
                <w:rFonts w:ascii="Times New Roman"/>
                <w:b w:val="false"/>
                <w:i w:val="false"/>
                <w:color w:val="000000"/>
                <w:sz w:val="20"/>
              </w:rPr>
              <w:t>шарттарына 9-қосымша</w:t>
            </w:r>
          </w:p>
        </w:tc>
      </w:tr>
    </w:tbl>
    <w:bookmarkStart w:name="z450" w:id="267"/>
    <w:p>
      <w:pPr>
        <w:spacing w:after="0"/>
        <w:ind w:left="0"/>
        <w:jc w:val="both"/>
      </w:pPr>
      <w:r>
        <w:rPr>
          <w:rFonts w:ascii="Times New Roman"/>
          <w:b w:val="false"/>
          <w:i w:val="false"/>
          <w:color w:val="000000"/>
          <w:sz w:val="28"/>
        </w:rPr>
        <w:t>
      Нысан</w:t>
      </w:r>
    </w:p>
    <w:bookmarkEnd w:id="267"/>
    <w:bookmarkStart w:name="z451" w:id="268"/>
    <w:p>
      <w:pPr>
        <w:spacing w:after="0"/>
        <w:ind w:left="0"/>
        <w:jc w:val="left"/>
      </w:pPr>
      <w:r>
        <w:rPr>
          <w:rFonts w:ascii="Times New Roman"/>
          <w:b/>
          <w:i w:val="false"/>
          <w:color w:val="000000"/>
        </w:rPr>
        <w:t xml:space="preserve"> Денсаулық сақтау саласындағы маман сертификаты</w:t>
      </w:r>
    </w:p>
    <w:bookmarkEnd w:id="268"/>
    <w:bookmarkStart w:name="z452" w:id="269"/>
    <w:p>
      <w:pPr>
        <w:spacing w:after="0"/>
        <w:ind w:left="0"/>
        <w:jc w:val="both"/>
      </w:pPr>
      <w:r>
        <w:rPr>
          <w:rFonts w:ascii="Times New Roman"/>
          <w:b w:val="false"/>
          <w:i w:val="false"/>
          <w:color w:val="000000"/>
          <w:sz w:val="28"/>
        </w:rPr>
        <w:t>
      ___________________________________________________________________</w:t>
      </w:r>
    </w:p>
    <w:bookmarkEnd w:id="269"/>
    <w:bookmarkStart w:name="z453" w:id="270"/>
    <w:p>
      <w:pPr>
        <w:spacing w:after="0"/>
        <w:ind w:left="0"/>
        <w:jc w:val="both"/>
      </w:pPr>
      <w:r>
        <w:rPr>
          <w:rFonts w:ascii="Times New Roman"/>
          <w:b w:val="false"/>
          <w:i w:val="false"/>
          <w:color w:val="000000"/>
          <w:sz w:val="28"/>
        </w:rPr>
        <w:t>
      (тегі, аты, әкесінің аты (бар болса))</w:t>
      </w:r>
    </w:p>
    <w:bookmarkEnd w:id="270"/>
    <w:bookmarkStart w:name="z454" w:id="271"/>
    <w:p>
      <w:pPr>
        <w:spacing w:after="0"/>
        <w:ind w:left="0"/>
        <w:jc w:val="both"/>
      </w:pPr>
      <w:r>
        <w:rPr>
          <w:rFonts w:ascii="Times New Roman"/>
          <w:b w:val="false"/>
          <w:i w:val="false"/>
          <w:color w:val="000000"/>
          <w:sz w:val="28"/>
        </w:rPr>
        <w:t>
      __________________________________________________________________</w:t>
      </w:r>
    </w:p>
    <w:bookmarkEnd w:id="271"/>
    <w:bookmarkStart w:name="z455" w:id="272"/>
    <w:p>
      <w:pPr>
        <w:spacing w:after="0"/>
        <w:ind w:left="0"/>
        <w:jc w:val="both"/>
      </w:pPr>
      <w:r>
        <w:rPr>
          <w:rFonts w:ascii="Times New Roman"/>
          <w:b w:val="false"/>
          <w:i w:val="false"/>
          <w:color w:val="000000"/>
          <w:sz w:val="28"/>
        </w:rPr>
        <w:t>
      (бойынша мамандығы)</w:t>
      </w:r>
    </w:p>
    <w:bookmarkEnd w:id="272"/>
    <w:bookmarkStart w:name="z456" w:id="273"/>
    <w:p>
      <w:pPr>
        <w:spacing w:after="0"/>
        <w:ind w:left="0"/>
        <w:jc w:val="both"/>
      </w:pPr>
      <w:r>
        <w:rPr>
          <w:rFonts w:ascii="Times New Roman"/>
          <w:b w:val="false"/>
          <w:i w:val="false"/>
          <w:color w:val="000000"/>
          <w:sz w:val="28"/>
        </w:rPr>
        <w:t>
      ___________________________________________________________________</w:t>
      </w:r>
    </w:p>
    <w:bookmarkEnd w:id="273"/>
    <w:bookmarkStart w:name="z457" w:id="274"/>
    <w:p>
      <w:pPr>
        <w:spacing w:after="0"/>
        <w:ind w:left="0"/>
        <w:jc w:val="both"/>
      </w:pPr>
      <w:r>
        <w:rPr>
          <w:rFonts w:ascii="Times New Roman"/>
          <w:b w:val="false"/>
          <w:i w:val="false"/>
          <w:color w:val="000000"/>
          <w:sz w:val="28"/>
        </w:rPr>
        <w:t>
      (мамандану бойынша)</w:t>
      </w:r>
    </w:p>
    <w:bookmarkEnd w:id="274"/>
    <w:bookmarkStart w:name="z458" w:id="275"/>
    <w:p>
      <w:pPr>
        <w:spacing w:after="0"/>
        <w:ind w:left="0"/>
        <w:jc w:val="both"/>
      </w:pPr>
      <w:r>
        <w:rPr>
          <w:rFonts w:ascii="Times New Roman"/>
          <w:b w:val="false"/>
          <w:i w:val="false"/>
          <w:color w:val="000000"/>
          <w:sz w:val="28"/>
        </w:rPr>
        <w:t>
      ___________________________________________________________________</w:t>
      </w:r>
    </w:p>
    <w:bookmarkEnd w:id="275"/>
    <w:bookmarkStart w:name="z459" w:id="276"/>
    <w:p>
      <w:pPr>
        <w:spacing w:after="0"/>
        <w:ind w:left="0"/>
        <w:jc w:val="both"/>
      </w:pPr>
      <w:r>
        <w:rPr>
          <w:rFonts w:ascii="Times New Roman"/>
          <w:b w:val="false"/>
          <w:i w:val="false"/>
          <w:color w:val="000000"/>
          <w:sz w:val="28"/>
        </w:rPr>
        <w:t>
      мамандығы, мамандануы бойынша халықтың санитариялық-эпидемиологиялық</w:t>
      </w:r>
    </w:p>
    <w:bookmarkEnd w:id="276"/>
    <w:bookmarkStart w:name="z460" w:id="277"/>
    <w:p>
      <w:pPr>
        <w:spacing w:after="0"/>
        <w:ind w:left="0"/>
        <w:jc w:val="both"/>
      </w:pPr>
      <w:r>
        <w:rPr>
          <w:rFonts w:ascii="Times New Roman"/>
          <w:b w:val="false"/>
          <w:i w:val="false"/>
          <w:color w:val="000000"/>
          <w:sz w:val="28"/>
        </w:rPr>
        <w:t xml:space="preserve">
      саламаттылығы саласындағы қызметті жүзеге асыру үшін шын мәнінде осы маман </w:t>
      </w:r>
    </w:p>
    <w:bookmarkEnd w:id="277"/>
    <w:bookmarkStart w:name="z461" w:id="278"/>
    <w:p>
      <w:pPr>
        <w:spacing w:after="0"/>
        <w:ind w:left="0"/>
        <w:jc w:val="both"/>
      </w:pPr>
      <w:r>
        <w:rPr>
          <w:rFonts w:ascii="Times New Roman"/>
          <w:b w:val="false"/>
          <w:i w:val="false"/>
          <w:color w:val="000000"/>
          <w:sz w:val="28"/>
        </w:rPr>
        <w:t>
      сертификатын алды</w:t>
      </w:r>
    </w:p>
    <w:bookmarkEnd w:id="278"/>
    <w:bookmarkStart w:name="z462" w:id="279"/>
    <w:p>
      <w:pPr>
        <w:spacing w:after="0"/>
        <w:ind w:left="0"/>
        <w:jc w:val="both"/>
      </w:pPr>
      <w:r>
        <w:rPr>
          <w:rFonts w:ascii="Times New Roman"/>
          <w:b w:val="false"/>
          <w:i w:val="false"/>
          <w:color w:val="000000"/>
          <w:sz w:val="28"/>
        </w:rPr>
        <w:t>
      Берілген күні 20 ____ жылғы "____" ___________.</w:t>
      </w:r>
    </w:p>
    <w:bookmarkEnd w:id="279"/>
    <w:bookmarkStart w:name="z463" w:id="280"/>
    <w:p>
      <w:pPr>
        <w:spacing w:after="0"/>
        <w:ind w:left="0"/>
        <w:jc w:val="both"/>
      </w:pPr>
      <w:r>
        <w:rPr>
          <w:rFonts w:ascii="Times New Roman"/>
          <w:b w:val="false"/>
          <w:i w:val="false"/>
          <w:color w:val="000000"/>
          <w:sz w:val="28"/>
        </w:rPr>
        <w:t>
      Сертификаттың растлған күні 20 ____ жылғы "____" ___________.</w:t>
      </w:r>
    </w:p>
    <w:bookmarkEnd w:id="280"/>
    <w:bookmarkStart w:name="z464" w:id="281"/>
    <w:p>
      <w:pPr>
        <w:spacing w:after="0"/>
        <w:ind w:left="0"/>
        <w:jc w:val="both"/>
      </w:pPr>
      <w:r>
        <w:rPr>
          <w:rFonts w:ascii="Times New Roman"/>
          <w:b w:val="false"/>
          <w:i w:val="false"/>
          <w:color w:val="000000"/>
          <w:sz w:val="28"/>
        </w:rPr>
        <w:t>
      Сертификат расталған/қайта рәсәмдеу кезде ӘҚНК № _______ көрсетіледі.</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10 қарашадағы</w:t>
            </w:r>
            <w:r>
              <w:br/>
            </w:r>
            <w:r>
              <w:rPr>
                <w:rFonts w:ascii="Times New Roman"/>
                <w:b w:val="false"/>
                <w:i w:val="false"/>
                <w:color w:val="000000"/>
                <w:sz w:val="20"/>
              </w:rPr>
              <w:t>№ 140 Бұйрыққа 10-қосымша</w:t>
            </w:r>
            <w:r>
              <w:br/>
            </w: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маманды сертификаттауды</w:t>
            </w:r>
            <w:r>
              <w:br/>
            </w:r>
            <w:r>
              <w:rPr>
                <w:rFonts w:ascii="Times New Roman"/>
                <w:b w:val="false"/>
                <w:i w:val="false"/>
                <w:color w:val="000000"/>
                <w:sz w:val="20"/>
              </w:rPr>
              <w:t>жүргізу, шетелдік мамандарды</w:t>
            </w:r>
            <w:r>
              <w:br/>
            </w:r>
            <w:r>
              <w:rPr>
                <w:rFonts w:ascii="Times New Roman"/>
                <w:b w:val="false"/>
                <w:i w:val="false"/>
                <w:color w:val="000000"/>
                <w:sz w:val="20"/>
              </w:rPr>
              <w:t>қоса алғанда, денсаулық сақтау</w:t>
            </w:r>
            <w:r>
              <w:br/>
            </w:r>
            <w:r>
              <w:rPr>
                <w:rFonts w:ascii="Times New Roman"/>
                <w:b w:val="false"/>
                <w:i w:val="false"/>
                <w:color w:val="000000"/>
                <w:sz w:val="20"/>
              </w:rPr>
              <w:t>саласындағы маман</w:t>
            </w:r>
            <w:r>
              <w:br/>
            </w:r>
            <w:r>
              <w:rPr>
                <w:rFonts w:ascii="Times New Roman"/>
                <w:b w:val="false"/>
                <w:i w:val="false"/>
                <w:color w:val="000000"/>
                <w:sz w:val="20"/>
              </w:rPr>
              <w:t>сертификатының қолданысын</w:t>
            </w:r>
            <w:r>
              <w:br/>
            </w:r>
            <w:r>
              <w:rPr>
                <w:rFonts w:ascii="Times New Roman"/>
                <w:b w:val="false"/>
                <w:i w:val="false"/>
                <w:color w:val="000000"/>
                <w:sz w:val="20"/>
              </w:rPr>
              <w:t>растау қағидаларын, сондай-ақ</w:t>
            </w:r>
            <w:r>
              <w:br/>
            </w: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жерлерде медициналық білім</w:t>
            </w:r>
            <w:r>
              <w:br/>
            </w:r>
            <w:r>
              <w:rPr>
                <w:rFonts w:ascii="Times New Roman"/>
                <w:b w:val="false"/>
                <w:i w:val="false"/>
                <w:color w:val="000000"/>
                <w:sz w:val="20"/>
              </w:rPr>
              <w:t>алған адамды денсаулық сақтау</w:t>
            </w:r>
            <w:r>
              <w:br/>
            </w:r>
            <w:r>
              <w:rPr>
                <w:rFonts w:ascii="Times New Roman"/>
                <w:b w:val="false"/>
                <w:i w:val="false"/>
                <w:color w:val="000000"/>
                <w:sz w:val="20"/>
              </w:rPr>
              <w:t>саласындағы маманды</w:t>
            </w:r>
            <w:r>
              <w:br/>
            </w:r>
            <w:r>
              <w:rPr>
                <w:rFonts w:ascii="Times New Roman"/>
                <w:b w:val="false"/>
                <w:i w:val="false"/>
                <w:color w:val="000000"/>
                <w:sz w:val="20"/>
              </w:rPr>
              <w:t>сертификаттауға жіберу</w:t>
            </w:r>
            <w:r>
              <w:br/>
            </w:r>
            <w:r>
              <w:rPr>
                <w:rFonts w:ascii="Times New Roman"/>
                <w:b w:val="false"/>
                <w:i w:val="false"/>
                <w:color w:val="000000"/>
                <w:sz w:val="20"/>
              </w:rPr>
              <w:t>шарттарына 10-қосымша</w:t>
            </w:r>
          </w:p>
        </w:tc>
      </w:tr>
    </w:tbl>
    <w:bookmarkStart w:name="z466" w:id="282"/>
    <w:p>
      <w:pPr>
        <w:spacing w:after="0"/>
        <w:ind w:left="0"/>
        <w:jc w:val="left"/>
      </w:pPr>
      <w:r>
        <w:rPr>
          <w:rFonts w:ascii="Times New Roman"/>
          <w:b/>
          <w:i w:val="false"/>
          <w:color w:val="000000"/>
        </w:rPr>
        <w:t xml:space="preserve"> Маман сертификатын қайта ресімдеу үшін өтініш</w:t>
      </w:r>
    </w:p>
    <w:bookmarkEnd w:id="282"/>
    <w:bookmarkStart w:name="z467" w:id="283"/>
    <w:p>
      <w:pPr>
        <w:spacing w:after="0"/>
        <w:ind w:left="0"/>
        <w:jc w:val="both"/>
      </w:pPr>
      <w:r>
        <w:rPr>
          <w:rFonts w:ascii="Times New Roman"/>
          <w:b w:val="false"/>
          <w:i w:val="false"/>
          <w:color w:val="000000"/>
          <w:sz w:val="28"/>
        </w:rPr>
        <w:t>
      _________________________________________________________________ -ге</w:t>
      </w:r>
    </w:p>
    <w:bookmarkEnd w:id="283"/>
    <w:bookmarkStart w:name="z468" w:id="284"/>
    <w:p>
      <w:pPr>
        <w:spacing w:after="0"/>
        <w:ind w:left="0"/>
        <w:jc w:val="both"/>
      </w:pPr>
      <w:r>
        <w:rPr>
          <w:rFonts w:ascii="Times New Roman"/>
          <w:b w:val="false"/>
          <w:i w:val="false"/>
          <w:color w:val="000000"/>
          <w:sz w:val="28"/>
        </w:rPr>
        <w:t>
      (көрсетілетін қызметі берушінің атауы)</w:t>
      </w:r>
    </w:p>
    <w:bookmarkEnd w:id="284"/>
    <w:bookmarkStart w:name="z469" w:id="285"/>
    <w:p>
      <w:pPr>
        <w:spacing w:after="0"/>
        <w:ind w:left="0"/>
        <w:jc w:val="both"/>
      </w:pPr>
      <w:r>
        <w:rPr>
          <w:rFonts w:ascii="Times New Roman"/>
          <w:b w:val="false"/>
          <w:i w:val="false"/>
          <w:color w:val="000000"/>
          <w:sz w:val="28"/>
        </w:rPr>
        <w:t>
      ______________________________________________________________- ден</w:t>
      </w:r>
    </w:p>
    <w:bookmarkEnd w:id="285"/>
    <w:bookmarkStart w:name="z470" w:id="286"/>
    <w:p>
      <w:pPr>
        <w:spacing w:after="0"/>
        <w:ind w:left="0"/>
        <w:jc w:val="both"/>
      </w:pPr>
      <w:r>
        <w:rPr>
          <w:rFonts w:ascii="Times New Roman"/>
          <w:b w:val="false"/>
          <w:i w:val="false"/>
          <w:color w:val="000000"/>
          <w:sz w:val="28"/>
        </w:rPr>
        <w:t>
      (жеке тұлғаның тегі, аты, әкесінің аты (бар болса), жеке сәйкестендіру нөмірі)</w:t>
      </w:r>
    </w:p>
    <w:bookmarkEnd w:id="286"/>
    <w:bookmarkStart w:name="z471" w:id="287"/>
    <w:p>
      <w:pPr>
        <w:spacing w:after="0"/>
        <w:ind w:left="0"/>
        <w:jc w:val="both"/>
      </w:pPr>
      <w:r>
        <w:rPr>
          <w:rFonts w:ascii="Times New Roman"/>
          <w:b w:val="false"/>
          <w:i w:val="false"/>
          <w:color w:val="000000"/>
          <w:sz w:val="28"/>
        </w:rPr>
        <w:t>
      __________________________________________________________________</w:t>
      </w:r>
    </w:p>
    <w:bookmarkEnd w:id="287"/>
    <w:bookmarkStart w:name="z472" w:id="288"/>
    <w:p>
      <w:pPr>
        <w:spacing w:after="0"/>
        <w:ind w:left="0"/>
        <w:jc w:val="both"/>
      </w:pPr>
      <w:r>
        <w:rPr>
          <w:rFonts w:ascii="Times New Roman"/>
          <w:b w:val="false"/>
          <w:i w:val="false"/>
          <w:color w:val="000000"/>
          <w:sz w:val="28"/>
        </w:rPr>
        <w:t>
      (берілген күні, ӘҚНК №, көрсетілетін қызметті берушінің атауы)</w:t>
      </w:r>
    </w:p>
    <w:bookmarkEnd w:id="288"/>
    <w:bookmarkStart w:name="z473" w:id="289"/>
    <w:p>
      <w:pPr>
        <w:spacing w:after="0"/>
        <w:ind w:left="0"/>
        <w:jc w:val="both"/>
      </w:pPr>
      <w:r>
        <w:rPr>
          <w:rFonts w:ascii="Times New Roman"/>
          <w:b w:val="false"/>
          <w:i w:val="false"/>
          <w:color w:val="000000"/>
          <w:sz w:val="28"/>
        </w:rPr>
        <w:t>
      берген 20__жылғы "__"____№_____ маман сертификатын қайта ресімдеуді сұраймын.</w:t>
      </w:r>
    </w:p>
    <w:bookmarkEnd w:id="289"/>
    <w:bookmarkStart w:name="z474" w:id="290"/>
    <w:p>
      <w:pPr>
        <w:spacing w:after="0"/>
        <w:ind w:left="0"/>
        <w:jc w:val="both"/>
      </w:pPr>
      <w:r>
        <w:rPr>
          <w:rFonts w:ascii="Times New Roman"/>
          <w:b w:val="false"/>
          <w:i w:val="false"/>
          <w:color w:val="000000"/>
          <w:sz w:val="28"/>
        </w:rPr>
        <w:t>
      (Х ұяшыққа сәйкес келетін мынадай (мына) негіз (негіздер) бойынша:</w:t>
      </w:r>
    </w:p>
    <w:bookmarkEnd w:id="290"/>
    <w:bookmarkStart w:name="z475" w:id="291"/>
    <w:p>
      <w:pPr>
        <w:spacing w:after="0"/>
        <w:ind w:left="0"/>
        <w:jc w:val="both"/>
      </w:pPr>
      <w:r>
        <w:rPr>
          <w:rFonts w:ascii="Times New Roman"/>
          <w:b w:val="false"/>
          <w:i w:val="false"/>
          <w:color w:val="000000"/>
          <w:sz w:val="28"/>
        </w:rPr>
        <w:t>
      1) __________________________құжатта қателер (қате жазулар) анықталған;</w:t>
      </w:r>
    </w:p>
    <w:bookmarkEnd w:id="291"/>
    <w:bookmarkStart w:name="z476" w:id="292"/>
    <w:p>
      <w:pPr>
        <w:spacing w:after="0"/>
        <w:ind w:left="0"/>
        <w:jc w:val="both"/>
      </w:pPr>
      <w:r>
        <w:rPr>
          <w:rFonts w:ascii="Times New Roman"/>
          <w:b w:val="false"/>
          <w:i w:val="false"/>
          <w:color w:val="000000"/>
          <w:sz w:val="28"/>
        </w:rPr>
        <w:t>
      2) ____көрсетілетін қызметті алушының тегі, аты, әкесінің аты (ол бар болса)</w:t>
      </w:r>
    </w:p>
    <w:bookmarkEnd w:id="292"/>
    <w:bookmarkStart w:name="z477" w:id="293"/>
    <w:p>
      <w:pPr>
        <w:spacing w:after="0"/>
        <w:ind w:left="0"/>
        <w:jc w:val="both"/>
      </w:pPr>
      <w:r>
        <w:rPr>
          <w:rFonts w:ascii="Times New Roman"/>
          <w:b w:val="false"/>
          <w:i w:val="false"/>
          <w:color w:val="000000"/>
          <w:sz w:val="28"/>
        </w:rPr>
        <w:t>
      өзгерген;</w:t>
      </w:r>
    </w:p>
    <w:bookmarkEnd w:id="293"/>
    <w:bookmarkStart w:name="z478" w:id="294"/>
    <w:p>
      <w:pPr>
        <w:spacing w:after="0"/>
        <w:ind w:left="0"/>
        <w:jc w:val="both"/>
      </w:pPr>
      <w:r>
        <w:rPr>
          <w:rFonts w:ascii="Times New Roman"/>
          <w:b w:val="false"/>
          <w:i w:val="false"/>
          <w:color w:val="000000"/>
          <w:sz w:val="28"/>
        </w:rPr>
        <w:t>
      3) ___________________Қазақстан Республикасының заңдарында қайта ресімдеу</w:t>
      </w:r>
    </w:p>
    <w:bookmarkEnd w:id="294"/>
    <w:bookmarkStart w:name="z479" w:id="295"/>
    <w:p>
      <w:pPr>
        <w:spacing w:after="0"/>
        <w:ind w:left="0"/>
        <w:jc w:val="both"/>
      </w:pPr>
      <w:r>
        <w:rPr>
          <w:rFonts w:ascii="Times New Roman"/>
          <w:b w:val="false"/>
          <w:i w:val="false"/>
          <w:color w:val="000000"/>
          <w:sz w:val="28"/>
        </w:rPr>
        <w:t>
      туралы талаптар болған.</w:t>
      </w:r>
    </w:p>
    <w:bookmarkEnd w:id="295"/>
    <w:bookmarkStart w:name="z480" w:id="296"/>
    <w:p>
      <w:pPr>
        <w:spacing w:after="0"/>
        <w:ind w:left="0"/>
        <w:jc w:val="both"/>
      </w:pPr>
      <w:r>
        <w:rPr>
          <w:rFonts w:ascii="Times New Roman"/>
          <w:b w:val="false"/>
          <w:i w:val="false"/>
          <w:color w:val="000000"/>
          <w:sz w:val="28"/>
        </w:rPr>
        <w:t>
      Көрсетілетін қызметті алушының мекенжайы__________________________</w:t>
      </w:r>
    </w:p>
    <w:bookmarkEnd w:id="296"/>
    <w:bookmarkStart w:name="z481" w:id="297"/>
    <w:p>
      <w:pPr>
        <w:spacing w:after="0"/>
        <w:ind w:left="0"/>
        <w:jc w:val="both"/>
      </w:pPr>
      <w:r>
        <w:rPr>
          <w:rFonts w:ascii="Times New Roman"/>
          <w:b w:val="false"/>
          <w:i w:val="false"/>
          <w:color w:val="000000"/>
          <w:sz w:val="28"/>
        </w:rPr>
        <w:t>
      Электрондық почта ________________________________________________</w:t>
      </w:r>
    </w:p>
    <w:bookmarkEnd w:id="297"/>
    <w:bookmarkStart w:name="z482" w:id="298"/>
    <w:p>
      <w:pPr>
        <w:spacing w:after="0"/>
        <w:ind w:left="0"/>
        <w:jc w:val="both"/>
      </w:pPr>
      <w:r>
        <w:rPr>
          <w:rFonts w:ascii="Times New Roman"/>
          <w:b w:val="false"/>
          <w:i w:val="false"/>
          <w:color w:val="000000"/>
          <w:sz w:val="28"/>
        </w:rPr>
        <w:t>
      Телефондар_______________________________________________________</w:t>
      </w:r>
    </w:p>
    <w:bookmarkEnd w:id="298"/>
    <w:bookmarkStart w:name="z483" w:id="299"/>
    <w:p>
      <w:pPr>
        <w:spacing w:after="0"/>
        <w:ind w:left="0"/>
        <w:jc w:val="both"/>
      </w:pPr>
      <w:r>
        <w:rPr>
          <w:rFonts w:ascii="Times New Roman"/>
          <w:b w:val="false"/>
          <w:i w:val="false"/>
          <w:color w:val="000000"/>
          <w:sz w:val="28"/>
        </w:rPr>
        <w:t>
      Қызметті немесе әрекетті (операцияларды) жүзеге асыру объектісінің</w:t>
      </w:r>
    </w:p>
    <w:bookmarkEnd w:id="299"/>
    <w:bookmarkStart w:name="z484" w:id="300"/>
    <w:p>
      <w:pPr>
        <w:spacing w:after="0"/>
        <w:ind w:left="0"/>
        <w:jc w:val="both"/>
      </w:pPr>
      <w:r>
        <w:rPr>
          <w:rFonts w:ascii="Times New Roman"/>
          <w:b w:val="false"/>
          <w:i w:val="false"/>
          <w:color w:val="000000"/>
          <w:sz w:val="28"/>
        </w:rPr>
        <w:t>
      мекенжайы________________________________________________________</w:t>
      </w:r>
    </w:p>
    <w:bookmarkEnd w:id="300"/>
    <w:bookmarkStart w:name="z485" w:id="301"/>
    <w:p>
      <w:pPr>
        <w:spacing w:after="0"/>
        <w:ind w:left="0"/>
        <w:jc w:val="both"/>
      </w:pPr>
      <w:r>
        <w:rPr>
          <w:rFonts w:ascii="Times New Roman"/>
          <w:b w:val="false"/>
          <w:i w:val="false"/>
          <w:color w:val="000000"/>
          <w:sz w:val="28"/>
        </w:rPr>
        <w:t xml:space="preserve">
      (почталық индексі, облыс, қала, аудан, елдімекен, көшенің атауы, үйдің/ ғимараттың </w:t>
      </w:r>
    </w:p>
    <w:bookmarkEnd w:id="301"/>
    <w:bookmarkStart w:name="z486" w:id="302"/>
    <w:p>
      <w:pPr>
        <w:spacing w:after="0"/>
        <w:ind w:left="0"/>
        <w:jc w:val="both"/>
      </w:pPr>
      <w:r>
        <w:rPr>
          <w:rFonts w:ascii="Times New Roman"/>
          <w:b w:val="false"/>
          <w:i w:val="false"/>
          <w:color w:val="000000"/>
          <w:sz w:val="28"/>
        </w:rPr>
        <w:t>
      (стационарлық үй-жайдың нөмірі)</w:t>
      </w:r>
    </w:p>
    <w:bookmarkEnd w:id="302"/>
    <w:bookmarkStart w:name="z487" w:id="303"/>
    <w:p>
      <w:pPr>
        <w:spacing w:after="0"/>
        <w:ind w:left="0"/>
        <w:jc w:val="both"/>
      </w:pPr>
      <w:r>
        <w:rPr>
          <w:rFonts w:ascii="Times New Roman"/>
          <w:b w:val="false"/>
          <w:i w:val="false"/>
          <w:color w:val="000000"/>
          <w:sz w:val="28"/>
        </w:rPr>
        <w:t>
      ______ парақта қоса беріледі.</w:t>
      </w:r>
    </w:p>
    <w:bookmarkEnd w:id="303"/>
    <w:bookmarkStart w:name="z488" w:id="304"/>
    <w:p>
      <w:pPr>
        <w:spacing w:after="0"/>
        <w:ind w:left="0"/>
        <w:jc w:val="both"/>
      </w:pPr>
      <w:r>
        <w:rPr>
          <w:rFonts w:ascii="Times New Roman"/>
          <w:b w:val="false"/>
          <w:i w:val="false"/>
          <w:color w:val="000000"/>
          <w:sz w:val="28"/>
        </w:rPr>
        <w:t>
      Мен дұрыс мәліметтер мен құжаттарды ұсынамын.</w:t>
      </w:r>
    </w:p>
    <w:bookmarkEnd w:id="304"/>
    <w:bookmarkStart w:name="z489" w:id="305"/>
    <w:p>
      <w:pPr>
        <w:spacing w:after="0"/>
        <w:ind w:left="0"/>
        <w:jc w:val="both"/>
      </w:pPr>
      <w:r>
        <w:rPr>
          <w:rFonts w:ascii="Times New Roman"/>
          <w:b w:val="false"/>
          <w:i w:val="false"/>
          <w:color w:val="000000"/>
          <w:sz w:val="28"/>
        </w:rPr>
        <w:t>
      Мемлекеттік қызметті көрсету үшін қажетті дербес деректерді жинауға және өңдеуге келісім беремін.</w:t>
      </w:r>
    </w:p>
    <w:bookmarkEnd w:id="305"/>
    <w:bookmarkStart w:name="z490" w:id="306"/>
    <w:p>
      <w:pPr>
        <w:spacing w:after="0"/>
        <w:ind w:left="0"/>
        <w:jc w:val="both"/>
      </w:pPr>
      <w:r>
        <w:rPr>
          <w:rFonts w:ascii="Times New Roman"/>
          <w:b w:val="false"/>
          <w:i w:val="false"/>
          <w:color w:val="000000"/>
          <w:sz w:val="28"/>
        </w:rPr>
        <w:t>
      Қолы күні, айы, жылы</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10 қарашадағы</w:t>
            </w:r>
            <w:r>
              <w:br/>
            </w:r>
            <w:r>
              <w:rPr>
                <w:rFonts w:ascii="Times New Roman"/>
                <w:b w:val="false"/>
                <w:i w:val="false"/>
                <w:color w:val="000000"/>
                <w:sz w:val="20"/>
              </w:rPr>
              <w:t>№ 140 Бұйрыққа 11-қосымша</w:t>
            </w:r>
            <w:r>
              <w:br/>
            </w: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маманды сертификаттауды</w:t>
            </w:r>
            <w:r>
              <w:br/>
            </w:r>
            <w:r>
              <w:rPr>
                <w:rFonts w:ascii="Times New Roman"/>
                <w:b w:val="false"/>
                <w:i w:val="false"/>
                <w:color w:val="000000"/>
                <w:sz w:val="20"/>
              </w:rPr>
              <w:t>жүргізу, шетелдік мамандарды</w:t>
            </w:r>
            <w:r>
              <w:br/>
            </w:r>
            <w:r>
              <w:rPr>
                <w:rFonts w:ascii="Times New Roman"/>
                <w:b w:val="false"/>
                <w:i w:val="false"/>
                <w:color w:val="000000"/>
                <w:sz w:val="20"/>
              </w:rPr>
              <w:t>қоса алғанда, денсаулық сақтау</w:t>
            </w:r>
            <w:r>
              <w:br/>
            </w:r>
            <w:r>
              <w:rPr>
                <w:rFonts w:ascii="Times New Roman"/>
                <w:b w:val="false"/>
                <w:i w:val="false"/>
                <w:color w:val="000000"/>
                <w:sz w:val="20"/>
              </w:rPr>
              <w:t>саласындағы маман</w:t>
            </w:r>
            <w:r>
              <w:br/>
            </w:r>
            <w:r>
              <w:rPr>
                <w:rFonts w:ascii="Times New Roman"/>
                <w:b w:val="false"/>
                <w:i w:val="false"/>
                <w:color w:val="000000"/>
                <w:sz w:val="20"/>
              </w:rPr>
              <w:t>сертификатының қолданысын</w:t>
            </w:r>
            <w:r>
              <w:br/>
            </w:r>
            <w:r>
              <w:rPr>
                <w:rFonts w:ascii="Times New Roman"/>
                <w:b w:val="false"/>
                <w:i w:val="false"/>
                <w:color w:val="000000"/>
                <w:sz w:val="20"/>
              </w:rPr>
              <w:t>растау қағидаларын, сондай-ақ</w:t>
            </w:r>
            <w:r>
              <w:br/>
            </w: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жерлерде медициналық білім</w:t>
            </w:r>
            <w:r>
              <w:br/>
            </w:r>
            <w:r>
              <w:rPr>
                <w:rFonts w:ascii="Times New Roman"/>
                <w:b w:val="false"/>
                <w:i w:val="false"/>
                <w:color w:val="000000"/>
                <w:sz w:val="20"/>
              </w:rPr>
              <w:t>алған адамды денсаулық сақтау</w:t>
            </w:r>
            <w:r>
              <w:br/>
            </w:r>
            <w:r>
              <w:rPr>
                <w:rFonts w:ascii="Times New Roman"/>
                <w:b w:val="false"/>
                <w:i w:val="false"/>
                <w:color w:val="000000"/>
                <w:sz w:val="20"/>
              </w:rPr>
              <w:t>саласындағы маманды</w:t>
            </w:r>
            <w:r>
              <w:br/>
            </w:r>
            <w:r>
              <w:rPr>
                <w:rFonts w:ascii="Times New Roman"/>
                <w:b w:val="false"/>
                <w:i w:val="false"/>
                <w:color w:val="000000"/>
                <w:sz w:val="20"/>
              </w:rPr>
              <w:t>сертификаттауға жіберу</w:t>
            </w:r>
            <w:r>
              <w:br/>
            </w:r>
            <w:r>
              <w:rPr>
                <w:rFonts w:ascii="Times New Roman"/>
                <w:b w:val="false"/>
                <w:i w:val="false"/>
                <w:color w:val="000000"/>
                <w:sz w:val="20"/>
              </w:rPr>
              <w:t>шарттарына 11-қосымша</w:t>
            </w:r>
          </w:p>
        </w:tc>
      </w:tr>
    </w:tbl>
    <w:bookmarkStart w:name="z492" w:id="307"/>
    <w:p>
      <w:pPr>
        <w:spacing w:after="0"/>
        <w:ind w:left="0"/>
        <w:jc w:val="both"/>
      </w:pPr>
      <w:r>
        <w:rPr>
          <w:rFonts w:ascii="Times New Roman"/>
          <w:b w:val="false"/>
          <w:i w:val="false"/>
          <w:color w:val="000000"/>
          <w:sz w:val="28"/>
        </w:rPr>
        <w:t>
      Нысан</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болса), ЖСН)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Тұрғылықты жері __________</w:t>
            </w:r>
          </w:p>
        </w:tc>
      </w:tr>
    </w:tbl>
    <w:bookmarkStart w:name="z499" w:id="308"/>
    <w:p>
      <w:pPr>
        <w:spacing w:after="0"/>
        <w:ind w:left="0"/>
        <w:jc w:val="left"/>
      </w:pPr>
      <w:r>
        <w:rPr>
          <w:rFonts w:ascii="Times New Roman"/>
          <w:b/>
          <w:i w:val="false"/>
          <w:color w:val="000000"/>
        </w:rPr>
        <w:t xml:space="preserve"> Өтініш</w:t>
      </w:r>
    </w:p>
    <w:bookmarkEnd w:id="308"/>
    <w:bookmarkStart w:name="z500" w:id="309"/>
    <w:p>
      <w:pPr>
        <w:spacing w:after="0"/>
        <w:ind w:left="0"/>
        <w:jc w:val="both"/>
      </w:pPr>
      <w:r>
        <w:rPr>
          <w:rFonts w:ascii="Times New Roman"/>
          <w:b w:val="false"/>
          <w:i w:val="false"/>
          <w:color w:val="000000"/>
          <w:sz w:val="28"/>
        </w:rPr>
        <w:t>
      Сізден, халықтың санитариялық-эпидемиологиялық саламаттылығы саласындағы</w:t>
      </w:r>
    </w:p>
    <w:bookmarkEnd w:id="309"/>
    <w:bookmarkStart w:name="z501" w:id="310"/>
    <w:p>
      <w:pPr>
        <w:spacing w:after="0"/>
        <w:ind w:left="0"/>
        <w:jc w:val="both"/>
      </w:pPr>
      <w:r>
        <w:rPr>
          <w:rFonts w:ascii="Times New Roman"/>
          <w:b w:val="false"/>
          <w:i w:val="false"/>
          <w:color w:val="000000"/>
          <w:sz w:val="28"/>
        </w:rPr>
        <w:t>
      кәсіптік қызметті жүзеге асыру үшін</w:t>
      </w:r>
    </w:p>
    <w:bookmarkEnd w:id="310"/>
    <w:bookmarkStart w:name="z502" w:id="311"/>
    <w:p>
      <w:pPr>
        <w:spacing w:after="0"/>
        <w:ind w:left="0"/>
        <w:jc w:val="both"/>
      </w:pPr>
      <w:r>
        <w:rPr>
          <w:rFonts w:ascii="Times New Roman"/>
          <w:b w:val="false"/>
          <w:i w:val="false"/>
          <w:color w:val="000000"/>
          <w:sz w:val="28"/>
        </w:rPr>
        <w:t>
      ______________________________________________________________ маман</w:t>
      </w:r>
    </w:p>
    <w:bookmarkEnd w:id="311"/>
    <w:bookmarkStart w:name="z503" w:id="312"/>
    <w:p>
      <w:pPr>
        <w:spacing w:after="0"/>
        <w:ind w:left="0"/>
        <w:jc w:val="both"/>
      </w:pPr>
      <w:r>
        <w:rPr>
          <w:rFonts w:ascii="Times New Roman"/>
          <w:b w:val="false"/>
          <w:i w:val="false"/>
          <w:color w:val="000000"/>
          <w:sz w:val="28"/>
        </w:rPr>
        <w:t>
      (мамандықтың атауы)</w:t>
      </w:r>
    </w:p>
    <w:bookmarkEnd w:id="312"/>
    <w:bookmarkStart w:name="z504" w:id="313"/>
    <w:p>
      <w:pPr>
        <w:spacing w:after="0"/>
        <w:ind w:left="0"/>
        <w:jc w:val="both"/>
      </w:pPr>
      <w:r>
        <w:rPr>
          <w:rFonts w:ascii="Times New Roman"/>
          <w:b w:val="false"/>
          <w:i w:val="false"/>
          <w:color w:val="000000"/>
          <w:sz w:val="28"/>
        </w:rPr>
        <w:t>
      __________________________________________________________________</w:t>
      </w:r>
    </w:p>
    <w:bookmarkEnd w:id="313"/>
    <w:bookmarkStart w:name="z505" w:id="314"/>
    <w:p>
      <w:pPr>
        <w:spacing w:after="0"/>
        <w:ind w:left="0"/>
        <w:jc w:val="both"/>
      </w:pPr>
      <w:r>
        <w:rPr>
          <w:rFonts w:ascii="Times New Roman"/>
          <w:b w:val="false"/>
          <w:i w:val="false"/>
          <w:color w:val="000000"/>
          <w:sz w:val="28"/>
        </w:rPr>
        <w:t>
      сертификатын беруді/растауды маман (маманданудың атауы) (қажетінің астын  сызу)</w:t>
      </w:r>
    </w:p>
    <w:bookmarkEnd w:id="314"/>
    <w:bookmarkStart w:name="z506" w:id="315"/>
    <w:p>
      <w:pPr>
        <w:spacing w:after="0"/>
        <w:ind w:left="0"/>
        <w:jc w:val="both"/>
      </w:pPr>
      <w:r>
        <w:rPr>
          <w:rFonts w:ascii="Times New Roman"/>
          <w:b w:val="false"/>
          <w:i w:val="false"/>
          <w:color w:val="000000"/>
          <w:sz w:val="28"/>
        </w:rPr>
        <w:t>
      сұраймын (расталған кезде сертификаттың ӘҚНК нөмірі көрсетіледі).</w:t>
      </w:r>
    </w:p>
    <w:bookmarkEnd w:id="315"/>
    <w:bookmarkStart w:name="z507" w:id="316"/>
    <w:p>
      <w:pPr>
        <w:spacing w:after="0"/>
        <w:ind w:left="0"/>
        <w:jc w:val="both"/>
      </w:pPr>
      <w:r>
        <w:rPr>
          <w:rFonts w:ascii="Times New Roman"/>
          <w:b w:val="false"/>
          <w:i w:val="false"/>
          <w:color w:val="000000"/>
          <w:sz w:val="28"/>
        </w:rPr>
        <w:t>
      Мен дұрыс мәліметтер мен құжаттарды ұсынамын.</w:t>
      </w:r>
    </w:p>
    <w:bookmarkEnd w:id="316"/>
    <w:bookmarkStart w:name="z508" w:id="317"/>
    <w:p>
      <w:pPr>
        <w:spacing w:after="0"/>
        <w:ind w:left="0"/>
        <w:jc w:val="both"/>
      </w:pPr>
      <w:r>
        <w:rPr>
          <w:rFonts w:ascii="Times New Roman"/>
          <w:b w:val="false"/>
          <w:i w:val="false"/>
          <w:color w:val="000000"/>
          <w:sz w:val="28"/>
        </w:rPr>
        <w:t xml:space="preserve">
      Мемлекеттік қызметті көрсету үшін қажетті дербес деректерді жинауға және өңдеуге </w:t>
      </w:r>
    </w:p>
    <w:bookmarkEnd w:id="317"/>
    <w:bookmarkStart w:name="z509" w:id="318"/>
    <w:p>
      <w:pPr>
        <w:spacing w:after="0"/>
        <w:ind w:left="0"/>
        <w:jc w:val="both"/>
      </w:pPr>
      <w:r>
        <w:rPr>
          <w:rFonts w:ascii="Times New Roman"/>
          <w:b w:val="false"/>
          <w:i w:val="false"/>
          <w:color w:val="000000"/>
          <w:sz w:val="28"/>
        </w:rPr>
        <w:t>
      келісім беремін.</w:t>
      </w:r>
    </w:p>
    <w:bookmarkEnd w:id="318"/>
    <w:bookmarkStart w:name="z510" w:id="319"/>
    <w:p>
      <w:pPr>
        <w:spacing w:after="0"/>
        <w:ind w:left="0"/>
        <w:jc w:val="both"/>
      </w:pPr>
      <w:r>
        <w:rPr>
          <w:rFonts w:ascii="Times New Roman"/>
          <w:b w:val="false"/>
          <w:i w:val="false"/>
          <w:color w:val="000000"/>
          <w:sz w:val="28"/>
        </w:rPr>
        <w:t>
      Қолы күні, айы, жылы</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10 қарашадағы</w:t>
            </w:r>
            <w:r>
              <w:br/>
            </w:r>
            <w:r>
              <w:rPr>
                <w:rFonts w:ascii="Times New Roman"/>
                <w:b w:val="false"/>
                <w:i w:val="false"/>
                <w:color w:val="000000"/>
                <w:sz w:val="20"/>
              </w:rPr>
              <w:t>№ 140 Бұйрыққа 12-қосымша</w:t>
            </w:r>
            <w:r>
              <w:br/>
            </w: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маманды сертификаттауды</w:t>
            </w:r>
            <w:r>
              <w:br/>
            </w:r>
            <w:r>
              <w:rPr>
                <w:rFonts w:ascii="Times New Roman"/>
                <w:b w:val="false"/>
                <w:i w:val="false"/>
                <w:color w:val="000000"/>
                <w:sz w:val="20"/>
              </w:rPr>
              <w:t>жүргізу, шетелдік мамандарды</w:t>
            </w:r>
            <w:r>
              <w:br/>
            </w:r>
            <w:r>
              <w:rPr>
                <w:rFonts w:ascii="Times New Roman"/>
                <w:b w:val="false"/>
                <w:i w:val="false"/>
                <w:color w:val="000000"/>
                <w:sz w:val="20"/>
              </w:rPr>
              <w:t>қоса алғанда, денсаулық сақтау</w:t>
            </w:r>
            <w:r>
              <w:br/>
            </w:r>
            <w:r>
              <w:rPr>
                <w:rFonts w:ascii="Times New Roman"/>
                <w:b w:val="false"/>
                <w:i w:val="false"/>
                <w:color w:val="000000"/>
                <w:sz w:val="20"/>
              </w:rPr>
              <w:t>саласындағы маман</w:t>
            </w:r>
            <w:r>
              <w:br/>
            </w:r>
            <w:r>
              <w:rPr>
                <w:rFonts w:ascii="Times New Roman"/>
                <w:b w:val="false"/>
                <w:i w:val="false"/>
                <w:color w:val="000000"/>
                <w:sz w:val="20"/>
              </w:rPr>
              <w:t>сертификатының қолданысын</w:t>
            </w:r>
            <w:r>
              <w:br/>
            </w:r>
            <w:r>
              <w:rPr>
                <w:rFonts w:ascii="Times New Roman"/>
                <w:b w:val="false"/>
                <w:i w:val="false"/>
                <w:color w:val="000000"/>
                <w:sz w:val="20"/>
              </w:rPr>
              <w:t>растау қағидаларын, сондай-ақ</w:t>
            </w:r>
            <w:r>
              <w:br/>
            </w: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жерлерде медициналық білім</w:t>
            </w:r>
            <w:r>
              <w:br/>
            </w:r>
            <w:r>
              <w:rPr>
                <w:rFonts w:ascii="Times New Roman"/>
                <w:b w:val="false"/>
                <w:i w:val="false"/>
                <w:color w:val="000000"/>
                <w:sz w:val="20"/>
              </w:rPr>
              <w:t>алған адамды денсаулық сақтау</w:t>
            </w:r>
            <w:r>
              <w:br/>
            </w:r>
            <w:r>
              <w:rPr>
                <w:rFonts w:ascii="Times New Roman"/>
                <w:b w:val="false"/>
                <w:i w:val="false"/>
                <w:color w:val="000000"/>
                <w:sz w:val="20"/>
              </w:rPr>
              <w:t>саласындағы маманды</w:t>
            </w:r>
            <w:r>
              <w:br/>
            </w:r>
            <w:r>
              <w:rPr>
                <w:rFonts w:ascii="Times New Roman"/>
                <w:b w:val="false"/>
                <w:i w:val="false"/>
                <w:color w:val="000000"/>
                <w:sz w:val="20"/>
              </w:rPr>
              <w:t>сертификаттауға жіберу</w:t>
            </w:r>
            <w:r>
              <w:br/>
            </w:r>
            <w:r>
              <w:rPr>
                <w:rFonts w:ascii="Times New Roman"/>
                <w:b w:val="false"/>
                <w:i w:val="false"/>
                <w:color w:val="000000"/>
                <w:sz w:val="20"/>
              </w:rPr>
              <w:t>шарттарына 12-қосымша</w:t>
            </w:r>
          </w:p>
        </w:tc>
      </w:tr>
    </w:tbl>
    <w:bookmarkStart w:name="z512" w:id="320"/>
    <w:p>
      <w:pPr>
        <w:spacing w:after="0"/>
        <w:ind w:left="0"/>
        <w:jc w:val="left"/>
      </w:pPr>
      <w:r>
        <w:rPr>
          <w:rFonts w:ascii="Times New Roman"/>
          <w:b/>
          <w:i w:val="false"/>
          <w:color w:val="000000"/>
        </w:rPr>
        <w:t xml:space="preserve"> Мәліметтер нысаны</w:t>
      </w:r>
    </w:p>
    <w:bookmarkEnd w:id="320"/>
    <w:bookmarkStart w:name="z513" w:id="321"/>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w:t>
      </w:r>
    </w:p>
    <w:bookmarkEnd w:id="321"/>
    <w:bookmarkStart w:name="z514" w:id="322"/>
    <w:p>
      <w:pPr>
        <w:spacing w:after="0"/>
        <w:ind w:left="0"/>
        <w:jc w:val="both"/>
      </w:pPr>
      <w:r>
        <w:rPr>
          <w:rFonts w:ascii="Times New Roman"/>
          <w:b w:val="false"/>
          <w:i w:val="false"/>
          <w:color w:val="000000"/>
          <w:sz w:val="28"/>
        </w:rPr>
        <w:t>
      мамандар үшін мамандардың кәсіптік даярлығын бағалау және біліктілігінің</w:t>
      </w:r>
    </w:p>
    <w:bookmarkEnd w:id="322"/>
    <w:bookmarkStart w:name="z515" w:id="323"/>
    <w:p>
      <w:pPr>
        <w:spacing w:after="0"/>
        <w:ind w:left="0"/>
        <w:jc w:val="both"/>
      </w:pPr>
      <w:r>
        <w:rPr>
          <w:rFonts w:ascii="Times New Roman"/>
          <w:b w:val="false"/>
          <w:i w:val="false"/>
          <w:color w:val="000000"/>
          <w:sz w:val="28"/>
        </w:rPr>
        <w:t>
      сәйкестігін растау нәтижесі.</w:t>
      </w:r>
    </w:p>
    <w:bookmarkEnd w:id="323"/>
    <w:bookmarkStart w:name="z516" w:id="324"/>
    <w:p>
      <w:pPr>
        <w:spacing w:after="0"/>
        <w:ind w:left="0"/>
        <w:jc w:val="both"/>
      </w:pPr>
      <w:r>
        <w:rPr>
          <w:rFonts w:ascii="Times New Roman"/>
          <w:b w:val="false"/>
          <w:i w:val="false"/>
          <w:color w:val="000000"/>
          <w:sz w:val="28"/>
        </w:rPr>
        <w:t>
      1.1.Өтінім берілген мамандықтың атауы_____________________________</w:t>
      </w:r>
    </w:p>
    <w:bookmarkEnd w:id="324"/>
    <w:bookmarkStart w:name="z517" w:id="325"/>
    <w:p>
      <w:pPr>
        <w:spacing w:after="0"/>
        <w:ind w:left="0"/>
        <w:jc w:val="both"/>
      </w:pPr>
      <w:r>
        <w:rPr>
          <w:rFonts w:ascii="Times New Roman"/>
          <w:b w:val="false"/>
          <w:i w:val="false"/>
          <w:color w:val="000000"/>
          <w:sz w:val="28"/>
        </w:rPr>
        <w:t>
      1.2. Өтінім берілген мамандандырудың атауы_________________________</w:t>
      </w:r>
    </w:p>
    <w:bookmarkEnd w:id="325"/>
    <w:bookmarkStart w:name="z518" w:id="326"/>
    <w:p>
      <w:pPr>
        <w:spacing w:after="0"/>
        <w:ind w:left="0"/>
        <w:jc w:val="both"/>
      </w:pPr>
      <w:r>
        <w:rPr>
          <w:rFonts w:ascii="Times New Roman"/>
          <w:b w:val="false"/>
          <w:i w:val="false"/>
          <w:color w:val="000000"/>
          <w:sz w:val="28"/>
        </w:rPr>
        <w:t>
      1.3. Бағалау қорытындысын берген орган____________________________</w:t>
      </w:r>
    </w:p>
    <w:bookmarkEnd w:id="326"/>
    <w:bookmarkStart w:name="z519" w:id="327"/>
    <w:p>
      <w:pPr>
        <w:spacing w:after="0"/>
        <w:ind w:left="0"/>
        <w:jc w:val="both"/>
      </w:pPr>
      <w:r>
        <w:rPr>
          <w:rFonts w:ascii="Times New Roman"/>
          <w:b w:val="false"/>
          <w:i w:val="false"/>
          <w:color w:val="000000"/>
          <w:sz w:val="28"/>
        </w:rPr>
        <w:t>
      1.4. Бағалау қорытындысын алған жылы, айы, күні____________________</w:t>
      </w:r>
    </w:p>
    <w:bookmarkEnd w:id="327"/>
    <w:bookmarkStart w:name="z520" w:id="328"/>
    <w:p>
      <w:pPr>
        <w:spacing w:after="0"/>
        <w:ind w:left="0"/>
        <w:jc w:val="both"/>
      </w:pPr>
      <w:r>
        <w:rPr>
          <w:rFonts w:ascii="Times New Roman"/>
          <w:b w:val="false"/>
          <w:i w:val="false"/>
          <w:color w:val="000000"/>
          <w:sz w:val="28"/>
        </w:rPr>
        <w:t>
      2. Білім_______________________________________________________</w:t>
      </w:r>
    </w:p>
    <w:bookmarkEnd w:id="328"/>
    <w:bookmarkStart w:name="z521" w:id="329"/>
    <w:p>
      <w:pPr>
        <w:spacing w:after="0"/>
        <w:ind w:left="0"/>
        <w:jc w:val="both"/>
      </w:pPr>
      <w:r>
        <w:rPr>
          <w:rFonts w:ascii="Times New Roman"/>
          <w:b w:val="false"/>
          <w:i w:val="false"/>
          <w:color w:val="000000"/>
          <w:sz w:val="28"/>
        </w:rPr>
        <w:t>
      2.1. Білімі (орта білім, орта білімнен кейінгі білім, техникалық және кәсіби білім,</w:t>
      </w:r>
    </w:p>
    <w:bookmarkEnd w:id="329"/>
    <w:bookmarkStart w:name="z522" w:id="330"/>
    <w:p>
      <w:pPr>
        <w:spacing w:after="0"/>
        <w:ind w:left="0"/>
        <w:jc w:val="both"/>
      </w:pPr>
      <w:r>
        <w:rPr>
          <w:rFonts w:ascii="Times New Roman"/>
          <w:b w:val="false"/>
          <w:i w:val="false"/>
          <w:color w:val="000000"/>
          <w:sz w:val="28"/>
        </w:rPr>
        <w:t>
      жоғары білім) (дипломның сканерленген көшірмесі)</w:t>
      </w:r>
    </w:p>
    <w:bookmarkEnd w:id="330"/>
    <w:bookmarkStart w:name="z523" w:id="331"/>
    <w:p>
      <w:pPr>
        <w:spacing w:after="0"/>
        <w:ind w:left="0"/>
        <w:jc w:val="both"/>
      </w:pPr>
      <w:r>
        <w:rPr>
          <w:rFonts w:ascii="Times New Roman"/>
          <w:b w:val="false"/>
          <w:i w:val="false"/>
          <w:color w:val="000000"/>
          <w:sz w:val="28"/>
        </w:rPr>
        <w:t>
      2.2. Диплом нөмірі_______________________________________________</w:t>
      </w:r>
    </w:p>
    <w:bookmarkEnd w:id="331"/>
    <w:bookmarkStart w:name="z524" w:id="332"/>
    <w:p>
      <w:pPr>
        <w:spacing w:after="0"/>
        <w:ind w:left="0"/>
        <w:jc w:val="both"/>
      </w:pPr>
      <w:r>
        <w:rPr>
          <w:rFonts w:ascii="Times New Roman"/>
          <w:b w:val="false"/>
          <w:i w:val="false"/>
          <w:color w:val="000000"/>
          <w:sz w:val="28"/>
        </w:rPr>
        <w:t>
      2.3. Диплом сериясы____________________________________________</w:t>
      </w:r>
    </w:p>
    <w:bookmarkEnd w:id="332"/>
    <w:bookmarkStart w:name="z525" w:id="333"/>
    <w:p>
      <w:pPr>
        <w:spacing w:after="0"/>
        <w:ind w:left="0"/>
        <w:jc w:val="both"/>
      </w:pPr>
      <w:r>
        <w:rPr>
          <w:rFonts w:ascii="Times New Roman"/>
          <w:b w:val="false"/>
          <w:i w:val="false"/>
          <w:color w:val="000000"/>
          <w:sz w:val="28"/>
        </w:rPr>
        <w:t>
      2.4. Білім беру ұйымының толық атауы____________________________</w:t>
      </w:r>
    </w:p>
    <w:bookmarkEnd w:id="333"/>
    <w:bookmarkStart w:name="z526" w:id="334"/>
    <w:p>
      <w:pPr>
        <w:spacing w:after="0"/>
        <w:ind w:left="0"/>
        <w:jc w:val="both"/>
      </w:pPr>
      <w:r>
        <w:rPr>
          <w:rFonts w:ascii="Times New Roman"/>
          <w:b w:val="false"/>
          <w:i w:val="false"/>
          <w:color w:val="000000"/>
          <w:sz w:val="28"/>
        </w:rPr>
        <w:t>
      2.5. Оқитын елі__________________________________________________</w:t>
      </w:r>
    </w:p>
    <w:bookmarkEnd w:id="334"/>
    <w:bookmarkStart w:name="z527" w:id="335"/>
    <w:p>
      <w:pPr>
        <w:spacing w:after="0"/>
        <w:ind w:left="0"/>
        <w:jc w:val="both"/>
      </w:pPr>
      <w:r>
        <w:rPr>
          <w:rFonts w:ascii="Times New Roman"/>
          <w:b w:val="false"/>
          <w:i w:val="false"/>
          <w:color w:val="000000"/>
          <w:sz w:val="28"/>
        </w:rPr>
        <w:t>
      2.6. Түскен жылы______________________________________________</w:t>
      </w:r>
    </w:p>
    <w:bookmarkEnd w:id="335"/>
    <w:bookmarkStart w:name="z528" w:id="336"/>
    <w:p>
      <w:pPr>
        <w:spacing w:after="0"/>
        <w:ind w:left="0"/>
        <w:jc w:val="both"/>
      </w:pPr>
      <w:r>
        <w:rPr>
          <w:rFonts w:ascii="Times New Roman"/>
          <w:b w:val="false"/>
          <w:i w:val="false"/>
          <w:color w:val="000000"/>
          <w:sz w:val="28"/>
        </w:rPr>
        <w:t>
      2.7. Бітірген жылы_____________________________________________</w:t>
      </w:r>
    </w:p>
    <w:bookmarkEnd w:id="336"/>
    <w:bookmarkStart w:name="z529" w:id="337"/>
    <w:p>
      <w:pPr>
        <w:spacing w:after="0"/>
        <w:ind w:left="0"/>
        <w:jc w:val="both"/>
      </w:pPr>
      <w:r>
        <w:rPr>
          <w:rFonts w:ascii="Times New Roman"/>
          <w:b w:val="false"/>
          <w:i w:val="false"/>
          <w:color w:val="000000"/>
          <w:sz w:val="28"/>
        </w:rPr>
        <w:t>
      2.8. Диплом бойынша мамандығы__________________________________</w:t>
      </w:r>
    </w:p>
    <w:bookmarkEnd w:id="337"/>
    <w:bookmarkStart w:name="z530" w:id="338"/>
    <w:p>
      <w:pPr>
        <w:spacing w:after="0"/>
        <w:ind w:left="0"/>
        <w:jc w:val="both"/>
      </w:pPr>
      <w:r>
        <w:rPr>
          <w:rFonts w:ascii="Times New Roman"/>
          <w:b w:val="false"/>
          <w:i w:val="false"/>
          <w:color w:val="000000"/>
          <w:sz w:val="28"/>
        </w:rPr>
        <w:t>
      2.9. Диплом бойынша біліктілігі____________________________________</w:t>
      </w:r>
    </w:p>
    <w:bookmarkEnd w:id="338"/>
    <w:bookmarkStart w:name="z531" w:id="339"/>
    <w:p>
      <w:pPr>
        <w:spacing w:after="0"/>
        <w:ind w:left="0"/>
        <w:jc w:val="both"/>
      </w:pPr>
      <w:r>
        <w:rPr>
          <w:rFonts w:ascii="Times New Roman"/>
          <w:b w:val="false"/>
          <w:i w:val="false"/>
          <w:color w:val="000000"/>
          <w:sz w:val="28"/>
        </w:rPr>
        <w:t xml:space="preserve">
      2.10. Нострификация және дипломды тану (Қазақстан Республикасынан тыс жерде </w:t>
      </w:r>
    </w:p>
    <w:bookmarkEnd w:id="339"/>
    <w:bookmarkStart w:name="z532" w:id="340"/>
    <w:p>
      <w:pPr>
        <w:spacing w:after="0"/>
        <w:ind w:left="0"/>
        <w:jc w:val="both"/>
      </w:pPr>
      <w:r>
        <w:rPr>
          <w:rFonts w:ascii="Times New Roman"/>
          <w:b w:val="false"/>
          <w:i w:val="false"/>
          <w:color w:val="000000"/>
          <w:sz w:val="28"/>
        </w:rPr>
        <w:t xml:space="preserve">
      білім алған тұлғалар үшін) (нострификация туралы құжаттың сканерленген </w:t>
      </w:r>
    </w:p>
    <w:bookmarkEnd w:id="340"/>
    <w:bookmarkStart w:name="z533" w:id="341"/>
    <w:p>
      <w:pPr>
        <w:spacing w:after="0"/>
        <w:ind w:left="0"/>
        <w:jc w:val="both"/>
      </w:pPr>
      <w:r>
        <w:rPr>
          <w:rFonts w:ascii="Times New Roman"/>
          <w:b w:val="false"/>
          <w:i w:val="false"/>
          <w:color w:val="000000"/>
          <w:sz w:val="28"/>
        </w:rPr>
        <w:t>
      көшірмесі)</w:t>
      </w:r>
    </w:p>
    <w:bookmarkEnd w:id="341"/>
    <w:bookmarkStart w:name="z534" w:id="342"/>
    <w:p>
      <w:pPr>
        <w:spacing w:after="0"/>
        <w:ind w:left="0"/>
        <w:jc w:val="both"/>
      </w:pPr>
      <w:r>
        <w:rPr>
          <w:rFonts w:ascii="Times New Roman"/>
          <w:b w:val="false"/>
          <w:i w:val="false"/>
          <w:color w:val="000000"/>
          <w:sz w:val="28"/>
        </w:rPr>
        <w:t>
      Оқитын елі___________________________________________________</w:t>
      </w:r>
    </w:p>
    <w:bookmarkEnd w:id="342"/>
    <w:bookmarkStart w:name="z535" w:id="343"/>
    <w:p>
      <w:pPr>
        <w:spacing w:after="0"/>
        <w:ind w:left="0"/>
        <w:jc w:val="both"/>
      </w:pPr>
      <w:r>
        <w:rPr>
          <w:rFonts w:ascii="Times New Roman"/>
          <w:b w:val="false"/>
          <w:i w:val="false"/>
          <w:color w:val="000000"/>
          <w:sz w:val="28"/>
        </w:rPr>
        <w:t>
      Білім беру ұйымының толық атауы_________________________________</w:t>
      </w:r>
    </w:p>
    <w:bookmarkEnd w:id="343"/>
    <w:bookmarkStart w:name="z536" w:id="344"/>
    <w:p>
      <w:pPr>
        <w:spacing w:after="0"/>
        <w:ind w:left="0"/>
        <w:jc w:val="both"/>
      </w:pPr>
      <w:r>
        <w:rPr>
          <w:rFonts w:ascii="Times New Roman"/>
          <w:b w:val="false"/>
          <w:i w:val="false"/>
          <w:color w:val="000000"/>
          <w:sz w:val="28"/>
        </w:rPr>
        <w:t>
      Нострификация туралы куәлік берген орган________________________</w:t>
      </w:r>
    </w:p>
    <w:bookmarkEnd w:id="344"/>
    <w:bookmarkStart w:name="z537" w:id="345"/>
    <w:p>
      <w:pPr>
        <w:spacing w:after="0"/>
        <w:ind w:left="0"/>
        <w:jc w:val="both"/>
      </w:pPr>
      <w:r>
        <w:rPr>
          <w:rFonts w:ascii="Times New Roman"/>
          <w:b w:val="false"/>
          <w:i w:val="false"/>
          <w:color w:val="000000"/>
          <w:sz w:val="28"/>
        </w:rPr>
        <w:t>
      Нострификация бұйрығының нөмірі______________________________</w:t>
      </w:r>
    </w:p>
    <w:bookmarkEnd w:id="345"/>
    <w:bookmarkStart w:name="z538" w:id="346"/>
    <w:p>
      <w:pPr>
        <w:spacing w:after="0"/>
        <w:ind w:left="0"/>
        <w:jc w:val="both"/>
      </w:pPr>
      <w:r>
        <w:rPr>
          <w:rFonts w:ascii="Times New Roman"/>
          <w:b w:val="false"/>
          <w:i w:val="false"/>
          <w:color w:val="000000"/>
          <w:sz w:val="28"/>
        </w:rPr>
        <w:t>
      Нострификацияның тіркеу нөмірі___________________________________</w:t>
      </w:r>
    </w:p>
    <w:bookmarkEnd w:id="346"/>
    <w:bookmarkStart w:name="z539" w:id="347"/>
    <w:p>
      <w:pPr>
        <w:spacing w:after="0"/>
        <w:ind w:left="0"/>
        <w:jc w:val="both"/>
      </w:pPr>
      <w:r>
        <w:rPr>
          <w:rFonts w:ascii="Times New Roman"/>
          <w:b w:val="false"/>
          <w:i w:val="false"/>
          <w:color w:val="000000"/>
          <w:sz w:val="28"/>
        </w:rPr>
        <w:t>
      Нострификация куәлігінің берілген күні_____________________________</w:t>
      </w:r>
    </w:p>
    <w:bookmarkEnd w:id="347"/>
    <w:bookmarkStart w:name="z540" w:id="348"/>
    <w:p>
      <w:pPr>
        <w:spacing w:after="0"/>
        <w:ind w:left="0"/>
        <w:jc w:val="both"/>
      </w:pPr>
      <w:r>
        <w:rPr>
          <w:rFonts w:ascii="Times New Roman"/>
          <w:b w:val="false"/>
          <w:i w:val="false"/>
          <w:color w:val="000000"/>
          <w:sz w:val="28"/>
        </w:rPr>
        <w:t>
      3. Өтініш берілген мамандық бойынша жоғарғы оқу орнынан кейінгі білім</w:t>
      </w:r>
    </w:p>
    <w:bookmarkEnd w:id="348"/>
    <w:bookmarkStart w:name="z541" w:id="349"/>
    <w:p>
      <w:pPr>
        <w:spacing w:after="0"/>
        <w:ind w:left="0"/>
        <w:jc w:val="both"/>
      </w:pPr>
      <w:r>
        <w:rPr>
          <w:rFonts w:ascii="Times New Roman"/>
          <w:b w:val="false"/>
          <w:i w:val="false"/>
          <w:color w:val="000000"/>
          <w:sz w:val="28"/>
        </w:rPr>
        <w:t xml:space="preserve">
      (магистратура) (бар болғанда) туралы мәліметтер (жоғары медициналық білімі бар </w:t>
      </w:r>
    </w:p>
    <w:bookmarkEnd w:id="349"/>
    <w:bookmarkStart w:name="z542" w:id="350"/>
    <w:p>
      <w:pPr>
        <w:spacing w:after="0"/>
        <w:ind w:left="0"/>
        <w:jc w:val="both"/>
      </w:pPr>
      <w:r>
        <w:rPr>
          <w:rFonts w:ascii="Times New Roman"/>
          <w:b w:val="false"/>
          <w:i w:val="false"/>
          <w:color w:val="000000"/>
          <w:sz w:val="28"/>
        </w:rPr>
        <w:t>
      мамандар үшін) (құжаттың сканерленген көшірмесі)</w:t>
      </w:r>
    </w:p>
    <w:bookmarkEnd w:id="350"/>
    <w:bookmarkStart w:name="z543" w:id="351"/>
    <w:p>
      <w:pPr>
        <w:spacing w:after="0"/>
        <w:ind w:left="0"/>
        <w:jc w:val="both"/>
      </w:pPr>
      <w:r>
        <w:rPr>
          <w:rFonts w:ascii="Times New Roman"/>
          <w:b w:val="false"/>
          <w:i w:val="false"/>
          <w:color w:val="000000"/>
          <w:sz w:val="28"/>
        </w:rPr>
        <w:t>
      3.1. Магистратура мамандығы______________________________________</w:t>
      </w:r>
    </w:p>
    <w:bookmarkEnd w:id="351"/>
    <w:bookmarkStart w:name="z544" w:id="352"/>
    <w:p>
      <w:pPr>
        <w:spacing w:after="0"/>
        <w:ind w:left="0"/>
        <w:jc w:val="both"/>
      </w:pPr>
      <w:r>
        <w:rPr>
          <w:rFonts w:ascii="Times New Roman"/>
          <w:b w:val="false"/>
          <w:i w:val="false"/>
          <w:color w:val="000000"/>
          <w:sz w:val="28"/>
        </w:rPr>
        <w:t>
      3.2. Түскен жылы________________________________________________</w:t>
      </w:r>
    </w:p>
    <w:bookmarkEnd w:id="352"/>
    <w:bookmarkStart w:name="z545" w:id="353"/>
    <w:p>
      <w:pPr>
        <w:spacing w:after="0"/>
        <w:ind w:left="0"/>
        <w:jc w:val="both"/>
      </w:pPr>
      <w:r>
        <w:rPr>
          <w:rFonts w:ascii="Times New Roman"/>
          <w:b w:val="false"/>
          <w:i w:val="false"/>
          <w:color w:val="000000"/>
          <w:sz w:val="28"/>
        </w:rPr>
        <w:t>
      3.3. Бітірген жылы________________________________________________</w:t>
      </w:r>
    </w:p>
    <w:bookmarkEnd w:id="353"/>
    <w:bookmarkStart w:name="z546" w:id="354"/>
    <w:p>
      <w:pPr>
        <w:spacing w:after="0"/>
        <w:ind w:left="0"/>
        <w:jc w:val="both"/>
      </w:pPr>
      <w:r>
        <w:rPr>
          <w:rFonts w:ascii="Times New Roman"/>
          <w:b w:val="false"/>
          <w:i w:val="false"/>
          <w:color w:val="000000"/>
          <w:sz w:val="28"/>
        </w:rPr>
        <w:t>
      3.4. Оқу ұзақтығы________________________________________________</w:t>
      </w:r>
    </w:p>
    <w:bookmarkEnd w:id="354"/>
    <w:bookmarkStart w:name="z547" w:id="355"/>
    <w:p>
      <w:pPr>
        <w:spacing w:after="0"/>
        <w:ind w:left="0"/>
        <w:jc w:val="both"/>
      </w:pPr>
      <w:r>
        <w:rPr>
          <w:rFonts w:ascii="Times New Roman"/>
          <w:b w:val="false"/>
          <w:i w:val="false"/>
          <w:color w:val="000000"/>
          <w:sz w:val="28"/>
        </w:rPr>
        <w:t>
      3.5. Оқудың сағат бойынша көлемі__________________________________</w:t>
      </w:r>
    </w:p>
    <w:bookmarkEnd w:id="355"/>
    <w:bookmarkStart w:name="z548" w:id="356"/>
    <w:p>
      <w:pPr>
        <w:spacing w:after="0"/>
        <w:ind w:left="0"/>
        <w:jc w:val="both"/>
      </w:pPr>
      <w:r>
        <w:rPr>
          <w:rFonts w:ascii="Times New Roman"/>
          <w:b w:val="false"/>
          <w:i w:val="false"/>
          <w:color w:val="000000"/>
          <w:sz w:val="28"/>
        </w:rPr>
        <w:t>
      3.6. Ұйымның толық атауы________________________________________</w:t>
      </w:r>
    </w:p>
    <w:bookmarkEnd w:id="356"/>
    <w:bookmarkStart w:name="z549" w:id="357"/>
    <w:p>
      <w:pPr>
        <w:spacing w:after="0"/>
        <w:ind w:left="0"/>
        <w:jc w:val="both"/>
      </w:pPr>
      <w:r>
        <w:rPr>
          <w:rFonts w:ascii="Times New Roman"/>
          <w:b w:val="false"/>
          <w:i w:val="false"/>
          <w:color w:val="000000"/>
          <w:sz w:val="28"/>
        </w:rPr>
        <w:t>
      3.7. Магистратура өткен орны______________________________________</w:t>
      </w:r>
    </w:p>
    <w:bookmarkEnd w:id="357"/>
    <w:bookmarkStart w:name="z550" w:id="358"/>
    <w:p>
      <w:pPr>
        <w:spacing w:after="0"/>
        <w:ind w:left="0"/>
        <w:jc w:val="both"/>
      </w:pPr>
      <w:r>
        <w:rPr>
          <w:rFonts w:ascii="Times New Roman"/>
          <w:b w:val="false"/>
          <w:i w:val="false"/>
          <w:color w:val="000000"/>
          <w:sz w:val="28"/>
        </w:rPr>
        <w:t xml:space="preserve">
      4. Өтініш берілген мамандық бойынша қайта даярлау жөніндегі куәлік туралы </w:t>
      </w:r>
    </w:p>
    <w:bookmarkEnd w:id="358"/>
    <w:bookmarkStart w:name="z551" w:id="359"/>
    <w:p>
      <w:pPr>
        <w:spacing w:after="0"/>
        <w:ind w:left="0"/>
        <w:jc w:val="both"/>
      </w:pPr>
      <w:r>
        <w:rPr>
          <w:rFonts w:ascii="Times New Roman"/>
          <w:b w:val="false"/>
          <w:i w:val="false"/>
          <w:color w:val="000000"/>
          <w:sz w:val="28"/>
        </w:rPr>
        <w:t>
      мәліметтер (құжаттың сканерленген көшірмесі)</w:t>
      </w:r>
    </w:p>
    <w:bookmarkEnd w:id="359"/>
    <w:bookmarkStart w:name="z552" w:id="360"/>
    <w:p>
      <w:pPr>
        <w:spacing w:after="0"/>
        <w:ind w:left="0"/>
        <w:jc w:val="both"/>
      </w:pPr>
      <w:r>
        <w:rPr>
          <w:rFonts w:ascii="Times New Roman"/>
          <w:b w:val="false"/>
          <w:i w:val="false"/>
          <w:color w:val="000000"/>
          <w:sz w:val="28"/>
        </w:rPr>
        <w:t>
      4.1. Қайта даярлау бойынша куәліктің нөмірі_________________________</w:t>
      </w:r>
    </w:p>
    <w:bookmarkEnd w:id="360"/>
    <w:bookmarkStart w:name="z553" w:id="361"/>
    <w:p>
      <w:pPr>
        <w:spacing w:after="0"/>
        <w:ind w:left="0"/>
        <w:jc w:val="both"/>
      </w:pPr>
      <w:r>
        <w:rPr>
          <w:rFonts w:ascii="Times New Roman"/>
          <w:b w:val="false"/>
          <w:i w:val="false"/>
          <w:color w:val="000000"/>
          <w:sz w:val="28"/>
        </w:rPr>
        <w:t>
      4.2. Қайта даярлау мамандығы_____________________________________</w:t>
      </w:r>
    </w:p>
    <w:bookmarkEnd w:id="361"/>
    <w:bookmarkStart w:name="z554" w:id="362"/>
    <w:p>
      <w:pPr>
        <w:spacing w:after="0"/>
        <w:ind w:left="0"/>
        <w:jc w:val="both"/>
      </w:pPr>
      <w:r>
        <w:rPr>
          <w:rFonts w:ascii="Times New Roman"/>
          <w:b w:val="false"/>
          <w:i w:val="false"/>
          <w:color w:val="000000"/>
          <w:sz w:val="28"/>
        </w:rPr>
        <w:t>
      4.3. Оқытатын ұйымның атауы_____________________________________</w:t>
      </w:r>
    </w:p>
    <w:bookmarkEnd w:id="362"/>
    <w:bookmarkStart w:name="z555" w:id="363"/>
    <w:p>
      <w:pPr>
        <w:spacing w:after="0"/>
        <w:ind w:left="0"/>
        <w:jc w:val="both"/>
      </w:pPr>
      <w:r>
        <w:rPr>
          <w:rFonts w:ascii="Times New Roman"/>
          <w:b w:val="false"/>
          <w:i w:val="false"/>
          <w:color w:val="000000"/>
          <w:sz w:val="28"/>
        </w:rPr>
        <w:t>
      4.4. Оқу көлемі сағатпен___________________________________________</w:t>
      </w:r>
    </w:p>
    <w:bookmarkEnd w:id="363"/>
    <w:bookmarkStart w:name="z556" w:id="364"/>
    <w:p>
      <w:pPr>
        <w:spacing w:after="0"/>
        <w:ind w:left="0"/>
        <w:jc w:val="both"/>
      </w:pPr>
      <w:r>
        <w:rPr>
          <w:rFonts w:ascii="Times New Roman"/>
          <w:b w:val="false"/>
          <w:i w:val="false"/>
          <w:color w:val="000000"/>
          <w:sz w:val="28"/>
        </w:rPr>
        <w:t>
      4.5. Оқудың басталуы____________________________________________</w:t>
      </w:r>
    </w:p>
    <w:bookmarkEnd w:id="364"/>
    <w:bookmarkStart w:name="z557" w:id="365"/>
    <w:p>
      <w:pPr>
        <w:spacing w:after="0"/>
        <w:ind w:left="0"/>
        <w:jc w:val="both"/>
      </w:pPr>
      <w:r>
        <w:rPr>
          <w:rFonts w:ascii="Times New Roman"/>
          <w:b w:val="false"/>
          <w:i w:val="false"/>
          <w:color w:val="000000"/>
          <w:sz w:val="28"/>
        </w:rPr>
        <w:t>
      4.6. Оқудың аяқталуы____________________________________________</w:t>
      </w:r>
    </w:p>
    <w:bookmarkEnd w:id="365"/>
    <w:bookmarkStart w:name="z558" w:id="366"/>
    <w:p>
      <w:pPr>
        <w:spacing w:after="0"/>
        <w:ind w:left="0"/>
        <w:jc w:val="both"/>
      </w:pPr>
      <w:r>
        <w:rPr>
          <w:rFonts w:ascii="Times New Roman"/>
          <w:b w:val="false"/>
          <w:i w:val="false"/>
          <w:color w:val="000000"/>
          <w:sz w:val="28"/>
        </w:rPr>
        <w:t>
      5. Қазіргі жұмыс орны туралы мәліметтер____________________________</w:t>
      </w:r>
    </w:p>
    <w:bookmarkEnd w:id="366"/>
    <w:bookmarkStart w:name="z559" w:id="367"/>
    <w:p>
      <w:pPr>
        <w:spacing w:after="0"/>
        <w:ind w:left="0"/>
        <w:jc w:val="both"/>
      </w:pPr>
      <w:r>
        <w:rPr>
          <w:rFonts w:ascii="Times New Roman"/>
          <w:b w:val="false"/>
          <w:i w:val="false"/>
          <w:color w:val="000000"/>
          <w:sz w:val="28"/>
        </w:rPr>
        <w:t>
      5.1. Өтініш берілген мамандық бойынша жұмыс өтілі (жыл, ай, күн)_________</w:t>
      </w:r>
    </w:p>
    <w:bookmarkEnd w:id="367"/>
    <w:bookmarkStart w:name="z560" w:id="368"/>
    <w:p>
      <w:pPr>
        <w:spacing w:after="0"/>
        <w:ind w:left="0"/>
        <w:jc w:val="both"/>
      </w:pPr>
      <w:r>
        <w:rPr>
          <w:rFonts w:ascii="Times New Roman"/>
          <w:b w:val="false"/>
          <w:i w:val="false"/>
          <w:color w:val="000000"/>
          <w:sz w:val="28"/>
        </w:rPr>
        <w:t>
      5.2. Қазіргі уақыттағы жұмыс орны__________________________________</w:t>
      </w:r>
    </w:p>
    <w:bookmarkEnd w:id="368"/>
    <w:bookmarkStart w:name="z561" w:id="369"/>
    <w:p>
      <w:pPr>
        <w:spacing w:after="0"/>
        <w:ind w:left="0"/>
        <w:jc w:val="both"/>
      </w:pPr>
      <w:r>
        <w:rPr>
          <w:rFonts w:ascii="Times New Roman"/>
          <w:b w:val="false"/>
          <w:i w:val="false"/>
          <w:color w:val="000000"/>
          <w:sz w:val="28"/>
        </w:rPr>
        <w:t>
      5.3. Атқаратын лауазымы_________________________________________</w:t>
      </w:r>
    </w:p>
    <w:bookmarkEnd w:id="369"/>
    <w:bookmarkStart w:name="z562" w:id="370"/>
    <w:p>
      <w:pPr>
        <w:spacing w:after="0"/>
        <w:ind w:left="0"/>
        <w:jc w:val="both"/>
      </w:pPr>
      <w:r>
        <w:rPr>
          <w:rFonts w:ascii="Times New Roman"/>
          <w:b w:val="false"/>
          <w:i w:val="false"/>
          <w:color w:val="000000"/>
          <w:sz w:val="28"/>
        </w:rPr>
        <w:t>
      5.4. Өтініш берілген мамандық бойынша еңбек қызметі</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Қабылданған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Жұмыстан босатылған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Атқаратын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Бұйрықтың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Бұйрықтың шығарылған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3" w:id="371"/>
    <w:p>
      <w:pPr>
        <w:spacing w:after="0"/>
        <w:ind w:left="0"/>
        <w:jc w:val="both"/>
      </w:pPr>
      <w:r>
        <w:rPr>
          <w:rFonts w:ascii="Times New Roman"/>
          <w:b w:val="false"/>
          <w:i w:val="false"/>
          <w:color w:val="000000"/>
          <w:sz w:val="28"/>
        </w:rPr>
        <w:t>
      6. Өтініш берілген мамандық бойынша соңғы 5 жылда біліктілігін арттыру:</w:t>
      </w:r>
    </w:p>
    <w:bookmarkEnd w:id="371"/>
    <w:bookmarkStart w:name="z564" w:id="372"/>
    <w:p>
      <w:pPr>
        <w:spacing w:after="0"/>
        <w:ind w:left="0"/>
        <w:jc w:val="both"/>
      </w:pPr>
      <w:r>
        <w:rPr>
          <w:rFonts w:ascii="Times New Roman"/>
          <w:b w:val="false"/>
          <w:i w:val="false"/>
          <w:color w:val="000000"/>
          <w:sz w:val="28"/>
        </w:rPr>
        <w:t>
      1) өтініш берілген мамандық бойынша біліктілікті арттыру куәлігі туралы</w:t>
      </w:r>
    </w:p>
    <w:bookmarkEnd w:id="372"/>
    <w:bookmarkStart w:name="z565" w:id="373"/>
    <w:p>
      <w:pPr>
        <w:spacing w:after="0"/>
        <w:ind w:left="0"/>
        <w:jc w:val="both"/>
      </w:pPr>
      <w:r>
        <w:rPr>
          <w:rFonts w:ascii="Times New Roman"/>
          <w:b w:val="false"/>
          <w:i w:val="false"/>
          <w:color w:val="000000"/>
          <w:sz w:val="28"/>
        </w:rPr>
        <w:t>
      мәліметтер_______________________________________________________</w:t>
      </w:r>
    </w:p>
    <w:bookmarkEnd w:id="373"/>
    <w:bookmarkStart w:name="z566" w:id="374"/>
    <w:p>
      <w:pPr>
        <w:spacing w:after="0"/>
        <w:ind w:left="0"/>
        <w:jc w:val="both"/>
      </w:pPr>
      <w:r>
        <w:rPr>
          <w:rFonts w:ascii="Times New Roman"/>
          <w:b w:val="false"/>
          <w:i w:val="false"/>
          <w:color w:val="000000"/>
          <w:sz w:val="28"/>
        </w:rPr>
        <w:t>
      2) біліктілікті арттыру туралы куәліктің нөмірі ______________________</w:t>
      </w:r>
    </w:p>
    <w:bookmarkEnd w:id="374"/>
    <w:bookmarkStart w:name="z567" w:id="375"/>
    <w:p>
      <w:pPr>
        <w:spacing w:after="0"/>
        <w:ind w:left="0"/>
        <w:jc w:val="both"/>
      </w:pPr>
      <w:r>
        <w:rPr>
          <w:rFonts w:ascii="Times New Roman"/>
          <w:b w:val="false"/>
          <w:i w:val="false"/>
          <w:color w:val="000000"/>
          <w:sz w:val="28"/>
        </w:rPr>
        <w:t>
      3) цикл атауы ___________________________________________________</w:t>
      </w:r>
    </w:p>
    <w:bookmarkEnd w:id="375"/>
    <w:bookmarkStart w:name="z568" w:id="376"/>
    <w:p>
      <w:pPr>
        <w:spacing w:after="0"/>
        <w:ind w:left="0"/>
        <w:jc w:val="both"/>
      </w:pPr>
      <w:r>
        <w:rPr>
          <w:rFonts w:ascii="Times New Roman"/>
          <w:b w:val="false"/>
          <w:i w:val="false"/>
          <w:color w:val="000000"/>
          <w:sz w:val="28"/>
        </w:rPr>
        <w:t>
      4) оқытатын ұйымның атауы _______________________________________</w:t>
      </w:r>
    </w:p>
    <w:bookmarkEnd w:id="376"/>
    <w:bookmarkStart w:name="z569" w:id="377"/>
    <w:p>
      <w:pPr>
        <w:spacing w:after="0"/>
        <w:ind w:left="0"/>
        <w:jc w:val="both"/>
      </w:pPr>
      <w:r>
        <w:rPr>
          <w:rFonts w:ascii="Times New Roman"/>
          <w:b w:val="false"/>
          <w:i w:val="false"/>
          <w:color w:val="000000"/>
          <w:sz w:val="28"/>
        </w:rPr>
        <w:t>
      5) оқудың басталуы ______________________________________________</w:t>
      </w:r>
    </w:p>
    <w:bookmarkEnd w:id="377"/>
    <w:bookmarkStart w:name="z570" w:id="378"/>
    <w:p>
      <w:pPr>
        <w:spacing w:after="0"/>
        <w:ind w:left="0"/>
        <w:jc w:val="both"/>
      </w:pPr>
      <w:r>
        <w:rPr>
          <w:rFonts w:ascii="Times New Roman"/>
          <w:b w:val="false"/>
          <w:i w:val="false"/>
          <w:color w:val="000000"/>
          <w:sz w:val="28"/>
        </w:rPr>
        <w:t>
      6) оқудың аяқталуы ______________________________________________</w:t>
      </w:r>
    </w:p>
    <w:bookmarkEnd w:id="378"/>
    <w:bookmarkStart w:name="z571" w:id="379"/>
    <w:p>
      <w:pPr>
        <w:spacing w:after="0"/>
        <w:ind w:left="0"/>
        <w:jc w:val="both"/>
      </w:pPr>
      <w:r>
        <w:rPr>
          <w:rFonts w:ascii="Times New Roman"/>
          <w:b w:val="false"/>
          <w:i w:val="false"/>
          <w:color w:val="000000"/>
          <w:sz w:val="28"/>
        </w:rPr>
        <w:t>
      7) оқыту көлемі сағатпен__________________________________________</w:t>
      </w:r>
    </w:p>
    <w:bookmarkEnd w:id="3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