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5dcdf" w14:textId="fa5dc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"Қалдықтарды энергетикалық кәдеге жаратуды пайдаланатын энергия өндіруші ұйымдар тізбесін қалыптастыру қағидаларын бекіту туралы" Қазақстан Республикасы Экология, геология және табиғи ресурстар министрінің міндетін атқарушының 2021 жылғы 10 тамыздағы № 321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Экология және табиғи ресурстар министрінің 2025 жылғы 4 қарашадағы № 302 бұйрығы. Қазақстан Республикасының Әділет министрлігінде 2025 жылғы 6 қарашада № 37356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"Қалдықтарды энергетикалық кәдеге жаратуды пайдаланатын энергия өндіруші ұйымдардың тізбесін қалыптастыру қағидаларын бекіту туралы" Қазақстан Республикасы Экология, геология және табиғи ресурстар министрінің міндетін атқарушының 2021 жылғы 10 тамыздағы № 321 (Нормативтік құқықтық актілерді мемлекеттік тіркеу тізілімінде № 23936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Қалдықтарды энергетикалық кәдеге жаратуды пайдаланатын энергия өндіруші ұйымдардың тізбесін қалыптастыру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"23. Уәкілетті органның шешімімен келіспеген жағдайда өтініш беруші оның әрекеттеріне Қазақстан Республикасының Әкімшілік рәсімдік-процестік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91-бабына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шағымданады.".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Экология және табиғи ресурстар министрлігінің Қалдықтарды басқару департаменті Қазақстан Республикасының заңнамасында белгіленген тәртіппен: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оның Қазақстан Республикасы Экология және табиғи ресурстар министрлігінің интернет-ресурсында орналастырылуын;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мемлекеттік тіркелгеннен кейін он жұмыс күні ішінде Қазақстан Республикасы Экология және табиғи ресурстар министрлігінің Заң қызметі департаментіне осы тармақтың 1) және 2) тармақшаларында көзделген іс-шаралардың орындалуы туралы мәліметтердің ұсынылуын қамтамасыз етсін.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Экология және табиғи ресурстар вице-министріне жүктелсін.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Экология және табиғи ресурстар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Нысанбаев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