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d9da" w14:textId="f04d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 Қазақстан Республикасы Қаржы министрінің 2018 жылғы 2 ақпандағы № 119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2025 жылғы 30 қазандағы № 648 бұйрығы. Қазақстан Республикасының Әділет министрлігінде 2025 жылғы 31 қазанда № 37285 болып тіркелді. Күші жойылды - Қазақстан Республикасы Қаржы министрінің 2025 жылғы 12 қарашадағы № 698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000000"/>
          <w:sz w:val="28"/>
        </w:rPr>
        <w:t>№ 698</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 Қазақстан Республикасы Қаржы министрінің 2018 жылғы 2 ақпандағы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13), 13-1), 13-2) және 14) тармақшасына,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6-1-тармағына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сыйақыны қоса алғанда, өтеу сомаларын көрсете отырып, активтері мен міндеттемелері туралы, кірістер мен мүлік туралы декларацияны тапсыру жөніндегі міндет туындаған, жеке тұлғаға берілген кредиттер туралы мәліметтердің нысаны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31 желтоқсанды қоса алғанға дейін қолданыста болады.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Қаржы нарығын реттеу</w:t>
      </w:r>
    </w:p>
    <w:bookmarkEnd w:id="13"/>
    <w:bookmarkStart w:name="z20" w:id="14"/>
    <w:p>
      <w:pPr>
        <w:spacing w:after="0"/>
        <w:ind w:left="0"/>
        <w:jc w:val="both"/>
      </w:pPr>
      <w:r>
        <w:rPr>
          <w:rFonts w:ascii="Times New Roman"/>
          <w:b w:val="false"/>
          <w:i w:val="false"/>
          <w:color w:val="000000"/>
          <w:sz w:val="28"/>
        </w:rPr>
        <w:t>
      және дамыту агенттігі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Республикасының</w:t>
      </w:r>
    </w:p>
    <w:bookmarkEnd w:id="16"/>
    <w:bookmarkStart w:name="z23" w:id="17"/>
    <w:p>
      <w:pPr>
        <w:spacing w:after="0"/>
        <w:ind w:left="0"/>
        <w:jc w:val="both"/>
      </w:pPr>
      <w:r>
        <w:rPr>
          <w:rFonts w:ascii="Times New Roman"/>
          <w:b w:val="false"/>
          <w:i w:val="false"/>
          <w:color w:val="000000"/>
          <w:sz w:val="28"/>
        </w:rPr>
        <w:t>
      Ұлттық Банкі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648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5" w:id="18"/>
    <w:p>
      <w:pPr>
        <w:spacing w:after="0"/>
        <w:ind w:left="0"/>
        <w:jc w:val="left"/>
      </w:pPr>
      <w:r>
        <w:rPr>
          <w:rFonts w:ascii="Times New Roman"/>
          <w:b/>
          <w:i w:val="false"/>
          <w:color w:val="000000"/>
        </w:rPr>
        <w:t xml:space="preserve"> Банк шоттарының бар-жоғы және олардың нөмірлері туралы, осы шоттардағы ақшаның қалдығы туралы 20__ жылғы "__" _____ бастап 20__ жылғы "__"_____ аралығындағы кезең үшін мәліметтер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банк шоттары ашылған оның құрылымдық бөлімшелерінің деректемелері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желтоқсанындағы жағдай бойынша банк шотындағы ақша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 w:id="19"/>
    <w:p>
      <w:pPr>
        <w:spacing w:after="0"/>
        <w:ind w:left="0"/>
        <w:jc w:val="left"/>
      </w:pPr>
      <w:r>
        <w:rPr>
          <w:rFonts w:ascii="Times New Roman"/>
          <w:b/>
          <w:i w:val="false"/>
          <w:color w:val="000000"/>
        </w:rPr>
        <w:t xml:space="preserve"> _______________________________________________________________________________</w:t>
      </w:r>
    </w:p>
    <w:bookmarkEnd w:id="19"/>
    <w:bookmarkStart w:name="z27" w:id="20"/>
    <w:p>
      <w:pPr>
        <w:spacing w:after="0"/>
        <w:ind w:left="0"/>
        <w:jc w:val="left"/>
      </w:pPr>
      <w:r>
        <w:rPr>
          <w:rFonts w:ascii="Times New Roman"/>
          <w:b/>
          <w:i w:val="false"/>
          <w:color w:val="000000"/>
        </w:rPr>
        <w:t xml:space="preserve"> (нысанды жасауға жауапты адамның тегі, аты, әкесінің аты (егер ол жеке басын</w:t>
      </w:r>
    </w:p>
    <w:bookmarkEnd w:id="20"/>
    <w:bookmarkStart w:name="z28" w:id="21"/>
    <w:p>
      <w:pPr>
        <w:spacing w:after="0"/>
        <w:ind w:left="0"/>
        <w:jc w:val="left"/>
      </w:pPr>
      <w:r>
        <w:rPr>
          <w:rFonts w:ascii="Times New Roman"/>
          <w:b/>
          <w:i w:val="false"/>
          <w:color w:val="000000"/>
        </w:rPr>
        <w:t xml:space="preserve"> куәландыратын құжатта көрсетілсе), қолы)</w:t>
      </w:r>
    </w:p>
    <w:bookmarkEnd w:id="21"/>
    <w:bookmarkStart w:name="z29" w:id="22"/>
    <w:p>
      <w:pPr>
        <w:spacing w:after="0"/>
        <w:ind w:left="0"/>
        <w:jc w:val="left"/>
      </w:pPr>
      <w:r>
        <w:rPr>
          <w:rFonts w:ascii="Times New Roman"/>
          <w:b/>
          <w:i w:val="false"/>
          <w:color w:val="000000"/>
        </w:rPr>
        <w:t xml:space="preserve"> ________________________________________________________________________________</w:t>
      </w:r>
    </w:p>
    <w:bookmarkEnd w:id="22"/>
    <w:bookmarkStart w:name="z30" w:id="23"/>
    <w:p>
      <w:pPr>
        <w:spacing w:after="0"/>
        <w:ind w:left="0"/>
        <w:jc w:val="left"/>
      </w:pPr>
      <w:r>
        <w:rPr>
          <w:rFonts w:ascii="Times New Roman"/>
          <w:b/>
          <w:i w:val="false"/>
          <w:color w:val="000000"/>
        </w:rPr>
        <w:t xml:space="preserve"> (басшының тегі, аты, әкесінің аты (егер ол жеке басын куәландыратын құжатта</w:t>
      </w:r>
    </w:p>
    <w:bookmarkEnd w:id="23"/>
    <w:bookmarkStart w:name="z31" w:id="24"/>
    <w:p>
      <w:pPr>
        <w:spacing w:after="0"/>
        <w:ind w:left="0"/>
        <w:jc w:val="left"/>
      </w:pPr>
      <w:r>
        <w:rPr>
          <w:rFonts w:ascii="Times New Roman"/>
          <w:b/>
          <w:i w:val="false"/>
          <w:color w:val="000000"/>
        </w:rPr>
        <w:t xml:space="preserve"> көрсетілсе), қолы)</w:t>
      </w:r>
    </w:p>
    <w:bookmarkEnd w:id="24"/>
    <w:bookmarkStart w:name="z32" w:id="25"/>
    <w:p>
      <w:pPr>
        <w:spacing w:after="0"/>
        <w:ind w:left="0"/>
        <w:jc w:val="both"/>
      </w:pPr>
      <w:r>
        <w:rPr>
          <w:rFonts w:ascii="Times New Roman"/>
          <w:b w:val="false"/>
          <w:i w:val="false"/>
          <w:color w:val="000000"/>
          <w:sz w:val="28"/>
        </w:rPr>
        <w:t>
      Ескертпе:</w:t>
      </w:r>
    </w:p>
    <w:bookmarkEnd w:id="25"/>
    <w:bookmarkStart w:name="z33" w:id="26"/>
    <w:p>
      <w:pPr>
        <w:spacing w:after="0"/>
        <w:ind w:left="0"/>
        <w:jc w:val="both"/>
      </w:pPr>
      <w:r>
        <w:rPr>
          <w:rFonts w:ascii="Times New Roman"/>
          <w:b w:val="false"/>
          <w:i w:val="false"/>
          <w:color w:val="000000"/>
          <w:sz w:val="28"/>
        </w:rPr>
        <w:t>
      аббревиатуралардың ашып жазылуы:</w:t>
      </w:r>
    </w:p>
    <w:bookmarkEnd w:id="26"/>
    <w:bookmarkStart w:name="z34" w:id="27"/>
    <w:p>
      <w:pPr>
        <w:spacing w:after="0"/>
        <w:ind w:left="0"/>
        <w:jc w:val="both"/>
      </w:pPr>
      <w:r>
        <w:rPr>
          <w:rFonts w:ascii="Times New Roman"/>
          <w:b w:val="false"/>
          <w:i w:val="false"/>
          <w:color w:val="000000"/>
          <w:sz w:val="28"/>
        </w:rPr>
        <w:t>
      ЖСН – жеке сәйкестендіру нөмері;</w:t>
      </w:r>
    </w:p>
    <w:bookmarkEnd w:id="27"/>
    <w:bookmarkStart w:name="z35" w:id="28"/>
    <w:p>
      <w:pPr>
        <w:spacing w:after="0"/>
        <w:ind w:left="0"/>
        <w:jc w:val="both"/>
      </w:pPr>
      <w:r>
        <w:rPr>
          <w:rFonts w:ascii="Times New Roman"/>
          <w:b w:val="false"/>
          <w:i w:val="false"/>
          <w:color w:val="000000"/>
          <w:sz w:val="28"/>
        </w:rPr>
        <w:t>
      БСН – бизнес-сәйкестендіру нөмері;</w:t>
      </w:r>
    </w:p>
    <w:bookmarkEnd w:id="28"/>
    <w:bookmarkStart w:name="z36" w:id="29"/>
    <w:p>
      <w:pPr>
        <w:spacing w:after="0"/>
        <w:ind w:left="0"/>
        <w:jc w:val="both"/>
      </w:pPr>
      <w:r>
        <w:rPr>
          <w:rFonts w:ascii="Times New Roman"/>
          <w:b w:val="false"/>
          <w:i w:val="false"/>
          <w:color w:val="000000"/>
          <w:sz w:val="28"/>
        </w:rPr>
        <w:t>
      БСК – банктік сәйкестендіру коды.</w:t>
      </w:r>
    </w:p>
    <w:bookmarkEnd w:id="29"/>
    <w:bookmarkStart w:name="z37" w:id="30"/>
    <w:p>
      <w:pPr>
        <w:spacing w:after="0"/>
        <w:ind w:left="0"/>
        <w:jc w:val="both"/>
      </w:pPr>
      <w:r>
        <w:rPr>
          <w:rFonts w:ascii="Times New Roman"/>
          <w:b w:val="false"/>
          <w:i w:val="false"/>
          <w:color w:val="000000"/>
          <w:sz w:val="28"/>
        </w:rPr>
        <w:t>
      "Банк шоттарының бар-жоғы және олардың нөмірлері туралы, осы шоттардағы ақшаның қалдығы туралы мәліметтер" нысанын толтыру бойынша түсіндірме осы нысанға қосымшада келтірілген.</w:t>
      </w:r>
    </w:p>
    <w:bookmarkEnd w:id="30"/>
    <w:bookmarkStart w:name="z38" w:id="31"/>
    <w:p>
      <w:pPr>
        <w:spacing w:after="0"/>
        <w:ind w:left="0"/>
        <w:jc w:val="both"/>
      </w:pPr>
      <w:r>
        <w:rPr>
          <w:rFonts w:ascii="Times New Roman"/>
          <w:b w:val="false"/>
          <w:i w:val="false"/>
          <w:color w:val="000000"/>
          <w:sz w:val="28"/>
        </w:rPr>
        <w:t>
      Көрсетілген мәліметтерді ұсыну мерзімі – мемлекеттік кірістер органының сұрау салуын алған күннен бастап 10 (он) жұмыс күні ішінде.</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шоттарының бар-жоғы</w:t>
            </w:r>
            <w:r>
              <w:br/>
            </w:r>
            <w:r>
              <w:rPr>
                <w:rFonts w:ascii="Times New Roman"/>
                <w:b w:val="false"/>
                <w:i w:val="false"/>
                <w:color w:val="000000"/>
                <w:sz w:val="20"/>
              </w:rPr>
              <w:t>және олардың нөмірлері</w:t>
            </w:r>
            <w:r>
              <w:br/>
            </w:r>
            <w:r>
              <w:rPr>
                <w:rFonts w:ascii="Times New Roman"/>
                <w:b w:val="false"/>
                <w:i w:val="false"/>
                <w:color w:val="000000"/>
                <w:sz w:val="20"/>
              </w:rPr>
              <w:t>туралы, осы шоттардағы</w:t>
            </w:r>
            <w:r>
              <w:br/>
            </w:r>
            <w:r>
              <w:rPr>
                <w:rFonts w:ascii="Times New Roman"/>
                <w:b w:val="false"/>
                <w:i w:val="false"/>
                <w:color w:val="000000"/>
                <w:sz w:val="20"/>
              </w:rPr>
              <w:t>ақшаның қалдығы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0" w:id="32"/>
    <w:p>
      <w:pPr>
        <w:spacing w:after="0"/>
        <w:ind w:left="0"/>
        <w:jc w:val="left"/>
      </w:pPr>
      <w:r>
        <w:rPr>
          <w:rFonts w:ascii="Times New Roman"/>
          <w:b/>
          <w:i w:val="false"/>
          <w:color w:val="000000"/>
        </w:rPr>
        <w:t xml:space="preserve"> "Банк шоттарының бар-жоғы және олардың нөмірлері туралы, осы шоттардағы ақшаның қалдығы туралы мәліметтер" нысанын толтыру бойынша түсіндірме</w:t>
      </w:r>
    </w:p>
    <w:bookmarkEnd w:id="32"/>
    <w:bookmarkStart w:name="z41" w:id="33"/>
    <w:p>
      <w:pPr>
        <w:spacing w:after="0"/>
        <w:ind w:left="0"/>
        <w:jc w:val="left"/>
      </w:pPr>
      <w:r>
        <w:rPr>
          <w:rFonts w:ascii="Times New Roman"/>
          <w:b/>
          <w:i w:val="false"/>
          <w:color w:val="000000"/>
        </w:rPr>
        <w:t xml:space="preserve"> 1-тарау. Жалпы ережелер</w:t>
      </w:r>
    </w:p>
    <w:bookmarkEnd w:id="33"/>
    <w:bookmarkStart w:name="z42" w:id="34"/>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туралы мәліметтерді жинауға арналған нысан (бұдан әрі – Нысан)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13) және 13-1) тармақшаларына және "Қазақстан Республикасындағы банктер және банк қызметі туралы" Қазақстан Республикасы Заңының 50-бабы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6-2-тармақтарына</w:t>
      </w:r>
      <w:r>
        <w:rPr>
          <w:rFonts w:ascii="Times New Roman"/>
          <w:b w:val="false"/>
          <w:i w:val="false"/>
          <w:color w:val="000000"/>
          <w:sz w:val="28"/>
        </w:rPr>
        <w:t xml:space="preserve"> сәйкес әзірленді.</w:t>
      </w:r>
    </w:p>
    <w:bookmarkEnd w:id="34"/>
    <w:bookmarkStart w:name="z43" w:id="35"/>
    <w:p>
      <w:pPr>
        <w:spacing w:after="0"/>
        <w:ind w:left="0"/>
        <w:jc w:val="both"/>
      </w:pPr>
      <w:r>
        <w:rPr>
          <w:rFonts w:ascii="Times New Roman"/>
          <w:b w:val="false"/>
          <w:i w:val="false"/>
          <w:color w:val="000000"/>
          <w:sz w:val="28"/>
        </w:rPr>
        <w:t>
      Нысанды жүргізудің негізгі міндеті банк шоттарының бар-жоғы және олардың нөмірлері туралы, осы шоттардағы ақшаның қалдығы туралы мәліметтерді алу болып табылады.</w:t>
      </w:r>
    </w:p>
    <w:bookmarkEnd w:id="35"/>
    <w:bookmarkStart w:name="z44" w:id="36"/>
    <w:p>
      <w:pPr>
        <w:spacing w:after="0"/>
        <w:ind w:left="0"/>
        <w:jc w:val="both"/>
      </w:pPr>
      <w:r>
        <w:rPr>
          <w:rFonts w:ascii="Times New Roman"/>
          <w:b w:val="false"/>
          <w:i w:val="false"/>
          <w:color w:val="000000"/>
          <w:sz w:val="28"/>
        </w:rPr>
        <w:t>
      2. Нысанды банктер, Қазақстан Республикасының бейрезидент-банкінің филиалы және банк операцияларының жекелеген түрлерін жүзеге асыратын ұйымдар банк шоттарының бар-жоғы және олардың нөмірлері туралы, осы шоттардағы ақша қалдығы туралы мәліметтер бойынша мемлекеттік кірістер органының сұрау салуын алған күннен бастап 10 (он) жұмыс күні ішінде толтырады және ұсынады.</w:t>
      </w:r>
    </w:p>
    <w:bookmarkEnd w:id="36"/>
    <w:bookmarkStart w:name="z45" w:id="37"/>
    <w:p>
      <w:pPr>
        <w:spacing w:after="0"/>
        <w:ind w:left="0"/>
        <w:jc w:val="both"/>
      </w:pPr>
      <w:r>
        <w:rPr>
          <w:rFonts w:ascii="Times New Roman"/>
          <w:b w:val="false"/>
          <w:i w:val="false"/>
          <w:color w:val="000000"/>
          <w:sz w:val="28"/>
        </w:rPr>
        <w:t>
      3. Нысан активтер мен міндеттемелер туралы, кірістер мен мүлік туралы декларацияны ұсыну міндеттемесі туындаған жеке тұлғаға жіберіледі.</w:t>
      </w:r>
    </w:p>
    <w:bookmarkEnd w:id="37"/>
    <w:bookmarkStart w:name="z46" w:id="38"/>
    <w:p>
      <w:pPr>
        <w:spacing w:after="0"/>
        <w:ind w:left="0"/>
        <w:jc w:val="left"/>
      </w:pPr>
      <w:r>
        <w:rPr>
          <w:rFonts w:ascii="Times New Roman"/>
          <w:b/>
          <w:i w:val="false"/>
          <w:color w:val="000000"/>
        </w:rPr>
        <w:t xml:space="preserve"> 2-тарау. "Банктік шоттарының бар-жоғы және олардың нөмірлері туралы, осы шоттардағы ақша қалдықтары туралы мәліметтер" нысанын толтыру бойынша түсіндірме</w:t>
      </w:r>
    </w:p>
    <w:bookmarkEnd w:id="38"/>
    <w:bookmarkStart w:name="z47" w:id="39"/>
    <w:p>
      <w:pPr>
        <w:spacing w:after="0"/>
        <w:ind w:left="0"/>
        <w:jc w:val="both"/>
      </w:pPr>
      <w:r>
        <w:rPr>
          <w:rFonts w:ascii="Times New Roman"/>
          <w:b w:val="false"/>
          <w:i w:val="false"/>
          <w:color w:val="000000"/>
          <w:sz w:val="28"/>
        </w:rPr>
        <w:t>
      4. Нысанның 1-бағанында реттік нөмірі көрсетіледі.</w:t>
      </w:r>
    </w:p>
    <w:bookmarkEnd w:id="39"/>
    <w:bookmarkStart w:name="z48" w:id="40"/>
    <w:p>
      <w:pPr>
        <w:spacing w:after="0"/>
        <w:ind w:left="0"/>
        <w:jc w:val="both"/>
      </w:pPr>
      <w:r>
        <w:rPr>
          <w:rFonts w:ascii="Times New Roman"/>
          <w:b w:val="false"/>
          <w:i w:val="false"/>
          <w:color w:val="000000"/>
          <w:sz w:val="28"/>
        </w:rPr>
        <w:t>
      5. Нысанның 2-бағанында салық төлеушінің жеке сәйкестендіру нөмері/бизнес-сәйкестендіру нөмері (бұдан әрі - ЖСН/БСН) көрсетіледі.</w:t>
      </w:r>
    </w:p>
    <w:bookmarkEnd w:id="40"/>
    <w:bookmarkStart w:name="z49" w:id="41"/>
    <w:p>
      <w:pPr>
        <w:spacing w:after="0"/>
        <w:ind w:left="0"/>
        <w:jc w:val="both"/>
      </w:pPr>
      <w:r>
        <w:rPr>
          <w:rFonts w:ascii="Times New Roman"/>
          <w:b w:val="false"/>
          <w:i w:val="false"/>
          <w:color w:val="000000"/>
          <w:sz w:val="28"/>
        </w:rPr>
        <w:t>
      6. Нысанның 3-бағанында салық төлеушінің тегі, аты, әкесінің аты (егер ол жеке басын куәландыратын құжатта көрсетілсе)/атауы көрсетіледі.</w:t>
      </w:r>
    </w:p>
    <w:bookmarkEnd w:id="41"/>
    <w:bookmarkStart w:name="z50" w:id="42"/>
    <w:p>
      <w:pPr>
        <w:spacing w:after="0"/>
        <w:ind w:left="0"/>
        <w:jc w:val="both"/>
      </w:pPr>
      <w:r>
        <w:rPr>
          <w:rFonts w:ascii="Times New Roman"/>
          <w:b w:val="false"/>
          <w:i w:val="false"/>
          <w:color w:val="000000"/>
          <w:sz w:val="28"/>
        </w:rPr>
        <w:t>
      7. Нысанның 4-бағанында банк шоттары ашылған банктің, Қазақстан Республикасының бейрезидент-банкі филиалының, олардың құрылымдық бөлімшелерінің бизнес сәйкестендіру нөмірі көрсетіледі.</w:t>
      </w:r>
    </w:p>
    <w:bookmarkEnd w:id="42"/>
    <w:bookmarkStart w:name="z51" w:id="43"/>
    <w:p>
      <w:pPr>
        <w:spacing w:after="0"/>
        <w:ind w:left="0"/>
        <w:jc w:val="both"/>
      </w:pPr>
      <w:r>
        <w:rPr>
          <w:rFonts w:ascii="Times New Roman"/>
          <w:b w:val="false"/>
          <w:i w:val="false"/>
          <w:color w:val="000000"/>
          <w:sz w:val="28"/>
        </w:rPr>
        <w:t>
      8. Нысанның 5-бағанында банк шоттары ашылған банктің, Қазақстан Республикасының бейрезидент-банкі филиалының, олардың құрылымдық бөлімшелерінің банктік сәйкестендіру коды (бұдан әрі – БСК) көрсетіледі.</w:t>
      </w:r>
    </w:p>
    <w:bookmarkEnd w:id="43"/>
    <w:bookmarkStart w:name="z52" w:id="44"/>
    <w:p>
      <w:pPr>
        <w:spacing w:after="0"/>
        <w:ind w:left="0"/>
        <w:jc w:val="both"/>
      </w:pPr>
      <w:r>
        <w:rPr>
          <w:rFonts w:ascii="Times New Roman"/>
          <w:b w:val="false"/>
          <w:i w:val="false"/>
          <w:color w:val="000000"/>
          <w:sz w:val="28"/>
        </w:rPr>
        <w:t>
      9. Нысанның 6-бағанында кредит берілген банктің, Қазақстан Республикасының бейрезидент-банкі филиалының, олардың құрылымдық бөлімшелерінің атауы көрсетіледі.</w:t>
      </w:r>
    </w:p>
    <w:bookmarkEnd w:id="44"/>
    <w:bookmarkStart w:name="z53" w:id="45"/>
    <w:p>
      <w:pPr>
        <w:spacing w:after="0"/>
        <w:ind w:left="0"/>
        <w:jc w:val="both"/>
      </w:pPr>
      <w:r>
        <w:rPr>
          <w:rFonts w:ascii="Times New Roman"/>
          <w:b w:val="false"/>
          <w:i w:val="false"/>
          <w:color w:val="000000"/>
          <w:sz w:val="28"/>
        </w:rPr>
        <w:t>
      10. Нысанның 7-бағанында банк шотының түрі көрсетіледі.</w:t>
      </w:r>
    </w:p>
    <w:bookmarkEnd w:id="45"/>
    <w:bookmarkStart w:name="z54" w:id="46"/>
    <w:p>
      <w:pPr>
        <w:spacing w:after="0"/>
        <w:ind w:left="0"/>
        <w:jc w:val="both"/>
      </w:pPr>
      <w:r>
        <w:rPr>
          <w:rFonts w:ascii="Times New Roman"/>
          <w:b w:val="false"/>
          <w:i w:val="false"/>
          <w:color w:val="000000"/>
          <w:sz w:val="28"/>
        </w:rPr>
        <w:t>
      11. Нысанның 8-бағанында банк шотының валюта түрі көрсетіледі.</w:t>
      </w:r>
    </w:p>
    <w:bookmarkEnd w:id="46"/>
    <w:bookmarkStart w:name="z55" w:id="47"/>
    <w:p>
      <w:pPr>
        <w:spacing w:after="0"/>
        <w:ind w:left="0"/>
        <w:jc w:val="both"/>
      </w:pPr>
      <w:r>
        <w:rPr>
          <w:rFonts w:ascii="Times New Roman"/>
          <w:b w:val="false"/>
          <w:i w:val="false"/>
          <w:color w:val="000000"/>
          <w:sz w:val="28"/>
        </w:rPr>
        <w:t>
      12. Нысанның 9-бағанында салық төлеушінің банк шотының нөмірі көрсетіледі.</w:t>
      </w:r>
    </w:p>
    <w:bookmarkEnd w:id="47"/>
    <w:bookmarkStart w:name="z56" w:id="48"/>
    <w:p>
      <w:pPr>
        <w:spacing w:after="0"/>
        <w:ind w:left="0"/>
        <w:jc w:val="both"/>
      </w:pPr>
      <w:r>
        <w:rPr>
          <w:rFonts w:ascii="Times New Roman"/>
          <w:b w:val="false"/>
          <w:i w:val="false"/>
          <w:color w:val="000000"/>
          <w:sz w:val="28"/>
        </w:rPr>
        <w:t>
      13. Нысанның 10-бағанында есепті кезеңнің 31 желтоқсанындағы жағдай бойынша банк шотындағы ақша қалдығы кезең басындағы банк шотындағы ақша қалдығы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648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2 ақпандағы </w:t>
            </w:r>
            <w:r>
              <w:br/>
            </w:r>
            <w:r>
              <w:rPr>
                <w:rFonts w:ascii="Times New Roman"/>
                <w:b w:val="false"/>
                <w:i w:val="false"/>
                <w:color w:val="000000"/>
                <w:sz w:val="20"/>
              </w:rPr>
              <w:t>№ 119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8" w:id="49"/>
    <w:p>
      <w:pPr>
        <w:spacing w:after="0"/>
        <w:ind w:left="0"/>
        <w:jc w:val="left"/>
      </w:pPr>
      <w:r>
        <w:rPr>
          <w:rFonts w:ascii="Times New Roman"/>
          <w:b/>
          <w:i w:val="false"/>
          <w:color w:val="000000"/>
        </w:rPr>
        <w:t xml:space="preserve"> Банк шоттарындағы ақша қозғалысы туралы 20__ жылғы "__"_____ бастап 20__ жылғы "__"_____ аралығындағы кезең үшін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банк шоттарындағы ақша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(егер ол жеке басын куәландыратын құжатта көрсетілсе)/атауы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банктің, Қазақстан Республикасының бейрезидент банкі бөлімшесінің деректемелері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9"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ақшаның аударылуы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60" w:id="51"/>
    <w:p>
      <w:pPr>
        <w:spacing w:after="0"/>
        <w:ind w:left="0"/>
        <w:jc w:val="left"/>
      </w:pPr>
      <w:r>
        <w:rPr>
          <w:rFonts w:ascii="Times New Roman"/>
          <w:b/>
          <w:i w:val="false"/>
          <w:color w:val="000000"/>
        </w:rPr>
        <w:t xml:space="preserve"> ________________________________________________________________________________</w:t>
      </w:r>
    </w:p>
    <w:bookmarkEnd w:id="51"/>
    <w:bookmarkStart w:name="z61" w:id="52"/>
    <w:p>
      <w:pPr>
        <w:spacing w:after="0"/>
        <w:ind w:left="0"/>
        <w:jc w:val="left"/>
      </w:pPr>
      <w:r>
        <w:rPr>
          <w:rFonts w:ascii="Times New Roman"/>
          <w:b/>
          <w:i w:val="false"/>
          <w:color w:val="000000"/>
        </w:rPr>
        <w:t xml:space="preserve"> (нысанды жасауға жауапты тұлғаның тегі, аты, әкесінің аты (егер ол жеке басын</w:t>
      </w:r>
    </w:p>
    <w:bookmarkEnd w:id="52"/>
    <w:bookmarkStart w:name="z62" w:id="53"/>
    <w:p>
      <w:pPr>
        <w:spacing w:after="0"/>
        <w:ind w:left="0"/>
        <w:jc w:val="left"/>
      </w:pPr>
      <w:r>
        <w:rPr>
          <w:rFonts w:ascii="Times New Roman"/>
          <w:b/>
          <w:i w:val="false"/>
          <w:color w:val="000000"/>
        </w:rPr>
        <w:t xml:space="preserve"> куәландыратын құжатта көрсетілсе), қолы)</w:t>
      </w:r>
    </w:p>
    <w:bookmarkEnd w:id="53"/>
    <w:bookmarkStart w:name="z63" w:id="54"/>
    <w:p>
      <w:pPr>
        <w:spacing w:after="0"/>
        <w:ind w:left="0"/>
        <w:jc w:val="left"/>
      </w:pPr>
      <w:r>
        <w:rPr>
          <w:rFonts w:ascii="Times New Roman"/>
          <w:b/>
          <w:i w:val="false"/>
          <w:color w:val="000000"/>
        </w:rPr>
        <w:t xml:space="preserve"> ________________________________________________________________________________</w:t>
      </w:r>
    </w:p>
    <w:bookmarkEnd w:id="54"/>
    <w:bookmarkStart w:name="z64" w:id="55"/>
    <w:p>
      <w:pPr>
        <w:spacing w:after="0"/>
        <w:ind w:left="0"/>
        <w:jc w:val="left"/>
      </w:pPr>
      <w:r>
        <w:rPr>
          <w:rFonts w:ascii="Times New Roman"/>
          <w:b/>
          <w:i w:val="false"/>
          <w:color w:val="000000"/>
        </w:rPr>
        <w:t xml:space="preserve"> (басшының тегі, аты, әкесінің аты (егер ол жеке басын куәландыратын құжатта</w:t>
      </w:r>
    </w:p>
    <w:bookmarkEnd w:id="55"/>
    <w:bookmarkStart w:name="z65" w:id="56"/>
    <w:p>
      <w:pPr>
        <w:spacing w:after="0"/>
        <w:ind w:left="0"/>
        <w:jc w:val="left"/>
      </w:pPr>
      <w:r>
        <w:rPr>
          <w:rFonts w:ascii="Times New Roman"/>
          <w:b/>
          <w:i w:val="false"/>
          <w:color w:val="000000"/>
        </w:rPr>
        <w:t xml:space="preserve"> көрсетілсе), қолы)</w:t>
      </w:r>
    </w:p>
    <w:bookmarkEnd w:id="56"/>
    <w:bookmarkStart w:name="z66" w:id="57"/>
    <w:p>
      <w:pPr>
        <w:spacing w:after="0"/>
        <w:ind w:left="0"/>
        <w:jc w:val="both"/>
      </w:pPr>
      <w:r>
        <w:rPr>
          <w:rFonts w:ascii="Times New Roman"/>
          <w:b w:val="false"/>
          <w:i w:val="false"/>
          <w:color w:val="000000"/>
          <w:sz w:val="28"/>
        </w:rPr>
        <w:t>
      Ескертпе:</w:t>
      </w:r>
    </w:p>
    <w:bookmarkEnd w:id="57"/>
    <w:bookmarkStart w:name="z67" w:id="58"/>
    <w:p>
      <w:pPr>
        <w:spacing w:after="0"/>
        <w:ind w:left="0"/>
        <w:jc w:val="both"/>
      </w:pPr>
      <w:r>
        <w:rPr>
          <w:rFonts w:ascii="Times New Roman"/>
          <w:b w:val="false"/>
          <w:i w:val="false"/>
          <w:color w:val="000000"/>
          <w:sz w:val="28"/>
        </w:rPr>
        <w:t>
      аббревиатуралардың ашып жазылуы:</w:t>
      </w:r>
    </w:p>
    <w:bookmarkEnd w:id="58"/>
    <w:bookmarkStart w:name="z68" w:id="59"/>
    <w:p>
      <w:pPr>
        <w:spacing w:after="0"/>
        <w:ind w:left="0"/>
        <w:jc w:val="both"/>
      </w:pPr>
      <w:r>
        <w:rPr>
          <w:rFonts w:ascii="Times New Roman"/>
          <w:b w:val="false"/>
          <w:i w:val="false"/>
          <w:color w:val="000000"/>
          <w:sz w:val="28"/>
        </w:rPr>
        <w:t>
      ЖСН – жеке сәйкестендіру нөмірі;</w:t>
      </w:r>
    </w:p>
    <w:bookmarkEnd w:id="59"/>
    <w:bookmarkStart w:name="z69" w:id="60"/>
    <w:p>
      <w:pPr>
        <w:spacing w:after="0"/>
        <w:ind w:left="0"/>
        <w:jc w:val="both"/>
      </w:pPr>
      <w:r>
        <w:rPr>
          <w:rFonts w:ascii="Times New Roman"/>
          <w:b w:val="false"/>
          <w:i w:val="false"/>
          <w:color w:val="000000"/>
          <w:sz w:val="28"/>
        </w:rPr>
        <w:t>
      БСН – бизнес-сәйкестендіру нөмірі;</w:t>
      </w:r>
    </w:p>
    <w:bookmarkEnd w:id="60"/>
    <w:bookmarkStart w:name="z70" w:id="61"/>
    <w:p>
      <w:pPr>
        <w:spacing w:after="0"/>
        <w:ind w:left="0"/>
        <w:jc w:val="both"/>
      </w:pPr>
      <w:r>
        <w:rPr>
          <w:rFonts w:ascii="Times New Roman"/>
          <w:b w:val="false"/>
          <w:i w:val="false"/>
          <w:color w:val="000000"/>
          <w:sz w:val="28"/>
        </w:rPr>
        <w:t>
      БСК – банктік сәйкестендіру коды.</w:t>
      </w:r>
    </w:p>
    <w:bookmarkEnd w:id="61"/>
    <w:bookmarkStart w:name="z71" w:id="62"/>
    <w:p>
      <w:pPr>
        <w:spacing w:after="0"/>
        <w:ind w:left="0"/>
        <w:jc w:val="both"/>
      </w:pPr>
      <w:r>
        <w:rPr>
          <w:rFonts w:ascii="Times New Roman"/>
          <w:b w:val="false"/>
          <w:i w:val="false"/>
          <w:color w:val="000000"/>
          <w:sz w:val="28"/>
        </w:rPr>
        <w:t>
      "Банк шоттарындағы ақша қозғалысы туралы мәліметтер" нысанын толтыру бойынша түсіндірме осы нысанға қосымшада келтірілген.</w:t>
      </w:r>
    </w:p>
    <w:bookmarkEnd w:id="62"/>
    <w:bookmarkStart w:name="z72" w:id="63"/>
    <w:p>
      <w:pPr>
        <w:spacing w:after="0"/>
        <w:ind w:left="0"/>
        <w:jc w:val="both"/>
      </w:pPr>
      <w:r>
        <w:rPr>
          <w:rFonts w:ascii="Times New Roman"/>
          <w:b w:val="false"/>
          <w:i w:val="false"/>
          <w:color w:val="000000"/>
          <w:sz w:val="28"/>
        </w:rPr>
        <w:t>
      Көрсетілген мәліметтерді ұсыну мерзімі – мемлекеттік кірістер органының сұрау салуын алған күннен бастап 10 (он) жұмыс күні ішінде.</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шоттарындағы ақша</w:t>
            </w:r>
            <w:r>
              <w:br/>
            </w:r>
            <w:r>
              <w:rPr>
                <w:rFonts w:ascii="Times New Roman"/>
                <w:b w:val="false"/>
                <w:i w:val="false"/>
                <w:color w:val="000000"/>
                <w:sz w:val="20"/>
              </w:rPr>
              <w:t>қозғалысы туралы мәліметтер"</w:t>
            </w:r>
            <w:r>
              <w:br/>
            </w:r>
            <w:r>
              <w:rPr>
                <w:rFonts w:ascii="Times New Roman"/>
                <w:b w:val="false"/>
                <w:i w:val="false"/>
                <w:color w:val="000000"/>
                <w:sz w:val="20"/>
              </w:rPr>
              <w:t>нысанына қосымша</w:t>
            </w:r>
          </w:p>
        </w:tc>
      </w:tr>
    </w:tbl>
    <w:bookmarkStart w:name="z74" w:id="64"/>
    <w:p>
      <w:pPr>
        <w:spacing w:after="0"/>
        <w:ind w:left="0"/>
        <w:jc w:val="left"/>
      </w:pPr>
      <w:r>
        <w:rPr>
          <w:rFonts w:ascii="Times New Roman"/>
          <w:b/>
          <w:i w:val="false"/>
          <w:color w:val="000000"/>
        </w:rPr>
        <w:t xml:space="preserve"> "Банк шоттарындағы ақша қозғалысы туралы мәліметтер" нысанын толтыру бойынша түсіндірме</w:t>
      </w:r>
    </w:p>
    <w:bookmarkEnd w:id="64"/>
    <w:bookmarkStart w:name="z75" w:id="65"/>
    <w:p>
      <w:pPr>
        <w:spacing w:after="0"/>
        <w:ind w:left="0"/>
        <w:jc w:val="left"/>
      </w:pPr>
      <w:r>
        <w:rPr>
          <w:rFonts w:ascii="Times New Roman"/>
          <w:b/>
          <w:i w:val="false"/>
          <w:color w:val="000000"/>
        </w:rPr>
        <w:t xml:space="preserve"> 1-тарау. Жалпы ережелер</w:t>
      </w:r>
    </w:p>
    <w:bookmarkEnd w:id="65"/>
    <w:bookmarkStart w:name="z76" w:id="66"/>
    <w:p>
      <w:pPr>
        <w:spacing w:after="0"/>
        <w:ind w:left="0"/>
        <w:jc w:val="both"/>
      </w:pPr>
      <w:r>
        <w:rPr>
          <w:rFonts w:ascii="Times New Roman"/>
          <w:b w:val="false"/>
          <w:i w:val="false"/>
          <w:color w:val="000000"/>
          <w:sz w:val="28"/>
        </w:rPr>
        <w:t xml:space="preserve">
      1. Банк шоттарындағы ақшаның қозғалысы туралы мәліметті жинауға арналған нысан (бұдан әрі – Нысан)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24-бабының</w:t>
      </w:r>
      <w:r>
        <w:rPr>
          <w:rFonts w:ascii="Times New Roman"/>
          <w:b w:val="false"/>
          <w:i w:val="false"/>
          <w:color w:val="000000"/>
          <w:sz w:val="28"/>
        </w:rPr>
        <w:t xml:space="preserve"> 13) және 13-2) тармақшаларына және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6-1-тармағына</w:t>
      </w:r>
      <w:r>
        <w:rPr>
          <w:rFonts w:ascii="Times New Roman"/>
          <w:b w:val="false"/>
          <w:i w:val="false"/>
          <w:color w:val="000000"/>
          <w:sz w:val="28"/>
        </w:rPr>
        <w:t xml:space="preserve"> сәйкес әзірленді. Нысанды жүргізудің негізгі міндеті банк шоттарындағы ақшаның қозғалысы туралы мәліметтерді алу болып табылады.</w:t>
      </w:r>
    </w:p>
    <w:bookmarkEnd w:id="66"/>
    <w:bookmarkStart w:name="z77" w:id="67"/>
    <w:p>
      <w:pPr>
        <w:spacing w:after="0"/>
        <w:ind w:left="0"/>
        <w:jc w:val="both"/>
      </w:pPr>
      <w:r>
        <w:rPr>
          <w:rFonts w:ascii="Times New Roman"/>
          <w:b w:val="false"/>
          <w:i w:val="false"/>
          <w:color w:val="000000"/>
          <w:sz w:val="28"/>
        </w:rPr>
        <w:t>
      2. Нысанды банк шоттарындағы ақшаның қозғалысы туралы мәліметтерге салық органының сұрау сауалын алған күннен бастап он жұмыс күні ішінде банк, Қазақстан Республикасының бейрезидент банкі немесе банк операцияларының жекелеген түрлерін жүзеге асыратын ұйымдар толтырады және ұсынады.</w:t>
      </w:r>
    </w:p>
    <w:bookmarkEnd w:id="67"/>
    <w:bookmarkStart w:name="z78" w:id="68"/>
    <w:p>
      <w:pPr>
        <w:spacing w:after="0"/>
        <w:ind w:left="0"/>
        <w:jc w:val="both"/>
      </w:pPr>
      <w:r>
        <w:rPr>
          <w:rFonts w:ascii="Times New Roman"/>
          <w:b w:val="false"/>
          <w:i w:val="false"/>
          <w:color w:val="000000"/>
          <w:sz w:val="28"/>
        </w:rPr>
        <w:t>
      3. Нысан банктерге, Қазақстан Республикасының бейрезидент банкі немесе банк операцияларының жекелеген түрлерін жүзеге асыратын ұйымдарына тексерілетін жеке тұлғаға қатысты салықтық тексеру кезінде жіберіледі. Басқа жағдайларда ақшаның қозғалысы туралы мәлімет жалпы сомамен (айналыммен) ұсынылады.</w:t>
      </w:r>
    </w:p>
    <w:bookmarkEnd w:id="68"/>
    <w:bookmarkStart w:name="z79" w:id="69"/>
    <w:p>
      <w:pPr>
        <w:spacing w:after="0"/>
        <w:ind w:left="0"/>
        <w:jc w:val="both"/>
      </w:pPr>
      <w:r>
        <w:rPr>
          <w:rFonts w:ascii="Times New Roman"/>
          <w:b w:val="false"/>
          <w:i w:val="false"/>
          <w:color w:val="000000"/>
          <w:sz w:val="28"/>
        </w:rPr>
        <w:t>
      4. Жалпыға бірдей декларациялау шеңберінде Нысан құны республикалық бюджет туралы заңда белгіленген және есепті салықтық кезеңнің 31 желтоқсанына қолданыста болатын айлық есептік көрсеткіштің 20 000 еселенген мөлшерінен асатын мүлікті күнтізбелік жыл ішінде сатып алуына байланысты кірістер туралы декларацияны ұсыну міндеті туындаған жеке тұлғаларға қатысты жіберіледі.</w:t>
      </w:r>
    </w:p>
    <w:bookmarkEnd w:id="69"/>
    <w:bookmarkStart w:name="z80" w:id="70"/>
    <w:p>
      <w:pPr>
        <w:spacing w:after="0"/>
        <w:ind w:left="0"/>
        <w:jc w:val="left"/>
      </w:pPr>
      <w:r>
        <w:rPr>
          <w:rFonts w:ascii="Times New Roman"/>
          <w:b/>
          <w:i w:val="false"/>
          <w:color w:val="000000"/>
        </w:rPr>
        <w:t xml:space="preserve"> 2-тарау. "Банк шоттарындағы ақша қозғалысы туралы мәліметтер" нысанын толтыру бойынша түсіндірме</w:t>
      </w:r>
    </w:p>
    <w:bookmarkEnd w:id="70"/>
    <w:bookmarkStart w:name="z81" w:id="71"/>
    <w:p>
      <w:pPr>
        <w:spacing w:after="0"/>
        <w:ind w:left="0"/>
        <w:jc w:val="both"/>
      </w:pPr>
      <w:r>
        <w:rPr>
          <w:rFonts w:ascii="Times New Roman"/>
          <w:b w:val="false"/>
          <w:i w:val="false"/>
          <w:color w:val="000000"/>
          <w:sz w:val="28"/>
        </w:rPr>
        <w:t>
      5. Нысанның 1-бағанында реттік нөмірі көрсетіледі.</w:t>
      </w:r>
    </w:p>
    <w:bookmarkEnd w:id="71"/>
    <w:bookmarkStart w:name="z82" w:id="72"/>
    <w:p>
      <w:pPr>
        <w:spacing w:after="0"/>
        <w:ind w:left="0"/>
        <w:jc w:val="both"/>
      </w:pPr>
      <w:r>
        <w:rPr>
          <w:rFonts w:ascii="Times New Roman"/>
          <w:b w:val="false"/>
          <w:i w:val="false"/>
          <w:color w:val="000000"/>
          <w:sz w:val="28"/>
        </w:rPr>
        <w:t>
      6. Нысанның 2-бағанында жеке сәйкестендіру нөмірі көрсетіледі/бизнес-сәйкестендіру салық төлеушінің нөмірі (бұдан әрі – ЖСН/БСН).</w:t>
      </w:r>
    </w:p>
    <w:bookmarkEnd w:id="72"/>
    <w:bookmarkStart w:name="z83" w:id="73"/>
    <w:p>
      <w:pPr>
        <w:spacing w:after="0"/>
        <w:ind w:left="0"/>
        <w:jc w:val="both"/>
      </w:pPr>
      <w:r>
        <w:rPr>
          <w:rFonts w:ascii="Times New Roman"/>
          <w:b w:val="false"/>
          <w:i w:val="false"/>
          <w:color w:val="000000"/>
          <w:sz w:val="28"/>
        </w:rPr>
        <w:t>
      7. Нысанның 3-бағанында жеке тұлғаның тегі, аты, әкесінің аты (егер ол жеке басын куәландыратын құжатта көрсетілсе)/салық төлеушінің атауы көрсетіледі.</w:t>
      </w:r>
    </w:p>
    <w:bookmarkEnd w:id="73"/>
    <w:bookmarkStart w:name="z84" w:id="74"/>
    <w:p>
      <w:pPr>
        <w:spacing w:after="0"/>
        <w:ind w:left="0"/>
        <w:jc w:val="both"/>
      </w:pPr>
      <w:r>
        <w:rPr>
          <w:rFonts w:ascii="Times New Roman"/>
          <w:b w:val="false"/>
          <w:i w:val="false"/>
          <w:color w:val="000000"/>
          <w:sz w:val="28"/>
        </w:rPr>
        <w:t>
      8. Нысанның 4-бағанында банк шотына ақшаның түскен күні көрсетіледі.</w:t>
      </w:r>
    </w:p>
    <w:bookmarkEnd w:id="74"/>
    <w:bookmarkStart w:name="z85" w:id="75"/>
    <w:p>
      <w:pPr>
        <w:spacing w:after="0"/>
        <w:ind w:left="0"/>
        <w:jc w:val="both"/>
      </w:pPr>
      <w:r>
        <w:rPr>
          <w:rFonts w:ascii="Times New Roman"/>
          <w:b w:val="false"/>
          <w:i w:val="false"/>
          <w:color w:val="000000"/>
          <w:sz w:val="28"/>
        </w:rPr>
        <w:t>
      9. Нысанның 5-бағанында банк шотына түскен төлемінің сомасы көрсетіледі.</w:t>
      </w:r>
    </w:p>
    <w:bookmarkEnd w:id="75"/>
    <w:bookmarkStart w:name="z86" w:id="76"/>
    <w:p>
      <w:pPr>
        <w:spacing w:after="0"/>
        <w:ind w:left="0"/>
        <w:jc w:val="both"/>
      </w:pPr>
      <w:r>
        <w:rPr>
          <w:rFonts w:ascii="Times New Roman"/>
          <w:b w:val="false"/>
          <w:i w:val="false"/>
          <w:color w:val="000000"/>
          <w:sz w:val="28"/>
        </w:rPr>
        <w:t>
      10. Нысанның 6-бағанында ақша жөнелтушiнің ЖСН/БСН-і көрсетіледі.</w:t>
      </w:r>
    </w:p>
    <w:bookmarkEnd w:id="76"/>
    <w:bookmarkStart w:name="z87" w:id="77"/>
    <w:p>
      <w:pPr>
        <w:spacing w:after="0"/>
        <w:ind w:left="0"/>
        <w:jc w:val="both"/>
      </w:pPr>
      <w:r>
        <w:rPr>
          <w:rFonts w:ascii="Times New Roman"/>
          <w:b w:val="false"/>
          <w:i w:val="false"/>
          <w:color w:val="000000"/>
          <w:sz w:val="28"/>
        </w:rPr>
        <w:t>
      11. Нысанның 7-бағанында ақша жөнелтушiнің атауы көрсетіледі.</w:t>
      </w:r>
    </w:p>
    <w:bookmarkEnd w:id="77"/>
    <w:bookmarkStart w:name="z88" w:id="78"/>
    <w:p>
      <w:pPr>
        <w:spacing w:after="0"/>
        <w:ind w:left="0"/>
        <w:jc w:val="both"/>
      </w:pPr>
      <w:r>
        <w:rPr>
          <w:rFonts w:ascii="Times New Roman"/>
          <w:b w:val="false"/>
          <w:i w:val="false"/>
          <w:color w:val="000000"/>
          <w:sz w:val="28"/>
        </w:rPr>
        <w:t>
      12. Нысанның 8-бағанында ақша жөнелтушi банктің, Қазақстан Республикасының бейрезидент банкінің бөлімшесінің БСН-і көрсетіледі.</w:t>
      </w:r>
    </w:p>
    <w:bookmarkEnd w:id="78"/>
    <w:bookmarkStart w:name="z89" w:id="79"/>
    <w:p>
      <w:pPr>
        <w:spacing w:after="0"/>
        <w:ind w:left="0"/>
        <w:jc w:val="both"/>
      </w:pPr>
      <w:r>
        <w:rPr>
          <w:rFonts w:ascii="Times New Roman"/>
          <w:b w:val="false"/>
          <w:i w:val="false"/>
          <w:color w:val="000000"/>
          <w:sz w:val="28"/>
        </w:rPr>
        <w:t>
      13. Нысанның 9-бағанында ақша жөнелтушi банктің, Қазақстан Республикасының бейрезидент банкінің бөлімшесінің банктік сәйкестендіру коды (бұдан әрі – БСК) көрсетіледі.</w:t>
      </w:r>
    </w:p>
    <w:bookmarkEnd w:id="79"/>
    <w:bookmarkStart w:name="z90" w:id="80"/>
    <w:p>
      <w:pPr>
        <w:spacing w:after="0"/>
        <w:ind w:left="0"/>
        <w:jc w:val="both"/>
      </w:pPr>
      <w:r>
        <w:rPr>
          <w:rFonts w:ascii="Times New Roman"/>
          <w:b w:val="false"/>
          <w:i w:val="false"/>
          <w:color w:val="000000"/>
          <w:sz w:val="28"/>
        </w:rPr>
        <w:t>
      14. Нысанның 10-бағанында ақша жөнелтушi банктің, Қазақстан Республикасының бейрезидент банкінің бөлімшесінің атауы көрсетіледі.</w:t>
      </w:r>
    </w:p>
    <w:bookmarkEnd w:id="80"/>
    <w:bookmarkStart w:name="z91" w:id="81"/>
    <w:p>
      <w:pPr>
        <w:spacing w:after="0"/>
        <w:ind w:left="0"/>
        <w:jc w:val="both"/>
      </w:pPr>
      <w:r>
        <w:rPr>
          <w:rFonts w:ascii="Times New Roman"/>
          <w:b w:val="false"/>
          <w:i w:val="false"/>
          <w:color w:val="000000"/>
          <w:sz w:val="28"/>
        </w:rPr>
        <w:t>
      15. Нысанның 11-бағанында банк шотына түскен ақша төлемінің мақсаты көрсетіледі.</w:t>
      </w:r>
    </w:p>
    <w:bookmarkEnd w:id="81"/>
    <w:bookmarkStart w:name="z92" w:id="82"/>
    <w:p>
      <w:pPr>
        <w:spacing w:after="0"/>
        <w:ind w:left="0"/>
        <w:jc w:val="both"/>
      </w:pPr>
      <w:r>
        <w:rPr>
          <w:rFonts w:ascii="Times New Roman"/>
          <w:b w:val="false"/>
          <w:i w:val="false"/>
          <w:color w:val="000000"/>
          <w:sz w:val="28"/>
        </w:rPr>
        <w:t>
      16. Нысанның 12-бағанында ақша жөнелтушi-салық төлеушінің банк шотынан ақшаның аударылған күні көрсетіледі.</w:t>
      </w:r>
    </w:p>
    <w:bookmarkEnd w:id="82"/>
    <w:bookmarkStart w:name="z93" w:id="83"/>
    <w:p>
      <w:pPr>
        <w:spacing w:after="0"/>
        <w:ind w:left="0"/>
        <w:jc w:val="both"/>
      </w:pPr>
      <w:r>
        <w:rPr>
          <w:rFonts w:ascii="Times New Roman"/>
          <w:b w:val="false"/>
          <w:i w:val="false"/>
          <w:color w:val="000000"/>
          <w:sz w:val="28"/>
        </w:rPr>
        <w:t>
      17. Нысанның 13-бағанында ақша жөнелтушi-салық төлеушінің банк шотынан аударылған ақша төлемінің сомасы көрсетіледі.</w:t>
      </w:r>
    </w:p>
    <w:bookmarkEnd w:id="83"/>
    <w:bookmarkStart w:name="z94" w:id="84"/>
    <w:p>
      <w:pPr>
        <w:spacing w:after="0"/>
        <w:ind w:left="0"/>
        <w:jc w:val="both"/>
      </w:pPr>
      <w:r>
        <w:rPr>
          <w:rFonts w:ascii="Times New Roman"/>
          <w:b w:val="false"/>
          <w:i w:val="false"/>
          <w:color w:val="000000"/>
          <w:sz w:val="28"/>
        </w:rPr>
        <w:t>
      18. Нысанның 14-бағанында бенефициардың ЖСН/БСН көрсетіледі.</w:t>
      </w:r>
    </w:p>
    <w:bookmarkEnd w:id="84"/>
    <w:bookmarkStart w:name="z95" w:id="85"/>
    <w:p>
      <w:pPr>
        <w:spacing w:after="0"/>
        <w:ind w:left="0"/>
        <w:jc w:val="both"/>
      </w:pPr>
      <w:r>
        <w:rPr>
          <w:rFonts w:ascii="Times New Roman"/>
          <w:b w:val="false"/>
          <w:i w:val="false"/>
          <w:color w:val="000000"/>
          <w:sz w:val="28"/>
        </w:rPr>
        <w:t>
      19. Нысанның 15-бағанында бенефициардың атауы көрсетіледі.</w:t>
      </w:r>
    </w:p>
    <w:bookmarkEnd w:id="85"/>
    <w:bookmarkStart w:name="z96" w:id="86"/>
    <w:p>
      <w:pPr>
        <w:spacing w:after="0"/>
        <w:ind w:left="0"/>
        <w:jc w:val="both"/>
      </w:pPr>
      <w:r>
        <w:rPr>
          <w:rFonts w:ascii="Times New Roman"/>
          <w:b w:val="false"/>
          <w:i w:val="false"/>
          <w:color w:val="000000"/>
          <w:sz w:val="28"/>
        </w:rPr>
        <w:t>
      20. Нысанның 16-бағанында бенефициар банктің, Қазақстан Республикасының бейрезидент банкінің бөлімшесінің БСН көрсетіледі.</w:t>
      </w:r>
    </w:p>
    <w:bookmarkEnd w:id="86"/>
    <w:bookmarkStart w:name="z97" w:id="87"/>
    <w:p>
      <w:pPr>
        <w:spacing w:after="0"/>
        <w:ind w:left="0"/>
        <w:jc w:val="both"/>
      </w:pPr>
      <w:r>
        <w:rPr>
          <w:rFonts w:ascii="Times New Roman"/>
          <w:b w:val="false"/>
          <w:i w:val="false"/>
          <w:color w:val="000000"/>
          <w:sz w:val="28"/>
        </w:rPr>
        <w:t>
      21. Нысанның 17-бағанында бенефициар банктің, Қазақстан Республикасының бейрезидент банкінің бөлімшесінің БСК көрсетіледі.</w:t>
      </w:r>
    </w:p>
    <w:bookmarkEnd w:id="87"/>
    <w:bookmarkStart w:name="z98" w:id="88"/>
    <w:p>
      <w:pPr>
        <w:spacing w:after="0"/>
        <w:ind w:left="0"/>
        <w:jc w:val="both"/>
      </w:pPr>
      <w:r>
        <w:rPr>
          <w:rFonts w:ascii="Times New Roman"/>
          <w:b w:val="false"/>
          <w:i w:val="false"/>
          <w:color w:val="000000"/>
          <w:sz w:val="28"/>
        </w:rPr>
        <w:t>
      22. Нысанның 18-бағанында бенефициар банктің, Қазақстан Республикасының бейрезидент банкінің бөлімшесінің атауы көрсетіледі.</w:t>
      </w:r>
    </w:p>
    <w:bookmarkEnd w:id="88"/>
    <w:bookmarkStart w:name="z99" w:id="89"/>
    <w:p>
      <w:pPr>
        <w:spacing w:after="0"/>
        <w:ind w:left="0"/>
        <w:jc w:val="both"/>
      </w:pPr>
      <w:r>
        <w:rPr>
          <w:rFonts w:ascii="Times New Roman"/>
          <w:b w:val="false"/>
          <w:i w:val="false"/>
          <w:color w:val="000000"/>
          <w:sz w:val="28"/>
        </w:rPr>
        <w:t>
      23. Нысанның 19-бағанында ақша жөнелтушiнің банк шотынан аударған төлемнің мақсаты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648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2 ақпандағы </w:t>
            </w:r>
            <w:r>
              <w:br/>
            </w:r>
            <w:r>
              <w:rPr>
                <w:rFonts w:ascii="Times New Roman"/>
                <w:b w:val="false"/>
                <w:i w:val="false"/>
                <w:color w:val="000000"/>
                <w:sz w:val="20"/>
              </w:rPr>
              <w:t>№ 119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1" w:id="90"/>
    <w:p>
      <w:pPr>
        <w:spacing w:after="0"/>
        <w:ind w:left="0"/>
        <w:jc w:val="left"/>
      </w:pPr>
      <w:r>
        <w:rPr>
          <w:rFonts w:ascii="Times New Roman"/>
          <w:b/>
          <w:i w:val="false"/>
          <w:color w:val="000000"/>
        </w:rPr>
        <w:t xml:space="preserve"> 20__ жылғы "__" _________ бастап 20__ жылғы "__" _________ аралығындағы кезең үшін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банктің, Қазақстан Республикасының бейрезидент банкі филиалының, оның құрылымдық бөлімшелерінің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2"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туралы шарттың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белгіленген лимит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 сомасының қалдығы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03"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қарыздың төлеген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сомасының қалдығы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4" w:id="93"/>
    <w:p>
      <w:pPr>
        <w:spacing w:after="0"/>
        <w:ind w:left="0"/>
        <w:jc w:val="left"/>
      </w:pPr>
      <w:r>
        <w:rPr>
          <w:rFonts w:ascii="Times New Roman"/>
          <w:b/>
          <w:i w:val="false"/>
          <w:color w:val="000000"/>
        </w:rPr>
        <w:t xml:space="preserve"> ________________________________________________________________________________</w:t>
      </w:r>
    </w:p>
    <w:bookmarkEnd w:id="93"/>
    <w:bookmarkStart w:name="z105" w:id="94"/>
    <w:p>
      <w:pPr>
        <w:spacing w:after="0"/>
        <w:ind w:left="0"/>
        <w:jc w:val="left"/>
      </w:pPr>
      <w:r>
        <w:rPr>
          <w:rFonts w:ascii="Times New Roman"/>
          <w:b/>
          <w:i w:val="false"/>
          <w:color w:val="000000"/>
        </w:rPr>
        <w:t xml:space="preserve"> (нысанды жасауға жауапты тұлғаның тегі, аты, әкесінің аты (егер ол жеке басын</w:t>
      </w:r>
    </w:p>
    <w:bookmarkEnd w:id="94"/>
    <w:bookmarkStart w:name="z106" w:id="95"/>
    <w:p>
      <w:pPr>
        <w:spacing w:after="0"/>
        <w:ind w:left="0"/>
        <w:jc w:val="left"/>
      </w:pPr>
      <w:r>
        <w:rPr>
          <w:rFonts w:ascii="Times New Roman"/>
          <w:b/>
          <w:i w:val="false"/>
          <w:color w:val="000000"/>
        </w:rPr>
        <w:t xml:space="preserve"> куәландыратын құжатта көрсетілсе), қолы)</w:t>
      </w:r>
    </w:p>
    <w:bookmarkEnd w:id="95"/>
    <w:bookmarkStart w:name="z107" w:id="96"/>
    <w:p>
      <w:pPr>
        <w:spacing w:after="0"/>
        <w:ind w:left="0"/>
        <w:jc w:val="left"/>
      </w:pPr>
      <w:r>
        <w:rPr>
          <w:rFonts w:ascii="Times New Roman"/>
          <w:b/>
          <w:i w:val="false"/>
          <w:color w:val="000000"/>
        </w:rPr>
        <w:t xml:space="preserve"> ________________________________________________________________________________</w:t>
      </w:r>
    </w:p>
    <w:bookmarkEnd w:id="96"/>
    <w:bookmarkStart w:name="z108" w:id="97"/>
    <w:p>
      <w:pPr>
        <w:spacing w:after="0"/>
        <w:ind w:left="0"/>
        <w:jc w:val="left"/>
      </w:pPr>
      <w:r>
        <w:rPr>
          <w:rFonts w:ascii="Times New Roman"/>
          <w:b/>
          <w:i w:val="false"/>
          <w:color w:val="000000"/>
        </w:rPr>
        <w:t xml:space="preserve"> (басшының тегі, аты, әкесінің аты (егер ол жеке басын куәландыратын құжатта</w:t>
      </w:r>
    </w:p>
    <w:bookmarkEnd w:id="97"/>
    <w:bookmarkStart w:name="z109" w:id="98"/>
    <w:p>
      <w:pPr>
        <w:spacing w:after="0"/>
        <w:ind w:left="0"/>
        <w:jc w:val="left"/>
      </w:pPr>
      <w:r>
        <w:rPr>
          <w:rFonts w:ascii="Times New Roman"/>
          <w:b/>
          <w:i w:val="false"/>
          <w:color w:val="000000"/>
        </w:rPr>
        <w:t xml:space="preserve"> көрсетілсе), қолы)</w:t>
      </w:r>
    </w:p>
    <w:bookmarkEnd w:id="98"/>
    <w:bookmarkStart w:name="z110" w:id="99"/>
    <w:p>
      <w:pPr>
        <w:spacing w:after="0"/>
        <w:ind w:left="0"/>
        <w:jc w:val="both"/>
      </w:pPr>
      <w:r>
        <w:rPr>
          <w:rFonts w:ascii="Times New Roman"/>
          <w:b w:val="false"/>
          <w:i w:val="false"/>
          <w:color w:val="000000"/>
          <w:sz w:val="28"/>
        </w:rPr>
        <w:t>
      Ескертпе:</w:t>
      </w:r>
    </w:p>
    <w:bookmarkEnd w:id="99"/>
    <w:bookmarkStart w:name="z111" w:id="100"/>
    <w:p>
      <w:pPr>
        <w:spacing w:after="0"/>
        <w:ind w:left="0"/>
        <w:jc w:val="both"/>
      </w:pPr>
      <w:r>
        <w:rPr>
          <w:rFonts w:ascii="Times New Roman"/>
          <w:b w:val="false"/>
          <w:i w:val="false"/>
          <w:color w:val="000000"/>
          <w:sz w:val="28"/>
        </w:rPr>
        <w:t>
      аббревиатуралардың ашып жазылуы:</w:t>
      </w:r>
    </w:p>
    <w:bookmarkEnd w:id="100"/>
    <w:bookmarkStart w:name="z112" w:id="101"/>
    <w:p>
      <w:pPr>
        <w:spacing w:after="0"/>
        <w:ind w:left="0"/>
        <w:jc w:val="both"/>
      </w:pPr>
      <w:r>
        <w:rPr>
          <w:rFonts w:ascii="Times New Roman"/>
          <w:b w:val="false"/>
          <w:i w:val="false"/>
          <w:color w:val="000000"/>
          <w:sz w:val="28"/>
        </w:rPr>
        <w:t>
      ЖСН – жеке сәйкестендіру нөмірі;</w:t>
      </w:r>
    </w:p>
    <w:bookmarkEnd w:id="101"/>
    <w:bookmarkStart w:name="z113" w:id="102"/>
    <w:p>
      <w:pPr>
        <w:spacing w:after="0"/>
        <w:ind w:left="0"/>
        <w:jc w:val="both"/>
      </w:pPr>
      <w:r>
        <w:rPr>
          <w:rFonts w:ascii="Times New Roman"/>
          <w:b w:val="false"/>
          <w:i w:val="false"/>
          <w:color w:val="000000"/>
          <w:sz w:val="28"/>
        </w:rPr>
        <w:t>
      БСН – бизнес-сәйкестендіру нөмірі;</w:t>
      </w:r>
    </w:p>
    <w:bookmarkEnd w:id="102"/>
    <w:bookmarkStart w:name="z114" w:id="103"/>
    <w:p>
      <w:pPr>
        <w:spacing w:after="0"/>
        <w:ind w:left="0"/>
        <w:jc w:val="both"/>
      </w:pPr>
      <w:r>
        <w:rPr>
          <w:rFonts w:ascii="Times New Roman"/>
          <w:b w:val="false"/>
          <w:i w:val="false"/>
          <w:color w:val="000000"/>
          <w:sz w:val="28"/>
        </w:rPr>
        <w:t>
      БСК – банктік сәйкестендіру коды.</w:t>
      </w:r>
    </w:p>
    <w:bookmarkEnd w:id="103"/>
    <w:bookmarkStart w:name="z115" w:id="104"/>
    <w:p>
      <w:pPr>
        <w:spacing w:after="0"/>
        <w:ind w:left="0"/>
        <w:jc w:val="both"/>
      </w:pPr>
      <w:r>
        <w:rPr>
          <w:rFonts w:ascii="Times New Roman"/>
          <w:b w:val="false"/>
          <w:i w:val="false"/>
          <w:color w:val="000000"/>
          <w:sz w:val="28"/>
        </w:rPr>
        <w:t>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 нысанын толтыру бойынша түсіндірме осы нысанға қосымшада келтірілген.</w:t>
      </w:r>
    </w:p>
    <w:bookmarkEnd w:id="104"/>
    <w:bookmarkStart w:name="z116" w:id="105"/>
    <w:p>
      <w:pPr>
        <w:spacing w:after="0"/>
        <w:ind w:left="0"/>
        <w:jc w:val="both"/>
      </w:pPr>
      <w:r>
        <w:rPr>
          <w:rFonts w:ascii="Times New Roman"/>
          <w:b w:val="false"/>
          <w:i w:val="false"/>
          <w:color w:val="000000"/>
          <w:sz w:val="28"/>
        </w:rPr>
        <w:t>
      Көрсетілген мәліметтерді ұсыну мерзімі – мемлекеттік кірістер органының сұрау салуын алған күннен бастап 10 (он) жұмыс күні ішінде.</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"Сыйақыны қоса алғанда, өтеу</w:t>
            </w:r>
            <w:r>
              <w:br/>
            </w:r>
            <w:r>
              <w:rPr>
                <w:rFonts w:ascii="Times New Roman"/>
                <w:b w:val="false"/>
                <w:i w:val="false"/>
                <w:color w:val="000000"/>
                <w:sz w:val="20"/>
              </w:rPr>
              <w:t>сомаларын көрсете отырып,</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кірістер мен мүлік туралы</w:t>
            </w:r>
            <w:r>
              <w:br/>
            </w:r>
            <w:r>
              <w:rPr>
                <w:rFonts w:ascii="Times New Roman"/>
                <w:b w:val="false"/>
                <w:i w:val="false"/>
                <w:color w:val="000000"/>
                <w:sz w:val="20"/>
              </w:rPr>
              <w:t>декларацияны ұсыну жөніндегі</w:t>
            </w:r>
            <w:r>
              <w:br/>
            </w:r>
            <w:r>
              <w:rPr>
                <w:rFonts w:ascii="Times New Roman"/>
                <w:b w:val="false"/>
                <w:i w:val="false"/>
                <w:color w:val="000000"/>
                <w:sz w:val="20"/>
              </w:rPr>
              <w:t>міндет туындаған, жеке тұлғаға</w:t>
            </w:r>
            <w:r>
              <w:br/>
            </w:r>
            <w:r>
              <w:rPr>
                <w:rFonts w:ascii="Times New Roman"/>
                <w:b w:val="false"/>
                <w:i w:val="false"/>
                <w:color w:val="000000"/>
                <w:sz w:val="20"/>
              </w:rPr>
              <w:t>берілген кредиттер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18" w:id="106"/>
    <w:p>
      <w:pPr>
        <w:spacing w:after="0"/>
        <w:ind w:left="0"/>
        <w:jc w:val="left"/>
      </w:pPr>
      <w:r>
        <w:rPr>
          <w:rFonts w:ascii="Times New Roman"/>
          <w:b/>
          <w:i w:val="false"/>
          <w:color w:val="000000"/>
        </w:rPr>
        <w:t xml:space="preserve">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 нысанын толтыру бойынша түсіндірме</w:t>
      </w:r>
    </w:p>
    <w:bookmarkEnd w:id="106"/>
    <w:bookmarkStart w:name="z119" w:id="107"/>
    <w:p>
      <w:pPr>
        <w:spacing w:after="0"/>
        <w:ind w:left="0"/>
        <w:jc w:val="left"/>
      </w:pPr>
      <w:r>
        <w:rPr>
          <w:rFonts w:ascii="Times New Roman"/>
          <w:b/>
          <w:i w:val="false"/>
          <w:color w:val="000000"/>
        </w:rPr>
        <w:t xml:space="preserve"> 1-тарау. Жалпы ережелер</w:t>
      </w:r>
    </w:p>
    <w:bookmarkEnd w:id="107"/>
    <w:bookmarkStart w:name="z120" w:id="108"/>
    <w:p>
      <w:pPr>
        <w:spacing w:after="0"/>
        <w:ind w:left="0"/>
        <w:jc w:val="both"/>
      </w:pPr>
      <w:r>
        <w:rPr>
          <w:rFonts w:ascii="Times New Roman"/>
          <w:b w:val="false"/>
          <w:i w:val="false"/>
          <w:color w:val="000000"/>
          <w:sz w:val="28"/>
        </w:rPr>
        <w:t xml:space="preserve">
      1.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мәліметтерді жинауға арналған нысан (бұдан әрі – Нысан)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Заңының 50-бабы </w:t>
      </w:r>
      <w:r>
        <w:rPr>
          <w:rFonts w:ascii="Times New Roman"/>
          <w:b w:val="false"/>
          <w:i w:val="false"/>
          <w:color w:val="000000"/>
          <w:sz w:val="28"/>
        </w:rPr>
        <w:t>6-2-тармағына</w:t>
      </w:r>
      <w:r>
        <w:rPr>
          <w:rFonts w:ascii="Times New Roman"/>
          <w:b w:val="false"/>
          <w:i w:val="false"/>
          <w:color w:val="000000"/>
          <w:sz w:val="28"/>
        </w:rPr>
        <w:t xml:space="preserve"> сәйкес әзірленді.</w:t>
      </w:r>
    </w:p>
    <w:bookmarkEnd w:id="108"/>
    <w:bookmarkStart w:name="z121" w:id="109"/>
    <w:p>
      <w:pPr>
        <w:spacing w:after="0"/>
        <w:ind w:left="0"/>
        <w:jc w:val="both"/>
      </w:pPr>
      <w:r>
        <w:rPr>
          <w:rFonts w:ascii="Times New Roman"/>
          <w:b w:val="false"/>
          <w:i w:val="false"/>
          <w:color w:val="000000"/>
          <w:sz w:val="28"/>
        </w:rPr>
        <w:t>
      Нысанды жүргізудің негізгі міндеті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 алу болып табылады.</w:t>
      </w:r>
    </w:p>
    <w:bookmarkEnd w:id="109"/>
    <w:bookmarkStart w:name="z122" w:id="110"/>
    <w:p>
      <w:pPr>
        <w:spacing w:after="0"/>
        <w:ind w:left="0"/>
        <w:jc w:val="both"/>
      </w:pPr>
      <w:r>
        <w:rPr>
          <w:rFonts w:ascii="Times New Roman"/>
          <w:b w:val="false"/>
          <w:i w:val="false"/>
          <w:color w:val="000000"/>
          <w:sz w:val="28"/>
        </w:rPr>
        <w:t>
      2. Нысанды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мәліметтерге салық органының сұрау сауалын алған күннен бастап он жұмыс күні ішінде банк, Қазақстан Республикасының бейрезидент банкі немесе банк операцияларының жекелеген түрлерін жүзеге асыратын ұйымдар толтырады және ұсынады.</w:t>
      </w:r>
    </w:p>
    <w:bookmarkEnd w:id="110"/>
    <w:bookmarkStart w:name="z123" w:id="111"/>
    <w:p>
      <w:pPr>
        <w:spacing w:after="0"/>
        <w:ind w:left="0"/>
        <w:jc w:val="both"/>
      </w:pPr>
      <w:r>
        <w:rPr>
          <w:rFonts w:ascii="Times New Roman"/>
          <w:b w:val="false"/>
          <w:i w:val="false"/>
          <w:color w:val="000000"/>
          <w:sz w:val="28"/>
        </w:rPr>
        <w:t>
      3. Нысан активтер мен міндеттемелер туралы, кірістер мен мүлік туралы декларацияны ұсыну жөніндегі міндет туындаған жеке тұлғалар бойынша жіберіледі.</w:t>
      </w:r>
    </w:p>
    <w:bookmarkEnd w:id="111"/>
    <w:bookmarkStart w:name="z124" w:id="112"/>
    <w:p>
      <w:pPr>
        <w:spacing w:after="0"/>
        <w:ind w:left="0"/>
        <w:jc w:val="left"/>
      </w:pPr>
      <w:r>
        <w:rPr>
          <w:rFonts w:ascii="Times New Roman"/>
          <w:b/>
          <w:i w:val="false"/>
          <w:color w:val="000000"/>
        </w:rPr>
        <w:t xml:space="preserve"> 2-тарау. "Сыйақыны қоса алғанда, өтеу сомаларын көрсете отырып, активтер мен міндеттемелер, кірістер мен мүлік туралы туралы декларацияны ұсыну жөніндегі міндет туындаған, жеке тұлғаға берілген кредиттер туралы мәліметтер" нысанын толтыру бойынша түсіндірме</w:t>
      </w:r>
    </w:p>
    <w:bookmarkEnd w:id="112"/>
    <w:bookmarkStart w:name="z125" w:id="113"/>
    <w:p>
      <w:pPr>
        <w:spacing w:after="0"/>
        <w:ind w:left="0"/>
        <w:jc w:val="both"/>
      </w:pPr>
      <w:r>
        <w:rPr>
          <w:rFonts w:ascii="Times New Roman"/>
          <w:b w:val="false"/>
          <w:i w:val="false"/>
          <w:color w:val="000000"/>
          <w:sz w:val="28"/>
        </w:rPr>
        <w:t>
      4. Нысанның 1-бағанында реттік нөмірі көрсетіледі.</w:t>
      </w:r>
    </w:p>
    <w:bookmarkEnd w:id="113"/>
    <w:bookmarkStart w:name="z126" w:id="114"/>
    <w:p>
      <w:pPr>
        <w:spacing w:after="0"/>
        <w:ind w:left="0"/>
        <w:jc w:val="both"/>
      </w:pPr>
      <w:r>
        <w:rPr>
          <w:rFonts w:ascii="Times New Roman"/>
          <w:b w:val="false"/>
          <w:i w:val="false"/>
          <w:color w:val="000000"/>
          <w:sz w:val="28"/>
        </w:rPr>
        <w:t>
      5. Нысанның 2-бағанында жеке тұлғаның жеке сәйкестендіру нөмірі көрсетіледі.</w:t>
      </w:r>
    </w:p>
    <w:bookmarkEnd w:id="114"/>
    <w:bookmarkStart w:name="z127" w:id="115"/>
    <w:p>
      <w:pPr>
        <w:spacing w:after="0"/>
        <w:ind w:left="0"/>
        <w:jc w:val="both"/>
      </w:pPr>
      <w:r>
        <w:rPr>
          <w:rFonts w:ascii="Times New Roman"/>
          <w:b w:val="false"/>
          <w:i w:val="false"/>
          <w:color w:val="000000"/>
          <w:sz w:val="28"/>
        </w:rPr>
        <w:t>
      6. Нысанның 3-бағанында жеке тұлғаның тегі, аты, әкесінің аты (егер ол жеке басын куәландыратын құжатта көрсетілсе) көрсетіледі.</w:t>
      </w:r>
    </w:p>
    <w:bookmarkEnd w:id="115"/>
    <w:bookmarkStart w:name="z128" w:id="116"/>
    <w:p>
      <w:pPr>
        <w:spacing w:after="0"/>
        <w:ind w:left="0"/>
        <w:jc w:val="both"/>
      </w:pPr>
      <w:r>
        <w:rPr>
          <w:rFonts w:ascii="Times New Roman"/>
          <w:b w:val="false"/>
          <w:i w:val="false"/>
          <w:color w:val="000000"/>
          <w:sz w:val="28"/>
        </w:rPr>
        <w:t>
      7. Нысанның 4-бағанында кредит берілген банктің, Қазақстан Республикасының бейрезидент-банкі филиалының, олардың құрылымдық бөлімшелерінің бизнес-сәйкестендіру нөмірі көрсетіледі.</w:t>
      </w:r>
    </w:p>
    <w:bookmarkEnd w:id="116"/>
    <w:bookmarkStart w:name="z129" w:id="117"/>
    <w:p>
      <w:pPr>
        <w:spacing w:after="0"/>
        <w:ind w:left="0"/>
        <w:jc w:val="both"/>
      </w:pPr>
      <w:r>
        <w:rPr>
          <w:rFonts w:ascii="Times New Roman"/>
          <w:b w:val="false"/>
          <w:i w:val="false"/>
          <w:color w:val="000000"/>
          <w:sz w:val="28"/>
        </w:rPr>
        <w:t xml:space="preserve">
      8. Нысанның 5-бағанында кредит берілген банктің, Қазақстан Республикасының бейрезидент-банкі филиалының, олардың құрылымдық бөлімшелерінің банктік сәйкестендіру коды көрсетіледі. </w:t>
      </w:r>
    </w:p>
    <w:bookmarkEnd w:id="117"/>
    <w:bookmarkStart w:name="z130" w:id="118"/>
    <w:p>
      <w:pPr>
        <w:spacing w:after="0"/>
        <w:ind w:left="0"/>
        <w:jc w:val="both"/>
      </w:pPr>
      <w:r>
        <w:rPr>
          <w:rFonts w:ascii="Times New Roman"/>
          <w:b w:val="false"/>
          <w:i w:val="false"/>
          <w:color w:val="000000"/>
          <w:sz w:val="28"/>
        </w:rPr>
        <w:t>
      9. Нысанның 6-бағанында кредит берілген банктің, Қазақстан Республикасының бейрезидент-банкі филиалының, олардың құрылымдық бөлімшелерінің атауы көрсетіледі.</w:t>
      </w:r>
    </w:p>
    <w:bookmarkEnd w:id="118"/>
    <w:bookmarkStart w:name="z131" w:id="119"/>
    <w:p>
      <w:pPr>
        <w:spacing w:after="0"/>
        <w:ind w:left="0"/>
        <w:jc w:val="both"/>
      </w:pPr>
      <w:r>
        <w:rPr>
          <w:rFonts w:ascii="Times New Roman"/>
          <w:b w:val="false"/>
          <w:i w:val="false"/>
          <w:color w:val="000000"/>
          <w:sz w:val="28"/>
        </w:rPr>
        <w:t>
      10. Нысанның 7-бағанында кредит берілген күні көрсетіледі.</w:t>
      </w:r>
    </w:p>
    <w:bookmarkEnd w:id="119"/>
    <w:bookmarkStart w:name="z132" w:id="120"/>
    <w:p>
      <w:pPr>
        <w:spacing w:after="0"/>
        <w:ind w:left="0"/>
        <w:jc w:val="both"/>
      </w:pPr>
      <w:r>
        <w:rPr>
          <w:rFonts w:ascii="Times New Roman"/>
          <w:b w:val="false"/>
          <w:i w:val="false"/>
          <w:color w:val="000000"/>
          <w:sz w:val="28"/>
        </w:rPr>
        <w:t>
      11. Нысанның 8-бағанында кредит беру туралы шарттың нөмірі мен күні көрсетіледі. Мәліметтер шарттар бөлінісінде жеке ұсынылады.</w:t>
      </w:r>
    </w:p>
    <w:bookmarkEnd w:id="120"/>
    <w:bookmarkStart w:name="z133" w:id="121"/>
    <w:p>
      <w:pPr>
        <w:spacing w:after="0"/>
        <w:ind w:left="0"/>
        <w:jc w:val="both"/>
      </w:pPr>
      <w:r>
        <w:rPr>
          <w:rFonts w:ascii="Times New Roman"/>
          <w:b w:val="false"/>
          <w:i w:val="false"/>
          <w:color w:val="000000"/>
          <w:sz w:val="28"/>
        </w:rPr>
        <w:t>
      12. Нысанның 9-бағанында жеке тұлғаның банк шотының нөмірі көрсетіледі.</w:t>
      </w:r>
    </w:p>
    <w:bookmarkEnd w:id="121"/>
    <w:bookmarkStart w:name="z134" w:id="122"/>
    <w:p>
      <w:pPr>
        <w:spacing w:after="0"/>
        <w:ind w:left="0"/>
        <w:jc w:val="both"/>
      </w:pPr>
      <w:r>
        <w:rPr>
          <w:rFonts w:ascii="Times New Roman"/>
          <w:b w:val="false"/>
          <w:i w:val="false"/>
          <w:color w:val="000000"/>
          <w:sz w:val="28"/>
        </w:rPr>
        <w:t>
      13. Нысанның 10-бағанында жеке тұлғаның банк шоты валютасының түрі көрсетіледі.</w:t>
      </w:r>
    </w:p>
    <w:bookmarkEnd w:id="122"/>
    <w:bookmarkStart w:name="z135" w:id="123"/>
    <w:p>
      <w:pPr>
        <w:spacing w:after="0"/>
        <w:ind w:left="0"/>
        <w:jc w:val="both"/>
      </w:pPr>
      <w:r>
        <w:rPr>
          <w:rFonts w:ascii="Times New Roman"/>
          <w:b w:val="false"/>
          <w:i w:val="false"/>
          <w:color w:val="000000"/>
          <w:sz w:val="28"/>
        </w:rPr>
        <w:t>
      14. Нысанның 11-бағанында жеке тұлғаға берілген кредит сомасы көрсетіледі.</w:t>
      </w:r>
    </w:p>
    <w:bookmarkEnd w:id="123"/>
    <w:bookmarkStart w:name="z136" w:id="124"/>
    <w:p>
      <w:pPr>
        <w:spacing w:after="0"/>
        <w:ind w:left="0"/>
        <w:jc w:val="both"/>
      </w:pPr>
      <w:r>
        <w:rPr>
          <w:rFonts w:ascii="Times New Roman"/>
          <w:b w:val="false"/>
          <w:i w:val="false"/>
          <w:color w:val="000000"/>
          <w:sz w:val="28"/>
        </w:rPr>
        <w:t>
      15. Нысанның 12-бағанында шарт бойынша белгіленген лимит сомасы көрсетіледі.</w:t>
      </w:r>
    </w:p>
    <w:bookmarkEnd w:id="124"/>
    <w:bookmarkStart w:name="z137" w:id="125"/>
    <w:p>
      <w:pPr>
        <w:spacing w:after="0"/>
        <w:ind w:left="0"/>
        <w:jc w:val="both"/>
      </w:pPr>
      <w:r>
        <w:rPr>
          <w:rFonts w:ascii="Times New Roman"/>
          <w:b w:val="false"/>
          <w:i w:val="false"/>
          <w:color w:val="000000"/>
          <w:sz w:val="28"/>
        </w:rPr>
        <w:t>
      16. Нысанның 13-бағанында кезең басындағы кредит сомасының қалдығы көрсетіледі.</w:t>
      </w:r>
    </w:p>
    <w:bookmarkEnd w:id="125"/>
    <w:bookmarkStart w:name="z138" w:id="126"/>
    <w:p>
      <w:pPr>
        <w:spacing w:after="0"/>
        <w:ind w:left="0"/>
        <w:jc w:val="both"/>
      </w:pPr>
      <w:r>
        <w:rPr>
          <w:rFonts w:ascii="Times New Roman"/>
          <w:b w:val="false"/>
          <w:i w:val="false"/>
          <w:color w:val="000000"/>
          <w:sz w:val="28"/>
        </w:rPr>
        <w:t>
      17. Нысанның 14-бағанында сұратылған кезең соңында төленген негізгі қарыздың сомасы көрсетіледі.</w:t>
      </w:r>
    </w:p>
    <w:bookmarkEnd w:id="126"/>
    <w:bookmarkStart w:name="z139" w:id="127"/>
    <w:p>
      <w:pPr>
        <w:spacing w:after="0"/>
        <w:ind w:left="0"/>
        <w:jc w:val="both"/>
      </w:pPr>
      <w:r>
        <w:rPr>
          <w:rFonts w:ascii="Times New Roman"/>
          <w:b w:val="false"/>
          <w:i w:val="false"/>
          <w:color w:val="000000"/>
          <w:sz w:val="28"/>
        </w:rPr>
        <w:t>
      18. Нысанның 15-бағанында сұратылған кезең соңында төленген сыйақы мөлшері көрсетіледі.</w:t>
      </w:r>
    </w:p>
    <w:bookmarkEnd w:id="127"/>
    <w:bookmarkStart w:name="z140" w:id="128"/>
    <w:p>
      <w:pPr>
        <w:spacing w:after="0"/>
        <w:ind w:left="0"/>
        <w:jc w:val="both"/>
      </w:pPr>
      <w:r>
        <w:rPr>
          <w:rFonts w:ascii="Times New Roman"/>
          <w:b w:val="false"/>
          <w:i w:val="false"/>
          <w:color w:val="000000"/>
          <w:sz w:val="28"/>
        </w:rPr>
        <w:t>
      19. Нысанның 16-бағанында сұрау салынған кезең соңында төленген өсімпұл сомасы көрсетіледі.</w:t>
      </w:r>
    </w:p>
    <w:bookmarkEnd w:id="128"/>
    <w:bookmarkStart w:name="z141" w:id="129"/>
    <w:p>
      <w:pPr>
        <w:spacing w:after="0"/>
        <w:ind w:left="0"/>
        <w:jc w:val="both"/>
      </w:pPr>
      <w:r>
        <w:rPr>
          <w:rFonts w:ascii="Times New Roman"/>
          <w:b w:val="false"/>
          <w:i w:val="false"/>
          <w:color w:val="000000"/>
          <w:sz w:val="28"/>
        </w:rPr>
        <w:t>
      20. Нысанның 17-бағанында кредиттің негізгі қарыз сомасының қалдығы көрсетіледі.</w:t>
      </w:r>
    </w:p>
    <w:bookmarkEnd w:id="129"/>
    <w:bookmarkStart w:name="z142" w:id="130"/>
    <w:p>
      <w:pPr>
        <w:spacing w:after="0"/>
        <w:ind w:left="0"/>
        <w:jc w:val="both"/>
      </w:pPr>
      <w:r>
        <w:rPr>
          <w:rFonts w:ascii="Times New Roman"/>
          <w:b w:val="false"/>
          <w:i w:val="false"/>
          <w:color w:val="000000"/>
          <w:sz w:val="28"/>
        </w:rPr>
        <w:t>
      21. Нысанның 18-бағанында кредиттің сыйақы сомасының қалдығы көрсетіледі.</w:t>
      </w:r>
    </w:p>
    <w:bookmarkEnd w:id="130"/>
    <w:bookmarkStart w:name="z143" w:id="131"/>
    <w:p>
      <w:pPr>
        <w:spacing w:after="0"/>
        <w:ind w:left="0"/>
        <w:jc w:val="both"/>
      </w:pPr>
      <w:r>
        <w:rPr>
          <w:rFonts w:ascii="Times New Roman"/>
          <w:b w:val="false"/>
          <w:i w:val="false"/>
          <w:color w:val="000000"/>
          <w:sz w:val="28"/>
        </w:rPr>
        <w:t>
      22. Нысанның 19-бағанында кредиттің өсімпұл сомасының қалдығы көрсетіледі.</w:t>
      </w:r>
    </w:p>
    <w:bookmarkEnd w:id="131"/>
    <w:bookmarkStart w:name="z144" w:id="132"/>
    <w:p>
      <w:pPr>
        <w:spacing w:after="0"/>
        <w:ind w:left="0"/>
        <w:jc w:val="both"/>
      </w:pPr>
      <w:r>
        <w:rPr>
          <w:rFonts w:ascii="Times New Roman"/>
          <w:b w:val="false"/>
          <w:i w:val="false"/>
          <w:color w:val="000000"/>
          <w:sz w:val="28"/>
        </w:rPr>
        <w:t>
      23. Нысанның 20-бағанында кредиттің түрі көрсетіледі.</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