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6a8f" w14:textId="8066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"Импорты қосылған құн салығынан босатылатын пестицидтерді өндіруге арналған химиялық заттардың (шикізаттың) тізбесін бекіту туралы" Қазақстан Республикасы Индустрия және инфрақұрылымдық даму министрі міндетін атқарушының 2023 жылғы 5 мамырдағы № 327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29 қазандағы № 455 бұйрығы. Қазақстан Республикасының Әділет министрлігінде 2025 жылғы 30 қазанда № 37276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"Импорты қосылған құн салығынан босатылатын пестицидтерді өндіруге арналған химиялық заттардың (шикізаттың) тізбесін бекіту туралы" Қазақстан Республикасы Индустрия және инфрақұрылымдық даму министрі міндетін атқарушының 2023 жылғы 5 мамырдағы № 327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32475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