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c16d0" w14:textId="21c16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"Мамандандырылған ұйым үшін жануарлар дүниесі мен ерекше қорғалатын табиғи аумақтарды қорғау жөніндегі жұмыстарды жүргізуге арналған авиациялық техникаға, арнайы көлікке, байланыс құралдары жабдығына, навиғациялық жабдықтар мен арнайы құралдарға қажеттіліктің заттай нормаларын бекіту туралы" Қазақстан Республикасы Премьер-Министрінің орынбасары – Қазақстан Республикасы Ауыл шаруашылығы министрінің 2017 жылғы 18 мамырдағы № 204 бұйрығының күшін жою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2025 жылғы 29 қазандағы № 290 бұйрығы. Қазақстан Республикасының Әділет министрлігінде 2025 жылғы 30 қазанда № 37271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"Мамандандырылған ұйым үшін жануарлар дүниесі мен ерекше қорғалатын табиғи аумақтарды қорғау жөніндегі жұмыстарды жүргізуге арналған авиациялық техникаға, арнайы көлікке, байланыс құралдары жабдығына, навиғациялық жабдықтар мен арнайы құралдарға қажеттіліктің заттай нормаларын бекіту туралы" Қазақстан Республикасы Премьер-Министрінің орынбасары – Қазақстан Республикасы Ауыл шаруашылығы министрінің 2017 жылғы 18 мамырдағы № 204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15248 болып тіркелген) күші жойылды деп танылсын.</w:t>
      </w:r>
    </w:p>
    <w:bookmarkEnd w:id="1"/>
    <w:bookmarkStart w:name="z6"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4"/>
    <w:bookmarkStart w:name="z9"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ақпараттың ұсынылуын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