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1f96" w14:textId="0eb1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"Өркен" Қазақстан Республикасы Президентінің білім беру грантының құнын айқындау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21 қазандағы № 243 бұйрығы. Қазақстан Республикасының Әділет министрлігінде 2025 жылғы 28 қазанда № 37232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38) тармақшасына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"Өркен" Қазақстан Республикасы Президентінің білім беру грантының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Бюджеттік жоспарлау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Оқу-ағарту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бұйрығына 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"Өркен" білім беру грантын құнын айқындау әдістемесі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 Президентінің "Өркен" білім грантын құнын айқындау әдістемесі (бұдан әрі – Әдістеме)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38) тармақшасына сәйкес әзірленді және Қазақстан Республикасы Президентінің "Өркен" білім беру грантын (бұдан әрі – "Өркен" гранты) құнын айқындау бірыңғай тәсілдемені белгілейді.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Әдістеме "Назарбаев Зияткерлік мектептері" дербес білім беру ұйымына (бұдан әрі – ДББҰ) қолданылады.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Әдістемеде мынадай ұғымдар қолданылады: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ортасы – оқу-тәрбие процесінің іске асырылуын қамтамасыз ету үшін қажетті әлеуметтік, материалдық, тұрмыстық жағдайлардың жиынтығы;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процесі – ДББҰ оқу бағдарламаларын іске асыру шеңберіндегі оқу-тәрбие процесі;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"Өркен" грантының мөлшері – "Өркен" грантының мемлекет кепілдік берген құнын қаржылық қамтамасыз ету нормативі.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"Өркен" грантының құнын есептеу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"Өркен" грантының құнын есептеу көрсеткіштері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"Өркен" грантының құның есептеу кезінде мынадай көрсеткіштер пайдаланылады: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ДББҰ-ның ішкі нормативтік құқықтық құжаттарына сәйкес белгіленген базалық мөлшерлеме (бұдан әрі – БМ), 27 432 теңге кұрайды;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айына лауазымдық жалақысы (бұдан әрі – ЛЖ) БМ-ны ЛЖ коэффициентіне көбейту жолымен айқындалады: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педагогтың ЛЖ анықтау үшін – 20,47 коэффициенті қолданылады;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тәрбиешінің ЛЖ анықтау үшін – 15,60;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жылға арналған республикалық бюджет туралы заңда белгіленген айлық есептік көрсеткіш (бұдан әрі – АЕК).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"Өркен" грантының құнын анықтау есебі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"Өркен" грантының құны – V, келесі формула бойынша анықталады: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=N +  Nzhat,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бір жылда бір білім алушының оқу құны;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Nzhat – бір жылда бір білім алушының жатақханада тұру құны;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оқыту жатақханада тұрусыз жүргізілсе, Nzhat 0-ге тең болады.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Бір жылда бір білім алушының оқу құнын есептеу алгоритмі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N – бір жылда бір білім алушының оқу құны мынадай формула бойынша есептеледі: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Е + L,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бір жылда бір білім алушыға есептегенде білім беру процесі шығыстарының нормасы.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бір жылда бір білім алушыға білім беру ортасы шығыстарының нормасы;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E мынадай формула бойынша есептеледі: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=  Т + Х + Nshp + Nob + Npi + Nat,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бір жылда бір білім алушыға есептегенде, білім беру процесіне қатысатын әкімшілік-басқару персоналы (бұдан әрі - ӘБП) мен педагогтердің жылдық еңбек ақы төлеу қоры;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білім беру процесімен байланысты шығыстар, олар мынаны құрайды: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NIS-Programme бойынша бір жылда бір білім алушыға есептегенде - 1,40 АЕК;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бакалавриат бағдарламалары бойынша бір жылда, бір білім алушыға есептегенде – 1,30 АЕК;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Nshp – шетелдік педагогтерді тартуға арналған шығыстар нормасы мынаны құрайды: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NIS-Programme бойынша бір жылда бір білім алушыға есептегенде – 27,52 АЕК;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бакалавриат бағдарламалары бойынша бір жылда, бір білім алушыға есептегенде – 140,9 АЕК;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Nshp анықтау кезінде 2024 жылғы 4 желтоқсандағы №141-VIII "2025-2027 жылдарға арналған республикалық бюджет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2025 жылдын 1 қаңтарынаң бастап белгіленген АЕК мөлшері қабылданады;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Nob – бір жылда бір білім алушыға есептегенде, оқу бағдарламалары мен оқу-әдістемелік кешендерді әзірлеуге арналған шығыстар нормасы мынадай формула бойынша айқындалады: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Nob = 1,38 БМ * (sno + gрo) + 3,15 АЕК,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1,38 БМ – персонал жалақысын анықтаудың орташа өлшенген коэффициенті;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3,15 АЕК – оқу бағдарламалары мен оқу-әдістемелік кешендерді әзірлеу бойынша процесті іске асыруға арналған шығыстар нормасы;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бакалавриат бағдарламалары бойынша Nob 0–ге тең;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бюджетке төленетін төлемдердің (әлеуметтік салық және әлеуметтік аударымдар) және жұмыс берушінің аударымдарының (жұмыс берушінің міндетті медициналық сақтандыру қорына және бірыңғай жинақтаушы зейнетақы қорына аударымдары) көлемін айқындайтын коэффициенті: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– 1,1595;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– 1,1695;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және одан кейінгі жылдарға – 1,1745;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gpo – қызметкерлер еңбек (қызметтік) міндеттерін атқарған кезде оларды жазатайым оқиғалардан міндетті сақтандыруға арналған төлемдер көлемін анықтайтын коэффициенті – 0,0027 құрайды;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Npi – бір жылда бір білім алушыға есептегенде, балаларды және педагогтерді конкурстық іріктеуге, сыртқы жиынтық бағалауға байланысты шығыстар нормасы мынадай формула бойынша айқындалады: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Npi = 1,06 БМ * (sno + gpo) + 4,90 АЕК,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1,06 БМ – персонал жалақысын анықтаудың орташа өлшенген коэффициенті;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4,90 АЕК – балалар мен педагогтерді конкурстық іріктеуді, сыртқы жиынтық бағалауды жүргізу процесін іске асыруға арналған шығыстар нормасы;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Nat – бір жылда бір білім алушыға есептегенде, ДББҰ-да ақпараттық жүйелерін сүйемелдеуге арналған шығыстар нормасы мынадай формула бойынша айқындалады: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Nat = 0,53 БМ * (sno + gpo) + 0,17 АЕК,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0,53 БМ – персонал жалақысын анықтаудың орташа өлшенген коэффициенті;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0,17 АЕК – ДББҰ ақпараттық жүйелерін сүйемелдеу процесін іске асыруға арналған шығыстар нормасы;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 мынадай формула бойынша есептеледі: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Тнег + Төтем,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Тнег – өтемақы төлемдерін есепке алмағанда, білім беру процесіне қатысатын ӘБП және негізгі өндірістік персоналдың (педагогтер/тәрбиешілер) (бұдан әрі - НӨП) жылдық еңбек ақы төлеу қоры: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Тнег = 12 * W * mv * (sno + gpo),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айлық нормативтік шығындарды есептеуден жылдық нормативтік шығындарды есептеуге көшу үшін бір жылдағы айлар саны;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ӘБП және НӨП айлық еңбекақы қоры;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– бір білім алушыға шаққандағы педагогтер санының арақатынасының коэффициенті 0,1535 құрайды;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Төтем – білім беру процесіне қатысатын персоналдың жыл сайынғы ақылы еңбек демалысына сауықтыру жәрдемақыларын төлеуге арналған шығыстардың жылдық көлемі;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Төтем = (((ЛЖ + БМ * f) * 2 + Эөтем1) * mv) * (sno + gрo),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ӘБП жалақысының НӨП жалақысына үлес салмағының коэффициенті 1,55 құрайды;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Эөтем1 – "Арал өңіріндегі экологиялық қасірет салдарынан зардап шеккен азаматтарды әлеуметтік қорғау туралы" Қазақстан Республикасы Заңына сәйкес (бұдан әрі - Экологиялық апат салдарынан зардап шеккендерді қорғау туралы Заң) білім беру процесіне қатысатын персоналдың жыл сайынғы ақылы еңбек демалысына, қолданыстағы төлемдерден тыс сауықтыруға арналған материалдық көмек мынадай формула бойынша есептеледі: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Эөтем1 = ЛЖ + БМ * f,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қосымша ақы Экологиялық апат салдарынан зардап шеккендерді қорғау туралы Заңда көзделмесе, Эөтем1 0–ге тең болады;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W – білім беру процесіне қатысатын персоналдың айлық еңбек ақы төлеу қоры мынадай формула бойынша есептеледі: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(ЛЖ + БМ * f) + БМ * (up + kеж1) + R,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up – педагогикалық қосымша ақылар мен үстемеақылардың коэффициенті 0,05 құрайды;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keж1 – Экологиялық апат салдарынан зардап шеккендерді қорғау туралы Заңына сәйкес, білім беру процесіне қатысатын персонал үшін экологиялық қасірет аймағында тұрғаны үшін қосымша ақы төлеу коэффициенті: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дағдарыс аймақтарда – 6,61;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дағдарыс жағдайына жақындаған аймақтарда – 4,40.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қосымша ақы Экологиялық қасірет салдарынан зардап шеккендерді қорғау туралы Заңда көзделмеген жағдайда, keж1 0-ге тең болады;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"Семей ядролық сынақ полигонындағы ядролық сынақтар салдарынан зардап шеккен азаматтарды әлеуметтік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Ядролық полигонда зардап шеккендерді қорғау туралы Заң) сәйкес, радиациялық тәуекел аймағында тұрғаны үшін қосымша ақы – 1,5 АЕК.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бұл қосымша ақы Ядролық полигонда зардап шеккендерді қорғау туралы Заңда көзделмесе, R 0-ге тең болады;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L – бір жылда бір білім алушыға білім беру ортасы шығыстарының нормасы мынадай формула бойынша есептеледі: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Q + S + Р + К,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бір жылда бір білім алушыға есептегенде білім беру процесіне қатыспайтын персоналдың жылдық еңбек ақы төлеу қоры;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бір жылда бір білім алушыға мектептерді ағымдағы ұстауға арналған шығыстар нормасы: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11,3 АЕК – NIS-Programme бойынша;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13,3 АЕК – Халықаралық бакалавриат бағдарламалары бойынша.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бір жылда бір білім алушыға есептегенде тамақтануға арналған шығыстар нормасы: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қалаларда орналасқан ДББҰ үшін: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(Медеу ауданындағы мектеп) – 63,39 АЕК;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Ақтау, Қарағанды, Көкшетау, Қызылорда, Талдықорған, Тараз, Түркістан, Семей – 70,38 АЕК;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(Наурызбай ауданындағы мектеп), Ақтөбе, Астана, Атырау, Павлодар, Петропавл, Шымкент, Орал – 78,29 АЕК;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Қостанай, Өскемен – 86,54 АЕК.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бір жылда бір білім алушыға коммуналдық қызметтер мен байланыс, оның ішінде интернет қызметтерін төлеуге арналған шығыстар нормасы: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қалаларда орналасқан ДББҰ үшін: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Атырау, Көкшетау, Қызылорда – 9,01 АЕК;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Ақтөбе, Алматы, Қостанай, Тараз, Түркістан, Орал – 10,87 АЕК;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Ақтау, Павлодар, Петропавл, Семей, Шымкент – 13,36 АЕК;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Қарағанды, Өскемен –18,25 АЕК;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– 23,42 АЕК;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Q – мынадай формула бойынша есептеледі: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Qнег + Qөтем,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Qнег – өтемақы төлемдерін есепке алмағанда, білім беру процесіне қатыспайтын персоналдың жылдық еңбек ақы төлеу қоры мынадай формула бойынша айқындалады: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Qнег = 12 * F * mv * (sno + gpo),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айлық нормативтік шығындарды есептеуден жылдық нормативтік шығындарды есептеуге көшу үшін бір жылдағы айлар саны;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білім беру процесіне қатыспайтын персонал еңбекақы төлеу қоры;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Qөтем – білім беру процесіне қатыспайтын қызметкерлердің жыл сайынғы ақылы еңбек демалысына сауықтыру жәрдемақыларын төлеуге арналған шығыстардың жылдық көлемі мынадай формула бойынша айқындалады: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Qөтем = ((БМ * c * 2 + Эөтем2) * mv) * (sno + gpo),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білім беру процесіне қатыспайтын негізгі емес өндірістік персонал жалақысының НӨП жалақысына үлес салмағының коэффициенті – 3,18 құрайды;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Эөтем2 – Экологиялық апат салдарынан зардап шеккендерді қорғау туралы Заңға сәйкес, білім беру процесіне қатыспайтын персоналдың жыл сайынғы ақылы еңбек демалысына қолданыстағы төлемдерден тыс, сауықтыруға арналған материалдық көмек мынадай формула бойынша есептеледі: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Эөтем2 = БМ * c,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қосымша ақы Экологиялық апат салдарынан зардап шеккендерді қорғау туралы Заңда көзделмесе, Эөтем2 0-ге тең болады;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F – білім беру процесіне қатыспайтын персоналдың айлық еңбек ақы төлеу қоры, мынадай формула бойынша есептеледі: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БМ * (c + keж2) + R,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keж2 – білім беру процесіне қатыспайтын персоналдың, Экологиялық апат салдарынан зардап шеккендерді қорғау туралы Заңға сәйкес, экологиялық апат аймақтарында тұрғаны үшін қосымша ақы төлеу коэффициенті: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дағдарыс аймақтарда – 0,95;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дағдарыс жағдайына жақындаған аймақтарда – 0,64.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қосымша төлем Экологиялық апат салдарынан зардап шеккендерді қорғау туралы Заңда көзделмесе, keж2 0–ге тең болады.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Бір жылда бір білім алушының жатақханада тұру құнын есептеу алгоритмі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Nzhat – бір жылда бір білім алушының жатақханада тұру құны мынадай формула бойынша есептеледі: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Nzhat = T + L,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бір жылда жатақханада тұратын бір білім алушыға білім беру процесіне қатысатын персоналдың жылдық еңбек ақы төлеу қоры;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бір жылда жатақханада тұратын бір білім алушыға білім беру орта шығыстарының нормасы;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 мынадай формула бойынша есептеледі: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Тнег + Төтем,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Тнег – өтемақы төлемдерін есепке алмағанда, білім беру процесіне қатысатын персонал жылдық еңбек ақы төлеу қоры, мынадай формула бойынша есептеледі: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Тнег = 12 * W * mv * (sno + gpo),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айлық нормативтік шығындарды есептеуден жылына нормативтік шығындарды есептеуге көшу үшін жылына айлар саны;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білім беру процесіне қатысатын персоналдың айлық еңбек ақы төлеу қоры мынадай формула бойынша есептеледі: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– жатақханада тұратын бір білім алушыға шаққандағы НӨП санының арақатынасының коэффициенті 0,05 құрайды;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бюджетке төленетін төлемдердің (әлеуметтік салық және әлеуметтік аударымдар) және жұмыс берушінің аударымдарының (жұмыс берушінің міндетті медициналық сақтандыру қорына және бірыңғай жинақтаушы зейнетақы қорына аударымдары) көлемін айқындайтын коэффициенті: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– 1,1618;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– 1,1718;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және одан кейінгі жылдарға - 1,1768;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gpo – қызметкерлер еңбек (қызметтік) міндеттерін атқарған кезде оларды жазатайым оқиғалардан міндетті сақтандыруға арналған төлемдер көлемін анықтайтын коэффициенті - 0,0029 құрайды;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Төтем – білім беру процесіне қатысатын персоналдың жыл сайынғы ақылы еңбек демалысына сауықтыру жәрдемақыларын төлеуге арналған шығыстардың жылдық көлемі, мынадай формула бойынша есептеледі: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Төтем = ((ЛЖ * 2 + Эөтем1) * mv) * (sno + gpo),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Эөтем1 – Экологиялық апат салдарынан зардап шеккендерді қорғау туралы Заңға сәйкес, білім беру процесіне қатысатын персоналдың жыл сайынғы ақылы еңбек демалысына қолданыстағы төлемдерден тыс сауықтыруға арналған материалдық көмек тәрбиешінің 1 ЛЖ-ге тең болады.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қосымша ақы Экологиялық апат салдарынан зардап шеккендерді қорғау туралы заңда көзделмесе, Эөтем1 0-ге тең болады;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 – білім беру процесіне қатысатын персоналдың айлық еңбек ақы төлеу қоры мынадай формула бойынша есептеледі: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ЛЖ + БМ * kеж1 + R,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keж1 – Экологиялық апат салдарынан зардап шеккендерді қорғау туралы Заңына сәйкес, білім беру процесіне қатысатын персонал үшін экологиялық қасірет аймағында тұрғаны үшін қосымша ақы төлеу коэффициенті: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дағдарыс аймақтарда – 4,7;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дағдарыс жағдайына жақындаған аймақтарда – 3,1.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қосымша ақы Экологиялық апат салдарынан зардап шеккендерді қорғау туралы Заңда көзделмеген жағдайда, keж1 0–ге тең болады;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Ядролық полигонда зардап шеккендерді қорғау туралы Заңға сәйкес, радиациялық тәуекел аймағында тұрғаны үшін қосымша ақы – 1,5 АЕК.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бұл қосымша ақы Ядролық полигонда зардап шеккендерді қорғау туралы Заңда көзделмесе, R 0–ге тең болады;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L – бір жылда жатақханада тұратын бір білім алушгыға білім беру орта шығыстарының нормасы мынадай формула бойынша есептеледі: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Q + S + Р + K,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бір жылда жатақханада тұратын бір білім алушыға есептегенде, білім беру процесіне қатыспайтын персоналдың жылдық еңбек ақы төлеу қоры;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бір жылда жатақханада тұратын бір білім алушыға ДББҰ жатақханаларын ағымдағы ұстауға арналған шығыстар нормасы 13 АЕК құрайды;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бір жылда ДББҰ жатақханасында тұратын бір білім алушының тамақтануына шығыстар нормасы: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қалаларда орналасқан ДББҰ жатақханалары үшін: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Ақтау, Қарағанды, Көкшетау, Қызылорда, Талдықорған, Тараз, Түркістан – 76,23 АЕК;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Ақтөбе, Алматы, Семей, Шымкент – 84,07 АЕК;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Атырау, Павлодар, Петропавл, Орал – 85,75 АЕК;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Қостанай, Өскемен – 94,27 АЕК;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бір жылда жатақханада тұратын бір білім алушыға коммуналдық қызметтер мен байланыс қызметтерін, оның ішінде интернетті төлеуге арналған шығыстар нормасы: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қалаларда орналасқан жатақханалар үшін: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Ақтау, Ақтөбе, Алматы, Қостанай, Қызылорда, Тараз, Түркістан – 6,39 АЕК;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Атырау, Павлодар, Петропавл, Семей, Орал – 8,64 АЕК;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Көкшетау, Өскемен, Шымкент – 12,62 АЕК;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Қарағанды – 23,32АЕК;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– 42,1 АЕК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Q – мынадай формула бойынша есептеледі: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Qнег + Qөтем,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Qнег – өтемақы төлемдерін есепке алмағанда, білім беру процесіне қатыспайтын персоналдың жылдық еңбек ақы төлеу қоры мынадай формула бойынша айқындалады: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Qнег = 12 * F * mv * (sno + gpo),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айлық нормативтік шығындарды есептеуден жылдық нормативтік шығындарды есептеуге көшу үшін бір жылдағы айлар саны;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білім беру процесіне қатыспайтын персоналдың айлық еңбек ақы төлеу қоры, мынадай формула бойынша есептеледі: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Qөтем – білім беру процесіне қатыспайтын персоналдың жыл сайынғы ақылы еңбек демалысына сауықтыру жәрдемақыларын төлеуге арналған шығыстардың жылдық көлемі мынадай формула бойынша айқындалады: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Qөтем = ((БМ * q * 2 + Эөтем2) * mv) * (sno + gpo),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білім беру процесіне қатыспайтын қызмет көрсетуші және көмекші, медициналық персоналдың жалақысының НӨП жалақысына үлес салмағының коэффициенті 2,6 құрайды;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Эөтем2 – Экологиялық апат салдарынан зардап шеккендерді қорғау туралы Заңға сәйкес, білім беру процесіне қатыспайтын персоналдың жыл сайынғы ақылы еңбек демалысына қолданыстағы төлемдерден тыс, сауықтыруға материалдық көмек мынадай формула бойынша есептеледі: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Эөтем2 = БМ * q,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қосымша ақы Экологиялық апат салдарынан зардап шеккендерді қорғау туралы Заңда көзделмесе, Эөтем2 0-ге тең болады;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F – білім беру процесіне қатыспайтын персоналдың айлық еңбек ақы төлеу қоры мынадай формула бойынша есептеледі: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БМ * (q + uккр + keж2) + R,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uккр – қызмет көрсетуші персоналдың қосымша ақысы мен үстемеақы коэффициенті, 0,03 құрайды;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keж2 – білім беру процесіне қатыспайтын персоналдың Экологиялық апат салдарынан зардап шеккендерді қорғау туралы Заңға сәйкес, экологиялық апат аймақтарында тұрғаны үшін қосымша ақы төлеу коэффициенті: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дағдарыс аймақтарда – 0,8;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дағдарыс жағдайына жақындаған аймақтарда – 0,5.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қосымша төлем Экологиялық апат салдарынан зардап шеккендерді қорғау туралы Заңда көзделмесе, keж2 0–ге тең болады.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