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a61b" w14:textId="fa4a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15 қазандағы № 561-НҚ бұйрығы. Қазақстан Республикасының Әділет министрлігінде 2025 жылғы 15 қазанда № 37142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20790 болып тіркелген) мынадай өзгерістер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бұйрықтың 1-қосымшасымен бекітілген "Архивтік анықтамалар, архивтік құжаттардың көшірмелерін немесе архивтік үзінділер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10" w:id="4"/>
    <w:p>
      <w:pPr>
        <w:spacing w:after="0"/>
        <w:ind w:left="0"/>
        <w:jc w:val="both"/>
      </w:pPr>
      <w:r>
        <w:rPr>
          <w:rFonts w:ascii="Times New Roman"/>
          <w:b w:val="false"/>
          <w:i w:val="false"/>
          <w:color w:val="000000"/>
          <w:sz w:val="28"/>
        </w:rPr>
        <w:t xml:space="preserve">
      "1) архивтік анықтама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w:t>
      </w:r>
      <w:r>
        <w:rPr>
          <w:rFonts w:ascii="Times New Roman"/>
          <w:b w:val="false"/>
          <w:i w:val="false"/>
          <w:color w:val="000000"/>
          <w:sz w:val="28"/>
        </w:rPr>
        <w:t>қағидаларын</w:t>
      </w:r>
      <w:r>
        <w:rPr>
          <w:rFonts w:ascii="Times New Roman"/>
          <w:b w:val="false"/>
          <w:i w:val="false"/>
          <w:color w:val="000000"/>
          <w:sz w:val="28"/>
        </w:rPr>
        <w:t xml:space="preserve"> сәйкес ресімделген, ұйымның хат бланкісінде жасалған, архивтік шифрлары және оны жасауға негізі болған архивтік құжаттарды сақтау бірліктері парақтарының нөмірлері көрсетілген, жеке және заңды тұлғаларға қажетті ақпаратты қамтитын, заңдық (төлнұсқа) күші бар құжат;";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12" w:id="5"/>
    <w:p>
      <w:pPr>
        <w:spacing w:after="0"/>
        <w:ind w:left="0"/>
        <w:jc w:val="both"/>
      </w:pPr>
      <w:r>
        <w:rPr>
          <w:rFonts w:ascii="Times New Roman"/>
          <w:b w:val="false"/>
          <w:i w:val="false"/>
          <w:color w:val="000000"/>
          <w:sz w:val="28"/>
        </w:rPr>
        <w:t xml:space="preserve">
      "2) архивтік көшірме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ресімделген, архивтік құжат мәтінін сөзбе-сөз дәл беретін сақтау бірлігінің архивтік шифрі мен парақтар нөмірлері көрсетілген 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14" w:id="6"/>
    <w:p>
      <w:pPr>
        <w:spacing w:after="0"/>
        <w:ind w:left="0"/>
        <w:jc w:val="both"/>
      </w:pPr>
      <w:r>
        <w:rPr>
          <w:rFonts w:ascii="Times New Roman"/>
          <w:b w:val="false"/>
          <w:i w:val="false"/>
          <w:color w:val="000000"/>
          <w:sz w:val="28"/>
        </w:rPr>
        <w:t xml:space="preserve">
      "3) архивтік үзінді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ресімделген, ұйымның хат бланкісінде жасалған, архивтік құжат мәтінінің белгілі бір фактіге, оқиғаға, тұлғаға қатысты бөлігін сөзбе-сөз беретін, сақтау бірліктерінің архивтік шифрі мен парақтар саны көрсетілген құжат;";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6" w:id="7"/>
    <w:p>
      <w:pPr>
        <w:spacing w:after="0"/>
        <w:ind w:left="0"/>
        <w:jc w:val="both"/>
      </w:pPr>
      <w:r>
        <w:rPr>
          <w:rFonts w:ascii="Times New Roman"/>
          <w:b w:val="false"/>
          <w:i w:val="false"/>
          <w:color w:val="000000"/>
          <w:sz w:val="28"/>
        </w:rPr>
        <w:t>
      бірінші бөлігі мынадай редакцияда жазылсын:</w:t>
      </w:r>
    </w:p>
    <w:bookmarkEnd w:id="7"/>
    <w:bookmarkStart w:name="z17" w:id="8"/>
    <w:p>
      <w:pPr>
        <w:spacing w:after="0"/>
        <w:ind w:left="0"/>
        <w:jc w:val="both"/>
      </w:pPr>
      <w:r>
        <w:rPr>
          <w:rFonts w:ascii="Times New Roman"/>
          <w:b w:val="false"/>
          <w:i w:val="false"/>
          <w:color w:val="000000"/>
          <w:sz w:val="28"/>
        </w:rPr>
        <w:t>
      "8. Көрсетілетін қызметті берушінің кеңсесі немесе Мемлекеттік корпорация арқылы не портал арқылы түскен өтінішті кеңсе қызметкері 1 (бір) жұмыс күні ішінде тіркейді және жауапты орындаушыны белгілеу үшін басшыға жолдайды (сағат 17.30-дан кейін түскен жағдайда, өтініш келесі жұмыс күні тіркеледі). Басшы 1 (бір) жұмыс күні ішінде өтінішті орындау үшін жауапты орындаушыға жолдайды.";</w:t>
      </w:r>
    </w:p>
    <w:bookmarkEnd w:id="8"/>
    <w:bookmarkStart w:name="z18" w:id="9"/>
    <w:p>
      <w:pPr>
        <w:spacing w:after="0"/>
        <w:ind w:left="0"/>
        <w:jc w:val="both"/>
      </w:pPr>
      <w:r>
        <w:rPr>
          <w:rFonts w:ascii="Times New Roman"/>
          <w:b w:val="false"/>
          <w:i w:val="false"/>
          <w:color w:val="000000"/>
          <w:sz w:val="28"/>
        </w:rPr>
        <w:t>
      үшінші бөлігі алып тасталсын;</w:t>
      </w:r>
    </w:p>
    <w:bookmarkEnd w:id="9"/>
    <w:bookmarkStart w:name="z19" w:id="10"/>
    <w:p>
      <w:pPr>
        <w:spacing w:after="0"/>
        <w:ind w:left="0"/>
        <w:jc w:val="both"/>
      </w:pPr>
      <w:r>
        <w:rPr>
          <w:rFonts w:ascii="Times New Roman"/>
          <w:b w:val="false"/>
          <w:i w:val="false"/>
          <w:color w:val="000000"/>
          <w:sz w:val="28"/>
        </w:rPr>
        <w:t xml:space="preserve">
      "Архивтік анықтамаларды, архивтік құжаттардың көшірмелерін немесе архивтік үзінді көшірмелерді беру"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20" w:id="11"/>
    <w:p>
      <w:pPr>
        <w:spacing w:after="0"/>
        <w:ind w:left="0"/>
        <w:jc w:val="both"/>
      </w:pPr>
      <w:r>
        <w:rPr>
          <w:rFonts w:ascii="Times New Roman"/>
          <w:b w:val="false"/>
          <w:i w:val="false"/>
          <w:color w:val="000000"/>
          <w:sz w:val="28"/>
        </w:rPr>
        <w:t xml:space="preserve">
      көрсетілген бұйрықтың 2-қосымшасымен бекітілген "Ұлттық архив қорының мемлекеттік меншіктегі құжаттарын Қазақстан Республикасынан тысқары жерлерге уақытша әкетуге рұқсат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2" w:id="12"/>
    <w:p>
      <w:pPr>
        <w:spacing w:after="0"/>
        <w:ind w:left="0"/>
        <w:jc w:val="both"/>
      </w:pPr>
      <w:r>
        <w:rPr>
          <w:rFonts w:ascii="Times New Roman"/>
          <w:b w:val="false"/>
          <w:i w:val="false"/>
          <w:color w:val="000000"/>
          <w:sz w:val="28"/>
        </w:rPr>
        <w:t>
      бірінші бөлігі мынадай редакцияда жазылсын:</w:t>
      </w:r>
    </w:p>
    <w:bookmarkEnd w:id="12"/>
    <w:bookmarkStart w:name="z23" w:id="13"/>
    <w:p>
      <w:pPr>
        <w:spacing w:after="0"/>
        <w:ind w:left="0"/>
        <w:jc w:val="both"/>
      </w:pPr>
      <w:r>
        <w:rPr>
          <w:rFonts w:ascii="Times New Roman"/>
          <w:b w:val="false"/>
          <w:i w:val="false"/>
          <w:color w:val="000000"/>
          <w:sz w:val="28"/>
        </w:rPr>
        <w:t>
      "6. Көрсетілетін қызметті алушы Мемлекеттік корпорацияға құжаттардың толық топтамасын ұсынған жағдайда, сондай-ақ порталға жүгінген кезде мемлекеттік қызметті көрсету нәтижесі күнтізбелік 15 (он бес) жұмыс күні ішінде беріледі. Мемлекеттік қызметті көрсету нәтижесі 6 (алты) айдан аспайтын мерзімге беріледі.";</w:t>
      </w:r>
    </w:p>
    <w:bookmarkEnd w:id="13"/>
    <w:bookmarkStart w:name="z24" w:id="14"/>
    <w:p>
      <w:pPr>
        <w:spacing w:after="0"/>
        <w:ind w:left="0"/>
        <w:jc w:val="both"/>
      </w:pPr>
      <w:r>
        <w:rPr>
          <w:rFonts w:ascii="Times New Roman"/>
          <w:b w:val="false"/>
          <w:i w:val="false"/>
          <w:color w:val="000000"/>
          <w:sz w:val="28"/>
        </w:rPr>
        <w:t>
      оныншы бөлігі мынадай редакцияда жазылсын:</w:t>
      </w:r>
    </w:p>
    <w:bookmarkEnd w:id="14"/>
    <w:bookmarkStart w:name="z25" w:id="15"/>
    <w:p>
      <w:pPr>
        <w:spacing w:after="0"/>
        <w:ind w:left="0"/>
        <w:jc w:val="both"/>
      </w:pPr>
      <w:r>
        <w:rPr>
          <w:rFonts w:ascii="Times New Roman"/>
          <w:b w:val="false"/>
          <w:i w:val="false"/>
          <w:color w:val="000000"/>
          <w:sz w:val="28"/>
        </w:rPr>
        <w:t>
      "ОСТК құжаттарды алған сәттен бастап 10 (он) жұмыс күні ішінде сұратылған құжаттардың ғылыми және тәжірибелік құндылығына сараптама жасай отырып, рұқсат беру немесе рұқсат беруден бас тарту туралы сараптамалық қорытынды жасап, шешім қабылдайды.";</w:t>
      </w:r>
    </w:p>
    <w:bookmarkEnd w:id="15"/>
    <w:bookmarkStart w:name="z26" w:id="16"/>
    <w:p>
      <w:pPr>
        <w:spacing w:after="0"/>
        <w:ind w:left="0"/>
        <w:jc w:val="both"/>
      </w:pPr>
      <w:r>
        <w:rPr>
          <w:rFonts w:ascii="Times New Roman"/>
          <w:b w:val="false"/>
          <w:i w:val="false"/>
          <w:color w:val="000000"/>
          <w:sz w:val="28"/>
        </w:rPr>
        <w:t xml:space="preserve">
      "Ұлттық архив қорының мемлекеттік меншіктегі құжаттарын Қазақстан Республикасынан тысқары жерлерге уақытша әкетуге рұқсат беру" мемлекеттік қызметті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6"/>
    <w:bookmarkStart w:name="z27" w:id="17"/>
    <w:p>
      <w:pPr>
        <w:spacing w:after="0"/>
        <w:ind w:left="0"/>
        <w:jc w:val="both"/>
      </w:pPr>
      <w:r>
        <w:rPr>
          <w:rFonts w:ascii="Times New Roman"/>
          <w:b w:val="false"/>
          <w:i w:val="false"/>
          <w:color w:val="000000"/>
          <w:sz w:val="28"/>
        </w:rPr>
        <w:t xml:space="preserve">
      көрсетілген бұйрықтың 3-қосымшасымен бекітілген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29" w:id="18"/>
    <w:p>
      <w:pPr>
        <w:spacing w:after="0"/>
        <w:ind w:left="0"/>
        <w:jc w:val="both"/>
      </w:pPr>
      <w:r>
        <w:rPr>
          <w:rFonts w:ascii="Times New Roman"/>
          <w:b w:val="false"/>
          <w:i w:val="false"/>
          <w:color w:val="000000"/>
          <w:sz w:val="28"/>
        </w:rPr>
        <w:t xml:space="preserve">
      "1) архивтік анықтама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ресімделген, ұйымның хат бланкісінде жасалған, архивтік шифрлары және оны жасауға негізі болған архивтік құжаттарды сақтау бірліктері парақтарының нөмірлері көрсетілген, жеке және заңды тұлғаларға қажетті ақпаратты қамтитын, заңдық (төлнұсқа) күші бар құжат;";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31" w:id="19"/>
    <w:p>
      <w:pPr>
        <w:spacing w:after="0"/>
        <w:ind w:left="0"/>
        <w:jc w:val="both"/>
      </w:pPr>
      <w:r>
        <w:rPr>
          <w:rFonts w:ascii="Times New Roman"/>
          <w:b w:val="false"/>
          <w:i w:val="false"/>
          <w:color w:val="000000"/>
          <w:sz w:val="28"/>
        </w:rPr>
        <w:t xml:space="preserve">
      "2) архивтік көшірме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ресімделген, архивтік құжат мәтінін сөзбе-сөз дәл беретін сақтау бірлігінің архивтік шифрі мен парақтар нөмірлері көрсетілген құжат;";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33" w:id="20"/>
    <w:p>
      <w:pPr>
        <w:spacing w:after="0"/>
        <w:ind w:left="0"/>
        <w:jc w:val="both"/>
      </w:pPr>
      <w:r>
        <w:rPr>
          <w:rFonts w:ascii="Times New Roman"/>
          <w:b w:val="false"/>
          <w:i w:val="false"/>
          <w:color w:val="000000"/>
          <w:sz w:val="28"/>
        </w:rPr>
        <w:t xml:space="preserve">
      "3) архивтік үзінді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ресімделген, ұйымның хат бланкісінде жасалған, архивтік құжат мәтінінің белгілі бір фактіге, оқиғаға, тұлғаға қатысты бөлігін сөзбе-сөз беретін, сақтау бірліктерінің архивтік шифрі мен парақтар саны көрсетілген құжат;";</w:t>
      </w:r>
    </w:p>
    <w:bookmarkEnd w:id="20"/>
    <w:bookmarkStart w:name="z34" w:id="21"/>
    <w:p>
      <w:pPr>
        <w:spacing w:after="0"/>
        <w:ind w:left="0"/>
        <w:jc w:val="both"/>
      </w:pPr>
      <w:r>
        <w:rPr>
          <w:rFonts w:ascii="Times New Roman"/>
          <w:b w:val="false"/>
          <w:i w:val="false"/>
          <w:color w:val="000000"/>
          <w:sz w:val="28"/>
        </w:rPr>
        <w:t xml:space="preserve">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1"/>
    <w:bookmarkStart w:name="z35" w:id="22"/>
    <w:p>
      <w:pPr>
        <w:spacing w:after="0"/>
        <w:ind w:left="0"/>
        <w:jc w:val="both"/>
      </w:pPr>
      <w:r>
        <w:rPr>
          <w:rFonts w:ascii="Times New Roman"/>
          <w:b w:val="false"/>
          <w:i w:val="false"/>
          <w:color w:val="000000"/>
          <w:sz w:val="28"/>
        </w:rPr>
        <w:t>
      2. Қазақстан Республикасы Мәдениет және ақпарат министрлігінің Архив, құжаттама және кітап ісі комитеті Қазақстан Республикасының заңнамасында белгіленген тәртіппен:</w:t>
      </w:r>
    </w:p>
    <w:bookmarkEnd w:id="22"/>
    <w:bookmarkStart w:name="z36" w:id="2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3"/>
    <w:bookmarkStart w:name="z37" w:id="24"/>
    <w:p>
      <w:pPr>
        <w:spacing w:after="0"/>
        <w:ind w:left="0"/>
        <w:jc w:val="both"/>
      </w:pPr>
      <w:r>
        <w:rPr>
          <w:rFonts w:ascii="Times New Roman"/>
          <w:b w:val="false"/>
          <w:i w:val="false"/>
          <w:color w:val="000000"/>
          <w:sz w:val="28"/>
        </w:rPr>
        <w:t>
      2) осы бұйрық ресми жарияланғаннан кейін Қазақстан Республикасы Мәдениет және ақпарат министрлігінің интернет-ресурсына орналастыруды;</w:t>
      </w:r>
    </w:p>
    <w:bookmarkEnd w:id="24"/>
    <w:bookmarkStart w:name="z38" w:id="2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25"/>
    <w:bookmarkStart w:name="z39"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26"/>
    <w:bookmarkStart w:name="z40" w:id="27"/>
    <w:p>
      <w:pPr>
        <w:spacing w:after="0"/>
        <w:ind w:left="0"/>
        <w:jc w:val="both"/>
      </w:pPr>
      <w:r>
        <w:rPr>
          <w:rFonts w:ascii="Times New Roman"/>
          <w:b w:val="false"/>
          <w:i w:val="false"/>
          <w:color w:val="000000"/>
          <w:sz w:val="28"/>
        </w:rPr>
        <w:t>
      4. Осы бұйрық ресми жариялануға жататын және 2026 жылғы 1 қаңтардан бастап қолданысқа енгізілетін жиырма сегізінші абзацты қоспағанда,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43" w:id="28"/>
    <w:p>
      <w:pPr>
        <w:spacing w:after="0"/>
        <w:ind w:left="0"/>
        <w:jc w:val="both"/>
      </w:pPr>
      <w:r>
        <w:rPr>
          <w:rFonts w:ascii="Times New Roman"/>
          <w:b w:val="false"/>
          <w:i w:val="false"/>
          <w:color w:val="000000"/>
          <w:sz w:val="28"/>
        </w:rPr>
        <w:t>
      Келісілді</w:t>
      </w:r>
    </w:p>
    <w:bookmarkEnd w:id="28"/>
    <w:bookmarkStart w:name="z44" w:id="29"/>
    <w:p>
      <w:pPr>
        <w:spacing w:after="0"/>
        <w:ind w:left="0"/>
        <w:jc w:val="both"/>
      </w:pPr>
      <w:r>
        <w:rPr>
          <w:rFonts w:ascii="Times New Roman"/>
          <w:b w:val="false"/>
          <w:i w:val="false"/>
          <w:color w:val="000000"/>
          <w:sz w:val="28"/>
        </w:rPr>
        <w:t>
      Қазақстан Республикасының</w:t>
      </w:r>
    </w:p>
    <w:bookmarkEnd w:id="29"/>
    <w:bookmarkStart w:name="z45" w:id="30"/>
    <w:p>
      <w:pPr>
        <w:spacing w:after="0"/>
        <w:ind w:left="0"/>
        <w:jc w:val="both"/>
      </w:pPr>
      <w:r>
        <w:rPr>
          <w:rFonts w:ascii="Times New Roman"/>
          <w:b w:val="false"/>
          <w:i w:val="false"/>
          <w:color w:val="000000"/>
          <w:sz w:val="28"/>
        </w:rPr>
        <w:t>
      Жасанды интеллект және</w:t>
      </w:r>
    </w:p>
    <w:bookmarkEnd w:id="30"/>
    <w:bookmarkStart w:name="z46" w:id="31"/>
    <w:p>
      <w:pPr>
        <w:spacing w:after="0"/>
        <w:ind w:left="0"/>
        <w:jc w:val="both"/>
      </w:pPr>
      <w:r>
        <w:rPr>
          <w:rFonts w:ascii="Times New Roman"/>
          <w:b w:val="false"/>
          <w:i w:val="false"/>
          <w:color w:val="000000"/>
          <w:sz w:val="28"/>
        </w:rPr>
        <w:t>
      цифрлық даму министрлігі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15 қазандағы</w:t>
            </w:r>
            <w:r>
              <w:br/>
            </w:r>
            <w:r>
              <w:rPr>
                <w:rFonts w:ascii="Times New Roman"/>
                <w:b w:val="false"/>
                <w:i w:val="false"/>
                <w:color w:val="000000"/>
                <w:sz w:val="20"/>
              </w:rPr>
              <w:t>№ 561-НҚ бұйрығына</w:t>
            </w:r>
            <w:r>
              <w:br/>
            </w:r>
            <w:r>
              <w:rPr>
                <w:rFonts w:ascii="Times New Roman"/>
                <w:b w:val="false"/>
                <w:i w:val="false"/>
                <w:color w:val="000000"/>
                <w:sz w:val="20"/>
              </w:rPr>
              <w:t>1-қосымша</w:t>
            </w:r>
            <w:r>
              <w:br/>
            </w:r>
            <w:r>
              <w:rPr>
                <w:rFonts w:ascii="Times New Roman"/>
                <w:b w:val="false"/>
                <w:i w:val="false"/>
                <w:color w:val="000000"/>
                <w:sz w:val="20"/>
              </w:rPr>
              <w:t>"Архивтік анықтамаларды,</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 архивтік</w:t>
            </w:r>
            <w:r>
              <w:br/>
            </w:r>
            <w:r>
              <w:rPr>
                <w:rFonts w:ascii="Times New Roman"/>
                <w:b w:val="false"/>
                <w:i w:val="false"/>
                <w:color w:val="000000"/>
                <w:sz w:val="20"/>
              </w:rPr>
              <w:t>үзінді көшірмелерді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 архивтік құжаттардың көшірмелерін немесе архивтік үзінділерді беру"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Архив, құжаттама және кітап ісі комитетінің "Қазақстан Республикасының Ұлттық архиві" республикалық мемлекеттік мекемесі, Қазақстан Республикасы Мәдениет және ақпарат министрлігі Архив, құжаттама және кітап ісі комитетінің орталық мемлекеттік архивтері, жергілікті атқарушы органдардың, Астана, Алматы және Шымкент қалаларының, облыстардың, қалалардың, аудандардың мемлекеттік архивтері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"Азаматтарға арналған үкімет" мемлекеттік корпорациясы" коммерциялық емес акционерлік қоғамы (бұдан әрі – Мемлекеттік корпорация),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сипаттағы мәліметтерді растау жөніндегі архивтік анықтама, архивтік құжаттың көшірмесі немесе архивтік үзінді, сондай-ақ құжаттар архивте мемлекеттік сақтауда бар, бірақ сұратылған мәліметтер оларда болмаған кезде берілетін теріс жауап, көрсетілетін қызметті берушіде сұратылған құжаттардың (мәліметтердің) мемлекеттік сақтауда жоқтығы туралы, сұрау салуды тиесілігі бойынша басқа мемлекеттік немесе ведомстволық архивке жіберілгендігі туралы жауаптар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дүйсенбіден жұманы қоса алғанда, сағат 9.00-ден 18.00-ге дейін, түскі үзіліс сағат 13.00-ден 14.00-ге дейін, Астана қаласының мемлекеттік архиві сағат 8.30-дан 18.00-ге дейін жүзеге асырады, түскі үзіліс сағат 13.00-ден 14.30-ға дейін.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кеңсесі немесе Мемлекеттік корпорация арқылы не портал арқылы түскен өтінішті кеңсе қызметкері 1 (бір) жұмыс күні ішінде тіркейді және жауапты орындаушыны белгілеу үшін басшыға жолдайды (сағат 17.30-дан кейін түскен жағдайда, өтініш келесі жұмыс күні тіркеледі). Басшы 1 (бір) жұмыс күні ішінде өтінішті орындау үшін жауапты орындаушыға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мәліметтер және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Көрсетілетін қызметті берушінің кеңсесі арқылы:</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нысандағы өтініш. Болған жағдайда өтінішке сұратылған мәліметтерді растайтын құжаттар немесе олардың көшірмелері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мүдделерін үшінші тұлға білдірген кезде көрсетілетін қызметті алушының жеке басын куәландыратын құжат, немесе цифрлық құжаттар сервисінен цифрлық құжат, өкілеттігін растайтын құжат не нотариалды куәландырылған сенімхат (жеке басын сәйкестендіру үшін ұсынылады, көрсетілетін қызметті берушінің орындаушысы сәйкестендіру үшін жеке куәліктің көшірмесін жасайды, содан кейін оның түпнұсқасын көрсетілетін қызметті алушыға қайтарады);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пошта арқылы жүгінгенде: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немесе заңды тұлғаның өкілі қол қойған, өтініш білдіруші туралы мәліметтер (жеке тұлға үшін – тегi, аты, әкесiнiң аты (ол болған жағдайда), тұрғылықты жері, байланыс телефондары, заңды тұлға үшін – оның атауы, заңды мекенжайы) көрсетiлген және сұрау салынған мәліметтерді іздестіруге қажетті ақпарат бар еркін нұсқада жазылған өтініш. Болған жағдайда сұрау салынған мәліметтерді растайтын құжаттар немесе олардың көшірмелері өтінішке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нысандағы өтініш. Болған жағдайда өтінішке сұратылған мәліметтерді растайтын құжаттар немесе олардың көшірмелері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(сәйкестендіру үшін) және заңды тұлға үшін – өкілеттігін растайтын құжат не жеке тұлға үшін – нотариалды куәландырылған сенімхат (уәкілетті өкіл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жеке басын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Портал арқылы: </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электрондық құжат нысанындағы сұрау салу. Болған жағдайда өтінішке сұрау салынған мәліметтерді растайтын құжаттардың электрондық көшірмелері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4"/>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"Мемлекеттік көрсетілетін қызметтер туралы" Қазақстан Республикасы Заңының </w:t>
            </w:r>
            <w:r>
              <w:rPr>
                <w:rFonts w:ascii="Times New Roman"/>
                <w:b w:val="false"/>
                <w:i w:val="false"/>
                <w:color w:val="000000"/>
                <w:sz w:val="20"/>
              </w:rPr>
              <w:t>19-1 бабында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"Дербес деректер және оларды қорғау туралы" Қазақстан Республикасы Заңының 8-бабына сәйкес көрсетілетін қызметті тұтынушының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және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қызметтер көрсету мониторингінің ақпараттық жүйесіне деректерді енгізуді қамтамасыз етеді. Мемлекеттік қызметті көрсету мәселелері жөніндегі анықтамалық қызметтердің байланыс телефондары көрсетілетін қызметті берушінің интернет-ресурсында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15 қазандағы</w:t>
            </w:r>
            <w:r>
              <w:br/>
            </w:r>
            <w:r>
              <w:rPr>
                <w:rFonts w:ascii="Times New Roman"/>
                <w:b w:val="false"/>
                <w:i w:val="false"/>
                <w:color w:val="000000"/>
                <w:sz w:val="20"/>
              </w:rPr>
              <w:t>№ 561-НҚ бұйрығына</w:t>
            </w:r>
            <w:r>
              <w:br/>
            </w:r>
            <w:r>
              <w:rPr>
                <w:rFonts w:ascii="Times New Roman"/>
                <w:b w:val="false"/>
                <w:i w:val="false"/>
                <w:color w:val="000000"/>
                <w:sz w:val="20"/>
              </w:rPr>
              <w:t>2-қосымша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тысқары жерлерге уақытша</w:t>
            </w:r>
            <w:r>
              <w:br/>
            </w:r>
            <w:r>
              <w:rPr>
                <w:rFonts w:ascii="Times New Roman"/>
                <w:b w:val="false"/>
                <w:i w:val="false"/>
                <w:color w:val="000000"/>
                <w:sz w:val="20"/>
              </w:rPr>
              <w:t>әкетуге рұқсат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тысқары жерлерге уақытша әкетуге рұқсат беру"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Архив, құжаттама және кітап ісі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тысқары жерлерге уақытша әкету құқығына рұқсат (бұдан әрі – рұқсат) не мемлекеттік көрсетілетін қызметті беруден бас тарту туралы дәлелді жауап. Мемлекеттік қызметті көрсету нәтижесі 6 (алты) айдан аспайтын мерзімге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5"/>
          <w:p>
            <w:pPr>
              <w:spacing w:after="20"/>
              <w:ind w:left="20"/>
              <w:jc w:val="both"/>
            </w:pPr>
            <w:r>
              <w:rPr>
                <w:rFonts w:ascii="Times New Roman"/>
                <w:b w:val="false"/>
                <w:i w:val="false"/>
                <w:color w:val="000000"/>
                <w:sz w:val="20"/>
              </w:rPr>
              <w:t xml:space="preserve">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кеңсесі немесе Мемлекеттік корпорация арқылы не портал арқылы түскен өтінішті кеңсе қызметкері 1 (бір) жұмыс күні ішінде тіркейді және жауапты орындаушыны белгілеу үшін басшыға жолдайды (сағат 17.30-дан кейін түскен жағдайда, өтініш келесі жұмыс күні тіркеледі). Басшы 1 (бір) жұмыс күні ішінде өтінішті орындау үшін жауапты орындаушыға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мәліметтер және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6"/>
          <w:p>
            <w:pPr>
              <w:spacing w:after="20"/>
              <w:ind w:left="20"/>
              <w:jc w:val="both"/>
            </w:pPr>
            <w:r>
              <w:rPr>
                <w:rFonts w:ascii="Times New Roman"/>
                <w:b w:val="false"/>
                <w:i w:val="false"/>
                <w:color w:val="000000"/>
                <w:sz w:val="20"/>
              </w:rPr>
              <w:t>
Мемлекеттік корпорация арқылы: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өкілеттігін растайтын құжат не көрсетілетін қызметті алушының мүдделерін үшінші тұлға білдірген кезде нотариалды куәландырылған сенімхат (жеке басын сәйкестендіру үшін ұсынылады, көрсетілетін қызметті берушінің орындаушысы сәйкестендіру үшін жеке куәліктің көшірмесін жасайды, одан кейін оның түпнұсқасын көрсетілетін қызметті алушыға қайтарады);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Қағидаларға 3-қосымшаға сәйкес нысан бойынша уақытша әкетуге рұқсат сұралатын мемлекеттік меншіктегі Қазақстан Республикасы Ұлттық архив қоры құжаттарының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қағидаларына 76-қосымшаға сәйкес нысан бойынша сұратылған құжаттардың сақтандыру көшірмелерінің болуы туралы мемлекеттік архивтің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(бұдан әрі – ЭЦҚ) куәландырылған электрондық құжат нысанындағы немесе бір рет қолданылатын парольді енгізу арқылы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құжаттың электрондық көшірмесі түріндегі осы Қағиданың 3-қосымшасына сәйкес нысан бойынша Ұлттық архив қорының мемлекеттік меншіктегі құжаттарын Қазақстан Республикасынан тыс жерлерге уақытша әкету құқығына рұқсат сұратылған құжаттардың тізбесі;</w:t>
            </w:r>
          </w:p>
          <w:p>
            <w:pPr>
              <w:spacing w:after="20"/>
              <w:ind w:left="20"/>
              <w:jc w:val="both"/>
            </w:pPr>
            <w:r>
              <w:rPr>
                <w:rFonts w:ascii="Times New Roman"/>
                <w:b w:val="false"/>
                <w:i w:val="false"/>
                <w:color w:val="000000"/>
                <w:sz w:val="20"/>
              </w:rPr>
              <w:t>
3)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қағидаларына 76-қосымшаға сәйкес сұратылған құжаттардың сақтандыру көшірмелерінің бар болуы туралы мемлекеттік архивтің электрондық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7"/>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қызметті көрсету үшін қажетті ұсынылған деректер мен мәліметтердің "Мемлекеттік құпиялар туралы" Қазақстан Республикасының Заңында белгіленген талаптарға сәйкес келмеуі;</w:t>
            </w:r>
          </w:p>
          <w:p>
            <w:pPr>
              <w:spacing w:after="20"/>
              <w:ind w:left="20"/>
              <w:jc w:val="both"/>
            </w:pPr>
            <w:r>
              <w:rPr>
                <w:rFonts w:ascii="Times New Roman"/>
                <w:b w:val="false"/>
                <w:i w:val="false"/>
                <w:color w:val="000000"/>
                <w:sz w:val="20"/>
              </w:rPr>
              <w:t>
3) "Дербес деректер және оларды қорғау туралы" Қазақстан Республикасы Заңының 8-бабына сәйкес көрсетілетін қызметті тұтынушының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және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8"/>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20"/>
              <w:ind w:left="20"/>
              <w:jc w:val="both"/>
            </w:pP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Қазақстан Республикасы Мәдениет және ақпарат министрлігінің www.gov.kz интернет-ресурсында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15 қазандағы</w:t>
            </w:r>
            <w:r>
              <w:br/>
            </w:r>
            <w:r>
              <w:rPr>
                <w:rFonts w:ascii="Times New Roman"/>
                <w:b w:val="false"/>
                <w:i w:val="false"/>
                <w:color w:val="000000"/>
                <w:sz w:val="20"/>
              </w:rPr>
              <w:t>№ 561-НҚ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анықтамаларға,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немесе архивтік үзінділерге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Архив, құжаттама және кітап ісі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9"/>
          <w:p>
            <w:pPr>
              <w:spacing w:after="20"/>
              <w:ind w:left="20"/>
              <w:jc w:val="both"/>
            </w:pPr>
            <w:r>
              <w:rPr>
                <w:rFonts w:ascii="Times New Roman"/>
                <w:b w:val="false"/>
                <w:i w:val="false"/>
                <w:color w:val="000000"/>
                <w:sz w:val="20"/>
              </w:rPr>
              <w:t>
1) көрсетілетін мемлекеттік қызметті беруші және Астана қаласының Мемлекеттік корпорация бөлімшелері – 3 (үш) жұмыс күні;</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басқа өңірлердің Мемлекеттік корпорация бөлімшелері үшін – пошталық жөнелтілімдерді ескере отырып 10 (он) жұмыс күні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3) порталда – 3 (үш) жұмыс күні. Көрсетілетін қызметті алушыны құжаттардың сәйкес еместігі туралы хабардар еткен және оларды сәйкес келтірген жағдайда мемлекеттік қызмет көрсету мерзімі 2 (екі) жұмыс күніне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анықтамаларда, архивтік құжаттардың көшірмелерінде немесе архивтік үзінділерде апостиль мөртабаны, не мемлекеттік көрсетілетін қызметті беруден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0"/>
          <w:p>
            <w:pPr>
              <w:spacing w:after="20"/>
              <w:ind w:left="20"/>
              <w:jc w:val="both"/>
            </w:pPr>
            <w:r>
              <w:rPr>
                <w:rFonts w:ascii="Times New Roman"/>
                <w:b w:val="false"/>
                <w:i w:val="false"/>
                <w:color w:val="000000"/>
                <w:sz w:val="20"/>
              </w:rPr>
              <w:t>
Мемлекеттік қызметті көрсету үшін Қазақстан Республикасының Салық кодексінің (бұдан әрі – Салық кодексі) 664-бабы 1-тармағының 12) тармақшасына және 667-бабының 3-тармағының 6) тармақшасына сәйкес әр құжат үшін мемлекеттік бажды төлеу күніне белгіленген айлық есептік көрсеткіштің 0,5 құрайтын мемлекеттік баж алынады.</w:t>
            </w:r>
          </w:p>
          <w:bookmarkEnd w:id="40"/>
          <w:p>
            <w:pPr>
              <w:spacing w:after="20"/>
              <w:ind w:left="20"/>
              <w:jc w:val="both"/>
            </w:pPr>
            <w:r>
              <w:rPr>
                <w:rFonts w:ascii="Times New Roman"/>
                <w:b w:val="false"/>
                <w:i w:val="false"/>
                <w:color w:val="000000"/>
                <w:sz w:val="20"/>
              </w:rPr>
              <w:t>
Салық кодексінің 671-бабына сәйкес Қазақстан Республикасының дипломатиялық өкілдіктері мен консулдық мекемелері арқылы апостильдеуге түсетін құжаттарға апостиль қойған кезде мемлекеттік баж төлеуден босатылады.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1"/>
          <w:p>
            <w:pPr>
              <w:spacing w:after="20"/>
              <w:ind w:left="20"/>
              <w:jc w:val="both"/>
            </w:pPr>
            <w:r>
              <w:rPr>
                <w:rFonts w:ascii="Times New Roman"/>
                <w:b w:val="false"/>
                <w:i w:val="false"/>
                <w:color w:val="000000"/>
                <w:sz w:val="20"/>
              </w:rPr>
              <w:t>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bookmarkEnd w:id="41"/>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мәліметтер және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2"/>
          <w:p>
            <w:pPr>
              <w:spacing w:after="20"/>
              <w:ind w:left="20"/>
              <w:jc w:val="both"/>
            </w:pPr>
            <w:r>
              <w:rPr>
                <w:rFonts w:ascii="Times New Roman"/>
                <w:b w:val="false"/>
                <w:i w:val="false"/>
                <w:color w:val="000000"/>
                <w:sz w:val="20"/>
              </w:rPr>
              <w:t>
Мемлекеттік корпорация арқылы:</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апостиль қоюға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өкілеттігін растайтын құжат не көрсетілетін қызметті алушының мүдделерін үшінші тұлға білдірген кезде нотариалды куәландырылған сенімхат (жеке басын сәйкестендіру үшін ұсынылады, көрсетілетін қызметті берушінің орындаушысы сәйкестендіру үшін жеке куәліктің көшірмесін жасайды, одан кейін оның түпнұсқасын көрсетілетін қызметті алушыға қайтарады);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апостиль мөртабаны қойылатын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қағидаларына 76-қосымшаға сәйкес нысандағы мемлекеттік архивпен берілген архивтік анықтама, немесе архивтік құжаттың көшірмесі немесе 77-қосымшаға сәйкес нысан бойынша архивтік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баждың бюджетке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(бұдан әрі – ЭЦҚ) куәландырылған электрондық құжат нысанындағы немесе бір рет қолданылатын парольді енгізу арқылы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қағидаларына 76-қосымшаға сәйкес мемлекеттік архивтен берілген электрондық архивтік анықтама немесе архивтік анықтамалықтың электрондық көшірмесі немесе 77-қосымшаға сәйкес архивтік үзіндінің электрондық көшірмесі;</w:t>
            </w:r>
          </w:p>
          <w:p>
            <w:pPr>
              <w:spacing w:after="20"/>
              <w:ind w:left="20"/>
              <w:jc w:val="both"/>
            </w:pPr>
            <w:r>
              <w:rPr>
                <w:rFonts w:ascii="Times New Roman"/>
                <w:b w:val="false"/>
                <w:i w:val="false"/>
                <w:color w:val="000000"/>
                <w:sz w:val="20"/>
              </w:rPr>
              <w:t>
3) мемлекеттік баждың бюджетке төленгенін растайтын құжаттың электрондық көшірмесі ("электрондық үкіметтің" төлем шлюзі арқылы төленген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3"/>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қызметті көрсету үшін қажетті ұсынылған деректер мен мәліметтер мемлекеттік қызмет көрсетуге қойылатын негізгі талаптардың тізбесінің 8-тармағының 1) және 2) тармақшаларында белгіленген талаптарға сәйкес келмеген жағдайларда жүзеге асырылады;</w:t>
            </w:r>
          </w:p>
          <w:p>
            <w:pPr>
              <w:spacing w:after="20"/>
              <w:ind w:left="20"/>
              <w:jc w:val="both"/>
            </w:pPr>
            <w:r>
              <w:rPr>
                <w:rFonts w:ascii="Times New Roman"/>
                <w:b w:val="false"/>
                <w:i w:val="false"/>
                <w:color w:val="000000"/>
                <w:sz w:val="20"/>
              </w:rPr>
              <w:t>
3) "Дербес деректер және оларды қорғау туралы" Қазақстан Республикасы Заңының 8-бабына сәйкес көрсетілетін қызметті тұтынушының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және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 Мемлекеттік қызметті көрсету мәселелері жөніндегі анықтамалық қызметтердің байланыс телефондары Қазақстан Республикасы Мәдениет және ақпарат министрлігінің www.gov.kz интернет-ресурсында көрсетілген.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