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273f" w14:textId="52f2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14 қазандағы № 371 бұйрығы. Қазақстан Республикасының Әділет министрлігінде 2025 жылғы 15 қазанда № 37135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End w:id="3"/>
    <w:bookmarkStart w:name="z9" w:id="4"/>
    <w:p>
      <w:pPr>
        <w:spacing w:after="0"/>
        <w:ind w:left="0"/>
        <w:jc w:val="both"/>
      </w:pPr>
      <w:r>
        <w:rPr>
          <w:rFonts w:ascii="Times New Roman"/>
          <w:b w:val="false"/>
          <w:i w:val="false"/>
          <w:color w:val="000000"/>
          <w:sz w:val="28"/>
        </w:rPr>
        <w:t>
      50 (елу) %-ке дейін:</w:t>
      </w:r>
    </w:p>
    <w:bookmarkEnd w:id="4"/>
    <w:bookmarkStart w:name="z10" w:id="5"/>
    <w:p>
      <w:pPr>
        <w:spacing w:after="0"/>
        <w:ind w:left="0"/>
        <w:jc w:val="both"/>
      </w:pPr>
      <w:r>
        <w:rPr>
          <w:rFonts w:ascii="Times New Roman"/>
          <w:b w:val="false"/>
          <w:i w:val="false"/>
          <w:color w:val="000000"/>
          <w:sz w:val="28"/>
        </w:rPr>
        <w:t>
      ауыл шаруашылығы кооперативтері үшін № 1 "Ауыл шаруашылығы техникасын, машиналары мен жабдықтарын сатып алу" жобасының паспорты бойынша 2; 13.2; 14; 19; 25; 26; 28; 29; 30; 31; 36; 40; 42-позициялар бойынша;</w:t>
      </w:r>
    </w:p>
    <w:bookmarkEnd w:id="5"/>
    <w:bookmarkStart w:name="z11" w:id="6"/>
    <w:p>
      <w:pPr>
        <w:spacing w:after="0"/>
        <w:ind w:left="0"/>
        <w:jc w:val="both"/>
      </w:pPr>
      <w:r>
        <w:rPr>
          <w:rFonts w:ascii="Times New Roman"/>
          <w:b w:val="false"/>
          <w:i w:val="false"/>
          <w:color w:val="000000"/>
          <w:sz w:val="28"/>
        </w:rPr>
        <w:t>
      ауыл шаруашылығы кооперативтері үшін № 1.1 "Басым ауыл шаруашылығы машиналары мен жабдықтарын сатып алу" жобасының паспорты бойынша 1; 2; 5; 6; 7; 8; 10; 11-позициялар бойынша;</w:t>
      </w:r>
    </w:p>
    <w:bookmarkEnd w:id="6"/>
    <w:bookmarkStart w:name="z12" w:id="7"/>
    <w:p>
      <w:pPr>
        <w:spacing w:after="0"/>
        <w:ind w:left="0"/>
        <w:jc w:val="both"/>
      </w:pPr>
      <w:r>
        <w:rPr>
          <w:rFonts w:ascii="Times New Roman"/>
          <w:b w:val="false"/>
          <w:i w:val="false"/>
          <w:color w:val="000000"/>
          <w:sz w:val="28"/>
        </w:rPr>
        <w:t>
      ауыл шаруашылығы кооперативтері үшін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w:t>
      </w:r>
    </w:p>
    <w:bookmarkEnd w:id="7"/>
    <w:bookmarkStart w:name="z13" w:id="8"/>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bookmarkEnd w:id="8"/>
    <w:bookmarkStart w:name="z14" w:id="9"/>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bookmarkEnd w:id="9"/>
    <w:bookmarkStart w:name="z15" w:id="10"/>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bookmarkEnd w:id="10"/>
    <w:bookmarkStart w:name="z16" w:id="11"/>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алады.</w:t>
      </w:r>
    </w:p>
    <w:bookmarkEnd w:id="11"/>
    <w:bookmarkStart w:name="z17" w:id="12"/>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bookmarkEnd w:id="12"/>
    <w:bookmarkStart w:name="z18" w:id="13"/>
    <w:p>
      <w:pPr>
        <w:spacing w:after="0"/>
        <w:ind w:left="0"/>
        <w:jc w:val="both"/>
      </w:pPr>
      <w:r>
        <w:rPr>
          <w:rFonts w:ascii="Times New Roman"/>
          <w:b w:val="false"/>
          <w:i w:val="false"/>
          <w:color w:val="000000"/>
          <w:sz w:val="28"/>
        </w:rPr>
        <w:t>
      Маңғыстау облысында құдықтар мен скважиналар қазу бойынша: № 4 "Жайылымдарды суландыру инфрақұрылымын құру және мал өсіруші шаруашылықтарды сумен (құдықтар, ұңғымалар) қамтамасыз ету" жобасының паспорты:</w:t>
      </w:r>
    </w:p>
    <w:bookmarkEnd w:id="13"/>
    <w:bookmarkStart w:name="z19" w:id="14"/>
    <w:p>
      <w:pPr>
        <w:spacing w:after="0"/>
        <w:ind w:left="0"/>
        <w:jc w:val="both"/>
      </w:pPr>
      <w:r>
        <w:rPr>
          <w:rFonts w:ascii="Times New Roman"/>
          <w:b w:val="false"/>
          <w:i w:val="false"/>
          <w:color w:val="000000"/>
          <w:sz w:val="28"/>
        </w:rPr>
        <w:t>
      құдықтар мен ұңғымаларды бұрғылауға 80%-ке дейін.";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"10) № 4 жобаның паспорты бойынша қосымша:</w:t>
      </w:r>
    </w:p>
    <w:bookmarkEnd w:id="15"/>
    <w:bookmarkStart w:name="z24" w:id="16"/>
    <w:p>
      <w:pPr>
        <w:spacing w:after="0"/>
        <w:ind w:left="0"/>
        <w:jc w:val="both"/>
      </w:pPr>
      <w:r>
        <w:rPr>
          <w:rFonts w:ascii="Times New Roman"/>
          <w:b w:val="false"/>
          <w:i w:val="false"/>
          <w:color w:val="000000"/>
          <w:sz w:val="28"/>
        </w:rPr>
        <w:t>
      су шаруашылығы құрылысжайына құқықтардың мемлекеттік тіркелгенін растайтын құжаттың көшірмесі;</w:t>
      </w:r>
    </w:p>
    <w:bookmarkEnd w:id="16"/>
    <w:bookmarkStart w:name="z25" w:id="17"/>
    <w:p>
      <w:pPr>
        <w:spacing w:after="0"/>
        <w:ind w:left="0"/>
        <w:jc w:val="both"/>
      </w:pPr>
      <w:r>
        <w:rPr>
          <w:rFonts w:ascii="Times New Roman"/>
          <w:b w:val="false"/>
          <w:i w:val="false"/>
          <w:color w:val="000000"/>
          <w:sz w:val="28"/>
        </w:rPr>
        <w:t>
      шөлді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bookmarkEnd w:id="17"/>
    <w:bookmarkStart w:name="z26" w:id="18"/>
    <w:p>
      <w:pPr>
        <w:spacing w:after="0"/>
        <w:ind w:left="0"/>
        <w:jc w:val="both"/>
      </w:pPr>
      <w:r>
        <w:rPr>
          <w:rFonts w:ascii="Times New Roman"/>
          <w:b w:val="false"/>
          <w:i w:val="false"/>
          <w:color w:val="000000"/>
          <w:sz w:val="28"/>
        </w:rPr>
        <w:t>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шiлдедегi № 170-НҚ бұйрығына (Нормативтік құқықтық актілерді мемлекеттік тіркеу тізілімінде № 36439 болып тіркелген) 2-қосымшаға сәйкес нысан бойынша су алу ұңғымасының техникалық паспортының көшірмесі;</w:t>
      </w:r>
    </w:p>
    <w:bookmarkEnd w:id="18"/>
    <w:bookmarkStart w:name="z27" w:id="19"/>
    <w:p>
      <w:pPr>
        <w:spacing w:after="0"/>
        <w:ind w:left="0"/>
        <w:jc w:val="both"/>
      </w:pPr>
      <w:r>
        <w:rPr>
          <w:rFonts w:ascii="Times New Roman"/>
          <w:b w:val="false"/>
          <w:i w:val="false"/>
          <w:color w:val="000000"/>
          <w:sz w:val="28"/>
        </w:rPr>
        <w:t>
      инвестордың (көрсетілетін қызметті алушының) ұңғымаларды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bookmarkEnd w:id="19"/>
    <w:bookmarkStart w:name="z28" w:id="20"/>
    <w:p>
      <w:pPr>
        <w:spacing w:after="0"/>
        <w:ind w:left="0"/>
        <w:jc w:val="both"/>
      </w:pPr>
      <w:r>
        <w:rPr>
          <w:rFonts w:ascii="Times New Roman"/>
          <w:b w:val="false"/>
          <w:i w:val="false"/>
          <w:color w:val="000000"/>
          <w:sz w:val="28"/>
        </w:rPr>
        <w:t>
      мердігермен жасалған шарттың көшірмесі;</w:t>
      </w:r>
    </w:p>
    <w:bookmarkEnd w:id="20"/>
    <w:bookmarkStart w:name="z29" w:id="21"/>
    <w:p>
      <w:pPr>
        <w:spacing w:after="0"/>
        <w:ind w:left="0"/>
        <w:jc w:val="both"/>
      </w:pPr>
      <w:r>
        <w:rPr>
          <w:rFonts w:ascii="Times New Roman"/>
          <w:b w:val="false"/>
          <w:i w:val="false"/>
          <w:color w:val="000000"/>
          <w:sz w:val="28"/>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bookmarkEnd w:id="21"/>
    <w:bookmarkStart w:name="z30"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14-тармағы</w:t>
      </w:r>
      <w:r>
        <w:rPr>
          <w:rFonts w:ascii="Times New Roman"/>
          <w:b w:val="false"/>
          <w:i w:val="false"/>
          <w:color w:val="000000"/>
          <w:sz w:val="28"/>
        </w:rPr>
        <w:t xml:space="preserve"> 2026 жылғы 1 қаңтардан бастап мынадай редакцияда әрекет ететіні белгіленсін:</w:t>
      </w:r>
    </w:p>
    <w:bookmarkEnd w:id="25"/>
    <w:bookmarkStart w:name="z34" w:id="26"/>
    <w:p>
      <w:pPr>
        <w:spacing w:after="0"/>
        <w:ind w:left="0"/>
        <w:jc w:val="both"/>
      </w:pPr>
      <w:r>
        <w:rPr>
          <w:rFonts w:ascii="Times New Roman"/>
          <w:b w:val="false"/>
          <w:i w:val="false"/>
          <w:color w:val="000000"/>
          <w:sz w:val="28"/>
        </w:rPr>
        <w:t>
      "14.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(қаржы лизингіне сатып алынған тауарларды қоспағанда). 2020 жылғы 1 қаңтарға дейін жүзеге асырылған шығыстар қағаз түріндегі шот-фактуралармен расталады.</w:t>
      </w:r>
    </w:p>
    <w:bookmarkEnd w:id="26"/>
    <w:bookmarkStart w:name="z35" w:id="27"/>
    <w:p>
      <w:pPr>
        <w:spacing w:after="0"/>
        <w:ind w:left="0"/>
        <w:jc w:val="both"/>
      </w:pPr>
      <w:r>
        <w:rPr>
          <w:rFonts w:ascii="Times New Roman"/>
          <w:b w:val="false"/>
          <w:i w:val="false"/>
          <w:color w:val="000000"/>
          <w:sz w:val="28"/>
        </w:rPr>
        <w:t xml:space="preserve">
      Ауыл шаруашылығы тауарын өндіруші (ауыл шаруашылығы кооперативі) техниканы, машиналарды және/немесе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Республикасының Салық кодексінің (бұдан әрі – Салық кодексі) </w:t>
      </w:r>
      <w:r>
        <w:rPr>
          <w:rFonts w:ascii="Times New Roman"/>
          <w:b w:val="false"/>
          <w:i w:val="false"/>
          <w:color w:val="000000"/>
          <w:sz w:val="28"/>
        </w:rPr>
        <w:t>530-бабының</w:t>
      </w:r>
      <w:r>
        <w:rPr>
          <w:rFonts w:ascii="Times New Roman"/>
          <w:b w:val="false"/>
          <w:i w:val="false"/>
          <w:color w:val="000000"/>
          <w:sz w:val="28"/>
        </w:rPr>
        <w:t xml:space="preserve"> 2-тармағына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27"/>
    <w:bookmarkStart w:name="z36" w:id="28"/>
    <w:p>
      <w:pPr>
        <w:spacing w:after="0"/>
        <w:ind w:left="0"/>
        <w:jc w:val="both"/>
      </w:pPr>
      <w:r>
        <w:rPr>
          <w:rFonts w:ascii="Times New Roman"/>
          <w:b w:val="false"/>
          <w:i w:val="false"/>
          <w:color w:val="000000"/>
          <w:sz w:val="28"/>
        </w:rPr>
        <w:t>
      3.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8"/>
    <w:bookmarkStart w:name="z37" w:id="2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9"/>
    <w:bookmarkStart w:name="z38" w:id="3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30"/>
    <w:bookmarkStart w:name="z39" w:id="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31"/>
    <w:bookmarkStart w:name="z40"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42" w:id="33"/>
    <w:p>
      <w:pPr>
        <w:spacing w:after="0"/>
        <w:ind w:left="0"/>
        <w:jc w:val="both"/>
      </w:pPr>
      <w:r>
        <w:rPr>
          <w:rFonts w:ascii="Times New Roman"/>
          <w:b w:val="false"/>
          <w:i w:val="false"/>
          <w:color w:val="000000"/>
          <w:sz w:val="28"/>
        </w:rPr>
        <w:t>
      "КЕЛІСІЛДІ"</w:t>
      </w:r>
    </w:p>
    <w:bookmarkEnd w:id="33"/>
    <w:bookmarkStart w:name="z43" w:id="34"/>
    <w:p>
      <w:pPr>
        <w:spacing w:after="0"/>
        <w:ind w:left="0"/>
        <w:jc w:val="both"/>
      </w:pPr>
      <w:r>
        <w:rPr>
          <w:rFonts w:ascii="Times New Roman"/>
          <w:b w:val="false"/>
          <w:i w:val="false"/>
          <w:color w:val="000000"/>
          <w:sz w:val="28"/>
        </w:rPr>
        <w:t>
      Қазақстан Республикасы</w:t>
      </w:r>
    </w:p>
    <w:bookmarkEnd w:id="34"/>
    <w:bookmarkStart w:name="z44" w:id="35"/>
    <w:p>
      <w:pPr>
        <w:spacing w:after="0"/>
        <w:ind w:left="0"/>
        <w:jc w:val="both"/>
      </w:pPr>
      <w:r>
        <w:rPr>
          <w:rFonts w:ascii="Times New Roman"/>
          <w:b w:val="false"/>
          <w:i w:val="false"/>
          <w:color w:val="000000"/>
          <w:sz w:val="28"/>
        </w:rPr>
        <w:t>
      Бәсекелестікті қорғау және</w:t>
      </w:r>
    </w:p>
    <w:bookmarkEnd w:id="35"/>
    <w:bookmarkStart w:name="z45" w:id="36"/>
    <w:p>
      <w:pPr>
        <w:spacing w:after="0"/>
        <w:ind w:left="0"/>
        <w:jc w:val="both"/>
      </w:pPr>
      <w:r>
        <w:rPr>
          <w:rFonts w:ascii="Times New Roman"/>
          <w:b w:val="false"/>
          <w:i w:val="false"/>
          <w:color w:val="000000"/>
          <w:sz w:val="28"/>
        </w:rPr>
        <w:t>
      дамыту агенттігі</w:t>
      </w:r>
    </w:p>
    <w:bookmarkEnd w:id="36"/>
    <w:bookmarkStart w:name="z46" w:id="37"/>
    <w:p>
      <w:pPr>
        <w:spacing w:after="0"/>
        <w:ind w:left="0"/>
        <w:jc w:val="both"/>
      </w:pPr>
      <w:r>
        <w:rPr>
          <w:rFonts w:ascii="Times New Roman"/>
          <w:b w:val="false"/>
          <w:i w:val="false"/>
          <w:color w:val="000000"/>
          <w:sz w:val="28"/>
        </w:rPr>
        <w:t>
      "КЕЛІСІЛДІ"</w:t>
      </w:r>
    </w:p>
    <w:bookmarkEnd w:id="37"/>
    <w:bookmarkStart w:name="z47" w:id="38"/>
    <w:p>
      <w:pPr>
        <w:spacing w:after="0"/>
        <w:ind w:left="0"/>
        <w:jc w:val="both"/>
      </w:pPr>
      <w:r>
        <w:rPr>
          <w:rFonts w:ascii="Times New Roman"/>
          <w:b w:val="false"/>
          <w:i w:val="false"/>
          <w:color w:val="000000"/>
          <w:sz w:val="28"/>
        </w:rPr>
        <w:t>
      Қазақстан Республикасы</w:t>
      </w:r>
    </w:p>
    <w:bookmarkEnd w:id="38"/>
    <w:bookmarkStart w:name="z48" w:id="39"/>
    <w:p>
      <w:pPr>
        <w:spacing w:after="0"/>
        <w:ind w:left="0"/>
        <w:jc w:val="both"/>
      </w:pPr>
      <w:r>
        <w:rPr>
          <w:rFonts w:ascii="Times New Roman"/>
          <w:b w:val="false"/>
          <w:i w:val="false"/>
          <w:color w:val="000000"/>
          <w:sz w:val="28"/>
        </w:rPr>
        <w:t>
      Қаржы министрлігі</w:t>
      </w:r>
    </w:p>
    <w:bookmarkEnd w:id="39"/>
    <w:bookmarkStart w:name="z49" w:id="40"/>
    <w:p>
      <w:pPr>
        <w:spacing w:after="0"/>
        <w:ind w:left="0"/>
        <w:jc w:val="both"/>
      </w:pPr>
      <w:r>
        <w:rPr>
          <w:rFonts w:ascii="Times New Roman"/>
          <w:b w:val="false"/>
          <w:i w:val="false"/>
          <w:color w:val="000000"/>
          <w:sz w:val="28"/>
        </w:rPr>
        <w:t>
      "КЕЛІСІЛДІ"</w:t>
      </w:r>
    </w:p>
    <w:bookmarkEnd w:id="40"/>
    <w:bookmarkStart w:name="z50" w:id="41"/>
    <w:p>
      <w:pPr>
        <w:spacing w:after="0"/>
        <w:ind w:left="0"/>
        <w:jc w:val="both"/>
      </w:pPr>
      <w:r>
        <w:rPr>
          <w:rFonts w:ascii="Times New Roman"/>
          <w:b w:val="false"/>
          <w:i w:val="false"/>
          <w:color w:val="000000"/>
          <w:sz w:val="28"/>
        </w:rPr>
        <w:t>
      Қазақстан Республикасы</w:t>
      </w:r>
    </w:p>
    <w:bookmarkEnd w:id="41"/>
    <w:bookmarkStart w:name="z51" w:id="42"/>
    <w:p>
      <w:pPr>
        <w:spacing w:after="0"/>
        <w:ind w:left="0"/>
        <w:jc w:val="both"/>
      </w:pPr>
      <w:r>
        <w:rPr>
          <w:rFonts w:ascii="Times New Roman"/>
          <w:b w:val="false"/>
          <w:i w:val="false"/>
          <w:color w:val="000000"/>
          <w:sz w:val="28"/>
        </w:rPr>
        <w:t>
      Құрылыс және өнеркәсіп</w:t>
      </w:r>
    </w:p>
    <w:bookmarkEnd w:id="42"/>
    <w:bookmarkStart w:name="z52" w:id="43"/>
    <w:p>
      <w:pPr>
        <w:spacing w:after="0"/>
        <w:ind w:left="0"/>
        <w:jc w:val="both"/>
      </w:pPr>
      <w:r>
        <w:rPr>
          <w:rFonts w:ascii="Times New Roman"/>
          <w:b w:val="false"/>
          <w:i w:val="false"/>
          <w:color w:val="000000"/>
          <w:sz w:val="28"/>
        </w:rPr>
        <w:t>
      министрлігі</w:t>
      </w:r>
    </w:p>
    <w:bookmarkEnd w:id="43"/>
    <w:bookmarkStart w:name="z53" w:id="44"/>
    <w:p>
      <w:pPr>
        <w:spacing w:after="0"/>
        <w:ind w:left="0"/>
        <w:jc w:val="both"/>
      </w:pPr>
      <w:r>
        <w:rPr>
          <w:rFonts w:ascii="Times New Roman"/>
          <w:b w:val="false"/>
          <w:i w:val="false"/>
          <w:color w:val="000000"/>
          <w:sz w:val="28"/>
        </w:rPr>
        <w:t>
      "КЕЛІСІЛДІ"</w:t>
      </w:r>
    </w:p>
    <w:bookmarkEnd w:id="44"/>
    <w:bookmarkStart w:name="z54" w:id="45"/>
    <w:p>
      <w:pPr>
        <w:spacing w:after="0"/>
        <w:ind w:left="0"/>
        <w:jc w:val="both"/>
      </w:pPr>
      <w:r>
        <w:rPr>
          <w:rFonts w:ascii="Times New Roman"/>
          <w:b w:val="false"/>
          <w:i w:val="false"/>
          <w:color w:val="000000"/>
          <w:sz w:val="28"/>
        </w:rPr>
        <w:t>
      Қазақстан Республикасы</w:t>
      </w:r>
    </w:p>
    <w:bookmarkEnd w:id="45"/>
    <w:bookmarkStart w:name="z55" w:id="46"/>
    <w:p>
      <w:pPr>
        <w:spacing w:after="0"/>
        <w:ind w:left="0"/>
        <w:jc w:val="both"/>
      </w:pPr>
      <w:r>
        <w:rPr>
          <w:rFonts w:ascii="Times New Roman"/>
          <w:b w:val="false"/>
          <w:i w:val="false"/>
          <w:color w:val="000000"/>
          <w:sz w:val="28"/>
        </w:rPr>
        <w:t>
      Стратегиялық жоспарлау және</w:t>
      </w:r>
    </w:p>
    <w:bookmarkEnd w:id="46"/>
    <w:bookmarkStart w:name="z56" w:id="47"/>
    <w:p>
      <w:pPr>
        <w:spacing w:after="0"/>
        <w:ind w:left="0"/>
        <w:jc w:val="both"/>
      </w:pPr>
      <w:r>
        <w:rPr>
          <w:rFonts w:ascii="Times New Roman"/>
          <w:b w:val="false"/>
          <w:i w:val="false"/>
          <w:color w:val="000000"/>
          <w:sz w:val="28"/>
        </w:rPr>
        <w:t>
      реформалар агенттігі Ұлттық</w:t>
      </w:r>
    </w:p>
    <w:bookmarkEnd w:id="47"/>
    <w:bookmarkStart w:name="z57" w:id="48"/>
    <w:p>
      <w:pPr>
        <w:spacing w:after="0"/>
        <w:ind w:left="0"/>
        <w:jc w:val="both"/>
      </w:pPr>
      <w:r>
        <w:rPr>
          <w:rFonts w:ascii="Times New Roman"/>
          <w:b w:val="false"/>
          <w:i w:val="false"/>
          <w:color w:val="000000"/>
          <w:sz w:val="28"/>
        </w:rPr>
        <w:t>
      статистика бюросы</w:t>
      </w:r>
    </w:p>
    <w:bookmarkEnd w:id="48"/>
    <w:bookmarkStart w:name="z58" w:id="49"/>
    <w:p>
      <w:pPr>
        <w:spacing w:after="0"/>
        <w:ind w:left="0"/>
        <w:jc w:val="both"/>
      </w:pPr>
      <w:r>
        <w:rPr>
          <w:rFonts w:ascii="Times New Roman"/>
          <w:b w:val="false"/>
          <w:i w:val="false"/>
          <w:color w:val="000000"/>
          <w:sz w:val="28"/>
        </w:rPr>
        <w:t>
      "КЕЛІСІЛДІ"</w:t>
      </w:r>
    </w:p>
    <w:bookmarkEnd w:id="49"/>
    <w:bookmarkStart w:name="z59" w:id="50"/>
    <w:p>
      <w:pPr>
        <w:spacing w:after="0"/>
        <w:ind w:left="0"/>
        <w:jc w:val="both"/>
      </w:pPr>
      <w:r>
        <w:rPr>
          <w:rFonts w:ascii="Times New Roman"/>
          <w:b w:val="false"/>
          <w:i w:val="false"/>
          <w:color w:val="000000"/>
          <w:sz w:val="28"/>
        </w:rPr>
        <w:t>
      Қазақстан Республикасы</w:t>
      </w:r>
    </w:p>
    <w:bookmarkEnd w:id="50"/>
    <w:bookmarkStart w:name="z60" w:id="51"/>
    <w:p>
      <w:pPr>
        <w:spacing w:after="0"/>
        <w:ind w:left="0"/>
        <w:jc w:val="both"/>
      </w:pPr>
      <w:r>
        <w:rPr>
          <w:rFonts w:ascii="Times New Roman"/>
          <w:b w:val="false"/>
          <w:i w:val="false"/>
          <w:color w:val="000000"/>
          <w:sz w:val="28"/>
        </w:rPr>
        <w:t>
      Ұлттық экономика министрлігі</w:t>
      </w:r>
    </w:p>
    <w:bookmarkEnd w:id="51"/>
    <w:bookmarkStart w:name="z61" w:id="52"/>
    <w:p>
      <w:pPr>
        <w:spacing w:after="0"/>
        <w:ind w:left="0"/>
        <w:jc w:val="both"/>
      </w:pPr>
      <w:r>
        <w:rPr>
          <w:rFonts w:ascii="Times New Roman"/>
          <w:b w:val="false"/>
          <w:i w:val="false"/>
          <w:color w:val="000000"/>
          <w:sz w:val="28"/>
        </w:rPr>
        <w:t>
      "КЕЛІСІЛДІ"</w:t>
      </w:r>
    </w:p>
    <w:bookmarkEnd w:id="52"/>
    <w:bookmarkStart w:name="z62" w:id="53"/>
    <w:p>
      <w:pPr>
        <w:spacing w:after="0"/>
        <w:ind w:left="0"/>
        <w:jc w:val="both"/>
      </w:pPr>
      <w:r>
        <w:rPr>
          <w:rFonts w:ascii="Times New Roman"/>
          <w:b w:val="false"/>
          <w:i w:val="false"/>
          <w:color w:val="000000"/>
          <w:sz w:val="28"/>
        </w:rPr>
        <w:t>
      Қазақстан Республикасы</w:t>
      </w:r>
    </w:p>
    <w:bookmarkEnd w:id="53"/>
    <w:bookmarkStart w:name="z63" w:id="54"/>
    <w:p>
      <w:pPr>
        <w:spacing w:after="0"/>
        <w:ind w:left="0"/>
        <w:jc w:val="both"/>
      </w:pPr>
      <w:r>
        <w:rPr>
          <w:rFonts w:ascii="Times New Roman"/>
          <w:b w:val="false"/>
          <w:i w:val="false"/>
          <w:color w:val="000000"/>
          <w:sz w:val="28"/>
        </w:rPr>
        <w:t>
      Жасанды интеллект және</w:t>
      </w:r>
    </w:p>
    <w:bookmarkEnd w:id="54"/>
    <w:bookmarkStart w:name="z64" w:id="55"/>
    <w:p>
      <w:pPr>
        <w:spacing w:after="0"/>
        <w:ind w:left="0"/>
        <w:jc w:val="both"/>
      </w:pPr>
      <w:r>
        <w:rPr>
          <w:rFonts w:ascii="Times New Roman"/>
          <w:b w:val="false"/>
          <w:i w:val="false"/>
          <w:color w:val="000000"/>
          <w:sz w:val="28"/>
        </w:rPr>
        <w:t>
      цифрлық даму министрлігі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қазандағы № 371</w:t>
            </w:r>
            <w:r>
              <w:br/>
            </w:r>
            <w:r>
              <w:rPr>
                <w:rFonts w:ascii="Times New Roman"/>
                <w:b w:val="false"/>
                <w:i w:val="false"/>
                <w:color w:val="000000"/>
                <w:sz w:val="20"/>
              </w:rPr>
              <w:t>бұйрығына 1-қосымша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66" w:id="56"/>
    <w:p>
      <w:pPr>
        <w:spacing w:after="0"/>
        <w:ind w:left="0"/>
        <w:jc w:val="left"/>
      </w:pPr>
      <w:r>
        <w:rPr>
          <w:rFonts w:ascii="Times New Roman"/>
          <w:b/>
          <w:i w:val="false"/>
          <w:color w:val="000000"/>
        </w:rPr>
        <w:t xml:space="preserve"> Инвестициялық салымдарды жүзеге асыратын және ауыл шаруашылығы өнімдерін өндірумен және (немесе) өңдеумен айналысатын кәсіпкерлік субъектісі үшін негізгі немесе қайталама қызмет түрінің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малды және енекені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тұқымдасының өзге де жануарларын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тұқымдас өзге де жануарларды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ауыл шаруашылығы құсының етін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дәмдеуіштерді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жидектерді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негізгі органикалық химиялық заттар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қазандағы № 371</w:t>
            </w:r>
            <w:r>
              <w:br/>
            </w:r>
            <w:r>
              <w:rPr>
                <w:rFonts w:ascii="Times New Roman"/>
                <w:b w:val="false"/>
                <w:i w:val="false"/>
                <w:color w:val="000000"/>
                <w:sz w:val="20"/>
              </w:rPr>
              <w:t>бұйрығына 2-қосымша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68" w:id="57"/>
    <w:p>
      <w:pPr>
        <w:spacing w:after="0"/>
        <w:ind w:left="0"/>
        <w:jc w:val="left"/>
      </w:pPr>
      <w:r>
        <w:rPr>
          <w:rFonts w:ascii="Times New Roman"/>
          <w:b/>
          <w:i w:val="false"/>
          <w:color w:val="000000"/>
        </w:rPr>
        <w:t xml:space="preserve"> Жобалар паспортының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тіркемелі ауыл шаруашылығы техникасын сатып алу жобасының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(құдықтар, ұңғымалар)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ауыл шаруашылығы кооперативтері, дайындаушы ұйымдары, сүт қабылдау пункттері мен сүт өңдеу кәсіпорындары үшін жабдық пен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өңдеу кәсіпорындарын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тоннадан басталатын құс етін өндіруге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өңдеуге арналған техника мен жабдықтар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және етті бағыттағы құс шаруашылығында асыл тұқымдық репродуктор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өңделген өнімдерін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тереңдете өңдеу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нан-тоқаш және/немесе кондитерлік өнімдер өндіру жөніндегі кәсіпорынды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ұлғайта отырып жұмыртқалы құс фабрикаларын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өңдеу зауытын құру және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қазандағы № 371</w:t>
            </w:r>
            <w:r>
              <w:br/>
            </w:r>
            <w:r>
              <w:rPr>
                <w:rFonts w:ascii="Times New Roman"/>
                <w:b w:val="false"/>
                <w:i w:val="false"/>
                <w:color w:val="000000"/>
                <w:sz w:val="20"/>
              </w:rPr>
              <w:t>бұйрығына 3-қосымша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70" w:id="58"/>
    <w:p>
      <w:pPr>
        <w:spacing w:after="0"/>
        <w:ind w:left="0"/>
        <w:jc w:val="left"/>
      </w:pPr>
      <w:r>
        <w:rPr>
          <w:rFonts w:ascii="Times New Roman"/>
          <w:b/>
          <w:i w:val="false"/>
          <w:color w:val="000000"/>
        </w:rPr>
        <w:t xml:space="preserve"> Субсидиялауға жататын жобалар паспорттарының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(қоса алғанда) күріш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Тіркеме/аспалы орақ: роторлы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 фронтальді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(жылжымалы астық кептіргіш) тәулігіне 49-145 тоннадан (қоса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 (ПӘК) көпфункционалды ауыл шаруашылығы (пестицидтерді бүрку, тұқымдарды, тыңайтқыштарды тарату және т. б.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қорғауүшін топсалы торды бекітуге арналған бағандар (металл немесе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xml:space="preserve">
Ескертпе: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мақсатындағы жүктерді тасымалдау үшін автомобиль сатып алған жағдайда, кемінде 120 гектар алаңда жер болуы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32, 33-позициялар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жеміс-жидек дақылдары мен жүзімнің көпжылдық екпелерінің аналықтарын отырғызу үшін сатып алынған техника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жайылымдарға арналған қоршаудың ең жоғарғы рұқсат етілген құны 1000 гектарға 16 миллион теңгеден аспауға тиіс.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46, 47-позициялар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сымының диаметрі кемінде 2,5 миллиметр, тордың биіктігі кемінде 1,6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ұяшықтарының өлшемдері: ені 100 миллиметрден аспайды, биіктігі 75 миллиметрден аспайды.</w:t>
            </w:r>
          </w:p>
          <w:p>
            <w:pPr>
              <w:spacing w:after="20"/>
              <w:ind w:left="20"/>
              <w:jc w:val="both"/>
            </w:pPr>
            <w:r>
              <w:rPr>
                <w:rFonts w:ascii="Times New Roman"/>
                <w:b w:val="false"/>
                <w:i w:val="false"/>
                <w:color w:val="000000"/>
                <w:sz w:val="20"/>
              </w:rPr>
              <w:t>
Бағаналар арасындағы қашықтық 3-5 метрден аспайды.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мен жабдықтар, метр бірлігіне субсидияларды есептеу үшін ең жоғары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431-ден 539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жүйесімен және/немесе autotrac™навигациялық жүйесімен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249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қозғалтқышымен және JDLink™ Телематика жүйесімен, dura Line™технологиясымен өткізу жолының компоненттерімен.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қуаты 501 (қоса есептегенде) ат күшінен бастап</w:t>
            </w:r>
          </w:p>
          <w:bookmarkEnd w:id="60"/>
          <w:p>
            <w:pPr>
              <w:spacing w:after="20"/>
              <w:ind w:left="20"/>
              <w:jc w:val="both"/>
            </w:pPr>
            <w:r>
              <w:rPr>
                <w:rFonts w:ascii="Times New Roman"/>
                <w:b w:val="false"/>
                <w:i w:val="false"/>
                <w:color w:val="000000"/>
                <w:sz w:val="20"/>
              </w:rPr>
              <w:t>
(Powertech™ қозғалтқышымен және JDLink™ Телематика жүйесімен,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ашқыш тіректері немесе ConservaPak™ ашқышы немесе proseries™ ашқышы бар, relativeflow™ұрық сымын соғуды бақылау жүйесі. Пластмассадан жасалған тұқым бункері, конвейерлік конвейер түрі, мөлшерлеу себу катушкалары бар себу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Proseries™ қос дискілі вомер немесе вомер, аралас тұқым және тыңайтқыш бункері бар механикалық астық сепкіш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жалғыз нүкте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8,9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dial-a-Speed Автоматты жылдамдықты орауыш жүйесімен және/немесе Active Header Control/HydroFlex/Active Header Float рельефті көшіру жүйесімен композиттік саусақ орағышымен және / немесе 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 ден 8,9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ден 12,9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басқаратын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ролик жасаушы, ролик төсеуші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autotrac™функциясымен жабдықталған тракторлармен үйлесімді пресс-жинағыш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MaxiCut HC алдын ала ұнтақтау жүйесі 2,2 м немесе стандартты 1,79 м жинағышы бар бекітілген престеу камерасы бар орам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тюысуды реттеу жүйесі бар бума, тораптарды майлаудың орталықтандырылған жүйесі; тораптарды тазартатын желдеткіш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Ескертпе:</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және (немесе) платформа подборщик көзделген. Астық жинайтын комбайнды дестелегішсіз және (немесе) платформа подборщиксіз сатып алған жағдайда, дестелегіш және (немесе) платформа подборщик құнын есепке алмай, субсидияны есептеуге жол беріледі.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12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метрден басталатын дестелегіш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xml:space="preserve">
Ескертпе: </w:t>
            </w:r>
          </w:p>
          <w:bookmarkEnd w:id="62"/>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жүйесі бар қуаты 115 ат күші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xml:space="preserve">
Ескертпе: * "Тұқым шаруашылығы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p>
          <w:bookmarkEnd w:id="63"/>
          <w:p>
            <w:pPr>
              <w:spacing w:after="20"/>
              <w:ind w:left="20"/>
              <w:jc w:val="both"/>
            </w:pPr>
            <w:r>
              <w:rPr>
                <w:rFonts w:ascii="Times New Roman"/>
                <w:b w:val="false"/>
                <w:i w:val="false"/>
                <w:color w:val="000000"/>
                <w:sz w:val="20"/>
              </w:rPr>
              <w:t>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xml:space="preserve">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 </w:t>
            </w:r>
          </w:p>
          <w:bookmarkEnd w:id="64"/>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xml:space="preserve">
200 000 </w:t>
            </w:r>
          </w:p>
          <w:bookmarkEnd w:id="66"/>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xml:space="preserve">
20 000 </w:t>
            </w:r>
          </w:p>
          <w:bookmarkEnd w:id="67"/>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xml:space="preserve">
Ескертпе: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- 1 ет комбинатына екі бірліктен артық емес. </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сақтауға арналған тоңазытқыш жабдықтар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тәулігіне 1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Ескертпе: * 1 сүт өңдеу зауытына екі данадан артық емес.</w:t>
            </w:r>
          </w:p>
          <w:bookmarkEnd w:id="69"/>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 "Жүн дайындау пунктіне арналған жабдық сатып алу" жобасының паспорты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 электрлі механикалық қырқу құралы (1 бірлік)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Ең жоғары жол</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bookmarkEnd w:id="71"/>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bookmarkEnd w:id="72"/>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bookmarkEnd w:id="73"/>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Ескертпе:</w:t>
            </w:r>
          </w:p>
          <w:bookmarkEnd w:id="74"/>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1. Үлдірден/поликорбанаттан жасалған жабын:</w:t>
            </w:r>
          </w:p>
          <w:bookmarkEnd w:id="75"/>
          <w:p>
            <w:pPr>
              <w:spacing w:after="20"/>
              <w:ind w:left="20"/>
              <w:jc w:val="both"/>
            </w:pP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Кеңейту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xml:space="preserve">
Ескертпе: </w:t>
            </w:r>
          </w:p>
          <w:bookmarkEnd w:id="76"/>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техникасы мен жабдықтарын сатып алу (қажет болған жағдайда);</w:t>
            </w:r>
          </w:p>
          <w:p>
            <w:pPr>
              <w:spacing w:after="20"/>
              <w:ind w:left="20"/>
              <w:jc w:val="both"/>
            </w:pPr>
            <w:r>
              <w:rPr>
                <w:rFonts w:ascii="Times New Roman"/>
                <w:b w:val="false"/>
                <w:i w:val="false"/>
                <w:color w:val="000000"/>
                <w:sz w:val="20"/>
              </w:rPr>
              <w:t xml:space="preserve">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w:t>
            </w:r>
            <w:r>
              <w:rPr>
                <w:rFonts w:ascii="Times New Roman"/>
                <w:b w:val="false"/>
                <w:i w:val="false"/>
                <w:color w:val="000000"/>
                <w:sz w:val="20"/>
              </w:rPr>
              <w:t>қағидалары</w:t>
            </w:r>
            <w:r>
              <w:rPr>
                <w:rFonts w:ascii="Times New Roman"/>
                <w:b w:val="false"/>
                <w:i w:val="false"/>
                <w:color w:val="000000"/>
                <w:sz w:val="20"/>
              </w:rPr>
              <w:t xml:space="preserve">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1 847 000 (жүзім);</w:t>
            </w:r>
          </w:p>
          <w:bookmarkEnd w:id="78"/>
          <w:p>
            <w:pPr>
              <w:spacing w:after="20"/>
              <w:ind w:left="20"/>
              <w:jc w:val="both"/>
            </w:pPr>
            <w:r>
              <w:rPr>
                <w:rFonts w:ascii="Times New Roman"/>
                <w:b w:val="false"/>
                <w:i w:val="false"/>
                <w:color w:val="000000"/>
                <w:sz w:val="20"/>
              </w:rPr>
              <w:t>
4 500 000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w:t>
            </w:r>
          </w:p>
          <w:bookmarkEnd w:id="79"/>
          <w:p>
            <w:pPr>
              <w:spacing w:after="20"/>
              <w:ind w:left="20"/>
              <w:jc w:val="both"/>
            </w:pPr>
            <w:r>
              <w:rPr>
                <w:rFonts w:ascii="Times New Roman"/>
                <w:b w:val="false"/>
                <w:i w:val="false"/>
                <w:color w:val="000000"/>
                <w:sz w:val="20"/>
              </w:rPr>
              <w:t>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Жылына</w:t>
            </w:r>
          </w:p>
          <w:bookmarkEnd w:id="80"/>
          <w:p>
            <w:pPr>
              <w:spacing w:after="20"/>
              <w:ind w:left="20"/>
              <w:jc w:val="both"/>
            </w:pPr>
            <w:r>
              <w:rPr>
                <w:rFonts w:ascii="Times New Roman"/>
                <w:b w:val="false"/>
                <w:i w:val="false"/>
                <w:color w:val="000000"/>
                <w:sz w:val="20"/>
              </w:rPr>
              <w:t>
 1 тонна құс 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"Шошқа өсіруге арналған объектілерді құру және кеңейту"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 кезінде/ кеңейту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1 700 000</w:t>
            </w:r>
          </w:p>
          <w:bookmarkEnd w:id="81"/>
          <w:p>
            <w:pPr>
              <w:spacing w:after="20"/>
              <w:ind w:left="20"/>
              <w:jc w:val="both"/>
            </w:pPr>
            <w:r>
              <w:rPr>
                <w:rFonts w:ascii="Times New Roman"/>
                <w:b w:val="false"/>
                <w:i w:val="false"/>
                <w:color w:val="000000"/>
                <w:sz w:val="20"/>
              </w:rPr>
              <w:t>
850 000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xml:space="preserve">
Мегежіндер орындарының санын ұлғайтпай, қуаты 1000 бас мегежіннен басталатын кәсіпорындар үшін: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азықтандыру, сумен жабдықтау, көң шығару, желдету және жылыту жүйелері, объектіге қызмет көрсетуге арналған қажетті техника және жабдығы бар шошқа басын бордақылауға арналған корпус.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Инвестициялық жобаның құны жобалау-сметалық құжаттамаға сәйкес айқындалады: </w:t>
            </w:r>
          </w:p>
          <w:p>
            <w:pPr>
              <w:spacing w:after="20"/>
              <w:ind w:left="20"/>
              <w:jc w:val="both"/>
            </w:pPr>
            <w:r>
              <w:rPr>
                <w:rFonts w:ascii="Times New Roman"/>
                <w:b w:val="false"/>
                <w:i w:val="false"/>
                <w:color w:val="000000"/>
                <w:sz w:val="20"/>
              </w:rPr>
              <w:t>
салу кезінде/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малын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xml:space="preserve">
сағатына </w:t>
            </w:r>
          </w:p>
          <w:bookmarkEnd w:id="84"/>
          <w:p>
            <w:pPr>
              <w:spacing w:after="20"/>
              <w:ind w:left="20"/>
              <w:jc w:val="both"/>
            </w:pPr>
            <w:r>
              <w:rPr>
                <w:rFonts w:ascii="Times New Roman"/>
                <w:b w:val="false"/>
                <w:i w:val="false"/>
                <w:color w:val="000000"/>
                <w:sz w:val="20"/>
              </w:rPr>
              <w:t>
1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xml:space="preserve">
тәулігіне </w:t>
            </w:r>
          </w:p>
          <w:bookmarkEnd w:id="85"/>
          <w:p>
            <w:pPr>
              <w:spacing w:after="20"/>
              <w:ind w:left="20"/>
              <w:jc w:val="both"/>
            </w:pPr>
            <w:r>
              <w:rPr>
                <w:rFonts w:ascii="Times New Roman"/>
                <w:b w:val="false"/>
                <w:i w:val="false"/>
                <w:color w:val="000000"/>
                <w:sz w:val="20"/>
              </w:rPr>
              <w:t>
1 тонна саңғырық өңдеу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тәулігіне</w:t>
            </w:r>
          </w:p>
          <w:bookmarkEnd w:id="86"/>
          <w:p>
            <w:pPr>
              <w:spacing w:after="20"/>
              <w:ind w:left="20"/>
              <w:jc w:val="both"/>
            </w:pPr>
            <w:r>
              <w:rPr>
                <w:rFonts w:ascii="Times New Roman"/>
                <w:b w:val="false"/>
                <w:i w:val="false"/>
                <w:color w:val="000000"/>
                <w:sz w:val="20"/>
              </w:rPr>
              <w:t>
 1 тонна саңғырық өңдеу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тәулігіне</w:t>
            </w:r>
          </w:p>
          <w:bookmarkEnd w:id="87"/>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xml:space="preserve">
Инкубаторий </w:t>
            </w:r>
          </w:p>
          <w:bookmarkEnd w:id="88"/>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Инвестициялық салымдарды өтеу үлесі: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Автокар</w:t>
            </w:r>
          </w:p>
          <w:bookmarkEnd w:id="91"/>
          <w:p>
            <w:pPr>
              <w:spacing w:after="20"/>
              <w:ind w:left="20"/>
              <w:jc w:val="both"/>
            </w:pPr>
            <w:r>
              <w:rPr>
                <w:rFonts w:ascii="Times New Roman"/>
                <w:b w:val="false"/>
                <w:i w:val="false"/>
                <w:color w:val="000000"/>
                <w:sz w:val="20"/>
              </w:rPr>
              <w:t>
(ашалы тиегіш)**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xml:space="preserve">
* Аралас климаттық-бақылау үшін ( тоңазытқыш жабдықпен және желдету жабдығымен) инвестициялық салымдарды өтеу үлесі 40% құрайды.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52 841 071</w:t>
            </w:r>
          </w:p>
          <w:bookmarkEnd w:id="93"/>
          <w:p>
            <w:pPr>
              <w:spacing w:after="20"/>
              <w:ind w:left="20"/>
              <w:jc w:val="both"/>
            </w:pPr>
            <w:r>
              <w:rPr>
                <w:rFonts w:ascii="Times New Roman"/>
                <w:b w:val="false"/>
                <w:i w:val="false"/>
                <w:color w:val="000000"/>
                <w:sz w:val="20"/>
              </w:rPr>
              <w:t>
29 145 000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Автокара (ашалы тиегіш)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w:t>
            </w:r>
          </w:p>
          <w:p>
            <w:pPr>
              <w:spacing w:after="20"/>
              <w:ind w:left="20"/>
              <w:jc w:val="both"/>
            </w:pPr>
            <w:r>
              <w:rPr>
                <w:rFonts w:ascii="Times New Roman"/>
                <w:b w:val="false"/>
                <w:i w:val="false"/>
                <w:color w:val="000000"/>
                <w:sz w:val="20"/>
              </w:rPr>
              <w:t>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өңделген өнімдерінің (картоп чипсілері, фри картобы, жартылай фабрикаттар және басқалары) бір және (немесе) бірнеше түрін өндіруге өндірістік кешені және қажетті жабдықтары бар қуаттылығы жылына 50 000 тоннадан бастап шикізат өңдейтін кәсіпорын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кәсіпорынға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 "Май-тоңмай өнімдерін өндіру жөніндегі кәсіпорынды салу және (немесе) кеңейту" жобасының паспорты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500 тоннадан басталатын майлы дақылдарды өңдейтін кәсіпорын құрылысы кезінде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қуаты тәулігіне 100 тоннадан басталатын майлы дақылдарды өңдейтін кәсіпорынды салған кезінде </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xml:space="preserve">
сағатына </w:t>
            </w:r>
          </w:p>
          <w:bookmarkEnd w:id="96"/>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7"/>
          <w:p>
            <w:pPr>
              <w:spacing w:after="20"/>
              <w:ind w:left="20"/>
              <w:jc w:val="both"/>
            </w:pPr>
            <w:r>
              <w:rPr>
                <w:rFonts w:ascii="Times New Roman"/>
                <w:b w:val="false"/>
                <w:i w:val="false"/>
                <w:color w:val="000000"/>
                <w:sz w:val="20"/>
              </w:rPr>
              <w:t>
Жоба қуаттылық</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тарының өлшем</w:t>
            </w:r>
          </w:p>
          <w:p>
            <w:pPr>
              <w:spacing w:after="20"/>
              <w:ind w:left="20"/>
              <w:jc w:val="both"/>
            </w:pPr>
            <w:r>
              <w:rPr>
                <w:rFonts w:ascii="Times New Roman"/>
                <w:b w:val="false"/>
                <w:i w:val="false"/>
                <w:color w:val="000000"/>
                <w:sz w:val="20"/>
              </w:rPr>
              <w:t>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bookmarkEnd w:id="98"/>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bookmarkEnd w:id="99"/>
          <w:p>
            <w:pPr>
              <w:spacing w:after="20"/>
              <w:ind w:left="20"/>
              <w:jc w:val="both"/>
            </w:pPr>
            <w:r>
              <w:rPr>
                <w:rFonts w:ascii="Times New Roman"/>
                <w:b w:val="false"/>
                <w:i w:val="false"/>
                <w:color w:val="000000"/>
                <w:sz w:val="20"/>
              </w:rPr>
              <w:t>
 Субсидия есептеу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Модификацияланған крахмалдар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глюкоза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Фруктоза және фруктоза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Мальтоза және мальтоза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Ақуызды (протеинды) концентраттар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Соя изоляты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Лимон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Лецитин және өсімдік фосфолипидтері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Оттекті функционалдық топты қамтитын амин қосылыстары, лизин және глютамин қышқылынан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Лизин, глутамин қышқылы және тұздары. </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Шикізатты қабылдауға және өңдеуге қажетті жабдығы бар қант қызылшасын өңдеу жөніндегі кәсіпорын. Субсидияны есептеу шарттары: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xml:space="preserve">
Жылына 1 тонна </w:t>
            </w:r>
          </w:p>
          <w:bookmarkEnd w:id="101"/>
          <w:p>
            <w:pPr>
              <w:spacing w:after="20"/>
              <w:ind w:left="20"/>
              <w:jc w:val="both"/>
            </w:pPr>
            <w:r>
              <w:rPr>
                <w:rFonts w:ascii="Times New Roman"/>
                <w:b w:val="false"/>
                <w:i w:val="false"/>
                <w:color w:val="000000"/>
                <w:sz w:val="20"/>
              </w:rPr>
              <w:t>
дайын өнім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қазандағы № 371</w:t>
            </w:r>
            <w:r>
              <w:br/>
            </w:r>
            <w:r>
              <w:rPr>
                <w:rFonts w:ascii="Times New Roman"/>
                <w:b w:val="false"/>
                <w:i w:val="false"/>
                <w:color w:val="000000"/>
                <w:sz w:val="20"/>
              </w:rPr>
              <w:t>бұйрығына 4-қосымша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152" w:id="102"/>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 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03"/>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көрсетілетін қызметті алушының электрондық цифрлық қолтаңбасы (бұдан әрі – ЭЦҚ) қойылған электрондық өтінімді "PDF (Portable Document Format)" форматында (көрсетілетін қызметті алушының қолы қойылған және мөрімен (бар болса) расталған қағаз нұсқасының сканерленген көшірмесі) береді.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тапсырылған инвестициялық жобалар бойынша, сондай-ақ нақты сатып алынған техника, машиналар мен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w:t>
            </w:r>
            <w:r>
              <w:rPr>
                <w:rFonts w:ascii="Times New Roman"/>
                <w:b w:val="false"/>
                <w:i w:val="false"/>
                <w:color w:val="000000"/>
                <w:sz w:val="20"/>
              </w:rPr>
              <w:t>73-бабының</w:t>
            </w:r>
            <w:r>
              <w:rPr>
                <w:rFonts w:ascii="Times New Roman"/>
                <w:b w:val="false"/>
                <w:i w:val="false"/>
                <w:color w:val="000000"/>
                <w:sz w:val="20"/>
              </w:rPr>
              <w:t xml:space="preserve">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9-1-тарауына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техниканы, машиналар мен жабдықтарды қабылдау-беру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Қағидалардың 16-тармағының 2) 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өнімді өткізу бойынша электрондық шот-фактуралар;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 4 жобаның паспорты бойынша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 құрылысжайларына құқықтардың мемлекеттік тіркелгенін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шөл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шiлдедегi № 170-НҚ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36439 болып тіркелген) 2-қосымшаға сәйкес нысан бойынша су алу ұңғымасының техникалық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инвестордың (көрсетілетін қызметті алушының) құдықтарды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мердігермен жасалған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11)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6"/>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www.gov.kz интернет-ресурсында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w:t>
            </w:r>
          </w:p>
          <w:p>
            <w:pPr>
              <w:spacing w:after="20"/>
              <w:ind w:left="20"/>
              <w:jc w:val="both"/>
            </w:pPr>
            <w:r>
              <w:rPr>
                <w:rFonts w:ascii="Times New Roman"/>
                <w:b w:val="false"/>
                <w:i w:val="false"/>
                <w:color w:val="000000"/>
                <w:sz w:val="20"/>
              </w:rPr>
              <w:t>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қазандағы № 371</w:t>
            </w:r>
            <w:r>
              <w:br/>
            </w:r>
            <w:r>
              <w:rPr>
                <w:rFonts w:ascii="Times New Roman"/>
                <w:b w:val="false"/>
                <w:i w:val="false"/>
                <w:color w:val="000000"/>
                <w:sz w:val="20"/>
              </w:rPr>
              <w:t>бұйрығына 5-қосымша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bookmarkStart w:name="z183" w:id="107"/>
    <w:p>
      <w:pPr>
        <w:spacing w:after="0"/>
        <w:ind w:left="0"/>
        <w:jc w:val="left"/>
      </w:pPr>
      <w:r>
        <w:rPr>
          <w:rFonts w:ascii="Times New Roman"/>
          <w:b/>
          <w:i w:val="false"/>
          <w:color w:val="000000"/>
        </w:rPr>
        <w:t xml:space="preserve"> Әкімшілік деректерді жинауға арналған нысан</w:t>
      </w:r>
    </w:p>
    <w:bookmarkEnd w:id="107"/>
    <w:bookmarkStart w:name="z184" w:id="10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08"/>
    <w:bookmarkStart w:name="z185" w:id="109"/>
    <w:p>
      <w:pPr>
        <w:spacing w:after="0"/>
        <w:ind w:left="0"/>
        <w:jc w:val="both"/>
      </w:pPr>
      <w:r>
        <w:rPr>
          <w:rFonts w:ascii="Times New Roman"/>
          <w:b w:val="false"/>
          <w:i w:val="false"/>
          <w:color w:val="000000"/>
          <w:sz w:val="28"/>
        </w:rPr>
        <w:t>
      Әкімшілік деректер нысаны https://gosagro.kz/auth/login интернет-ресурсында орналастырылған.</w:t>
      </w:r>
    </w:p>
    <w:bookmarkEnd w:id="109"/>
    <w:bookmarkStart w:name="z186" w:id="110"/>
    <w:p>
      <w:pPr>
        <w:spacing w:after="0"/>
        <w:ind w:left="0"/>
        <w:jc w:val="both"/>
      </w:pPr>
      <w:r>
        <w:rPr>
          <w:rFonts w:ascii="Times New Roman"/>
          <w:b w:val="false"/>
          <w:i w:val="false"/>
          <w:color w:val="000000"/>
          <w:sz w:val="28"/>
        </w:rPr>
        <w:t>
      Әкімшілік нысанның атауы: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110"/>
    <w:bookmarkStart w:name="z187" w:id="1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№1-ИС нысаны</w:t>
      </w:r>
    </w:p>
    <w:bookmarkEnd w:id="111"/>
    <w:bookmarkStart w:name="z188" w:id="112"/>
    <w:p>
      <w:pPr>
        <w:spacing w:after="0"/>
        <w:ind w:left="0"/>
        <w:jc w:val="both"/>
      </w:pPr>
      <w:r>
        <w:rPr>
          <w:rFonts w:ascii="Times New Roman"/>
          <w:b w:val="false"/>
          <w:i w:val="false"/>
          <w:color w:val="000000"/>
          <w:sz w:val="28"/>
        </w:rPr>
        <w:t>
      Мерзімділігі: тоқсан сайын, жыл сайын</w:t>
      </w:r>
    </w:p>
    <w:bookmarkEnd w:id="112"/>
    <w:bookmarkStart w:name="z189" w:id="113"/>
    <w:p>
      <w:pPr>
        <w:spacing w:after="0"/>
        <w:ind w:left="0"/>
        <w:jc w:val="both"/>
      </w:pPr>
      <w:r>
        <w:rPr>
          <w:rFonts w:ascii="Times New Roman"/>
          <w:b w:val="false"/>
          <w:i w:val="false"/>
          <w:color w:val="000000"/>
          <w:sz w:val="28"/>
        </w:rPr>
        <w:t>
      Есепті кезең 20__ жылғы _______________ тоқсан, 20__ жыл</w:t>
      </w:r>
    </w:p>
    <w:bookmarkEnd w:id="113"/>
    <w:bookmarkStart w:name="z190"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bookmarkEnd w:id="114"/>
    <w:bookmarkStart w:name="z191" w:id="1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 және жыл сайын, күнтізбелік жылдың оныншы қаңтарына дейін;</w:t>
      </w:r>
    </w:p>
    <w:bookmarkEnd w:id="115"/>
    <w:bookmarkStart w:name="z192" w:id="116"/>
    <w:p>
      <w:pPr>
        <w:spacing w:after="0"/>
        <w:ind w:left="0"/>
        <w:jc w:val="both"/>
      </w:pPr>
      <w:r>
        <w:rPr>
          <w:rFonts w:ascii="Times New Roman"/>
          <w:b w:val="false"/>
          <w:i w:val="false"/>
          <w:color w:val="000000"/>
          <w:sz w:val="28"/>
        </w:rPr>
        <w:t>
      Бизнес-сәйкестендіру нөмірі</w:t>
      </w:r>
    </w:p>
    <w:bookmarkEnd w:id="116"/>
    <w:bookmarkStart w:name="z19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4" w:id="118"/>
    <w:p>
      <w:pPr>
        <w:spacing w:after="0"/>
        <w:ind w:left="0"/>
        <w:jc w:val="both"/>
      </w:pPr>
      <w:r>
        <w:rPr>
          <w:rFonts w:ascii="Times New Roman"/>
          <w:b w:val="false"/>
          <w:i w:val="false"/>
          <w:color w:val="000000"/>
          <w:sz w:val="28"/>
        </w:rPr>
        <w:t xml:space="preserve">
      Жинау әдісі: электронды түрде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20"/>
    <w:p>
      <w:pPr>
        <w:spacing w:after="0"/>
        <w:ind w:left="0"/>
        <w:jc w:val="both"/>
      </w:pPr>
      <w:r>
        <w:rPr>
          <w:rFonts w:ascii="Times New Roman"/>
          <w:b w:val="false"/>
          <w:i w:val="false"/>
          <w:color w:val="000000"/>
          <w:sz w:val="28"/>
        </w:rPr>
        <w:t>
      Атауы __________________________________________________________</w:t>
      </w:r>
    </w:p>
    <w:bookmarkEnd w:id="120"/>
    <w:bookmarkStart w:name="z197" w:id="121"/>
    <w:p>
      <w:pPr>
        <w:spacing w:after="0"/>
        <w:ind w:left="0"/>
        <w:jc w:val="both"/>
      </w:pPr>
      <w:r>
        <w:rPr>
          <w:rFonts w:ascii="Times New Roman"/>
          <w:b w:val="false"/>
          <w:i w:val="false"/>
          <w:color w:val="000000"/>
          <w:sz w:val="28"/>
        </w:rPr>
        <w:t>
      Мекенжайы _____________________________________________________</w:t>
      </w:r>
    </w:p>
    <w:bookmarkEnd w:id="121"/>
    <w:bookmarkStart w:name="z198" w:id="122"/>
    <w:p>
      <w:pPr>
        <w:spacing w:after="0"/>
        <w:ind w:left="0"/>
        <w:jc w:val="both"/>
      </w:pPr>
      <w:r>
        <w:rPr>
          <w:rFonts w:ascii="Times New Roman"/>
          <w:b w:val="false"/>
          <w:i w:val="false"/>
          <w:color w:val="000000"/>
          <w:sz w:val="28"/>
        </w:rPr>
        <w:t>
      Телефоны _______________________________________________________</w:t>
      </w:r>
    </w:p>
    <w:bookmarkEnd w:id="122"/>
    <w:bookmarkStart w:name="z199" w:id="123"/>
    <w:p>
      <w:pPr>
        <w:spacing w:after="0"/>
        <w:ind w:left="0"/>
        <w:jc w:val="both"/>
      </w:pPr>
      <w:r>
        <w:rPr>
          <w:rFonts w:ascii="Times New Roman"/>
          <w:b w:val="false"/>
          <w:i w:val="false"/>
          <w:color w:val="000000"/>
          <w:sz w:val="28"/>
        </w:rPr>
        <w:t>
      Электрондық почтасының мекенжайы _______________________________</w:t>
      </w:r>
    </w:p>
    <w:bookmarkEnd w:id="123"/>
    <w:bookmarkStart w:name="z200" w:id="124"/>
    <w:p>
      <w:pPr>
        <w:spacing w:after="0"/>
        <w:ind w:left="0"/>
        <w:jc w:val="both"/>
      </w:pPr>
      <w:r>
        <w:rPr>
          <w:rFonts w:ascii="Times New Roman"/>
          <w:b w:val="false"/>
          <w:i w:val="false"/>
          <w:color w:val="000000"/>
          <w:sz w:val="28"/>
        </w:rPr>
        <w:t>
      Орындаушы______________________________________________________</w:t>
      </w:r>
    </w:p>
    <w:bookmarkEnd w:id="124"/>
    <w:bookmarkStart w:name="z201" w:id="125"/>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bookmarkEnd w:id="125"/>
    <w:bookmarkStart w:name="z202" w:id="126"/>
    <w:p>
      <w:pPr>
        <w:spacing w:after="0"/>
        <w:ind w:left="0"/>
        <w:jc w:val="both"/>
      </w:pPr>
      <w:r>
        <w:rPr>
          <w:rFonts w:ascii="Times New Roman"/>
          <w:b w:val="false"/>
          <w:i w:val="false"/>
          <w:color w:val="000000"/>
          <w:sz w:val="28"/>
        </w:rPr>
        <w:t>
      Басшы немесе оның міндетін атқарушы адам</w:t>
      </w:r>
    </w:p>
    <w:bookmarkEnd w:id="126"/>
    <w:bookmarkStart w:name="z203" w:id="127"/>
    <w:p>
      <w:pPr>
        <w:spacing w:after="0"/>
        <w:ind w:left="0"/>
        <w:jc w:val="both"/>
      </w:pPr>
      <w:r>
        <w:rPr>
          <w:rFonts w:ascii="Times New Roman"/>
          <w:b w:val="false"/>
          <w:i w:val="false"/>
          <w:color w:val="000000"/>
          <w:sz w:val="28"/>
        </w:rPr>
        <w:t>
      ________________________________________________________________</w:t>
      </w:r>
    </w:p>
    <w:bookmarkEnd w:id="127"/>
    <w:bookmarkStart w:name="z204" w:id="128"/>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bookmarkEnd w:id="128"/>
    <w:bookmarkStart w:name="z205" w:id="129"/>
    <w:p>
      <w:pPr>
        <w:spacing w:after="0"/>
        <w:ind w:left="0"/>
        <w:jc w:val="both"/>
      </w:pPr>
      <w:r>
        <w:rPr>
          <w:rFonts w:ascii="Times New Roman"/>
          <w:b w:val="false"/>
          <w:i w:val="false"/>
          <w:color w:val="000000"/>
          <w:sz w:val="28"/>
        </w:rPr>
        <w:t>
      Бірінші басшы-төмен тұрған бюджеттің бюджеттік бағдарламаларының әкімшісі</w:t>
      </w:r>
    </w:p>
    <w:bookmarkEnd w:id="129"/>
    <w:bookmarkStart w:name="z206" w:id="130"/>
    <w:p>
      <w:pPr>
        <w:spacing w:after="0"/>
        <w:ind w:left="0"/>
        <w:jc w:val="both"/>
      </w:pPr>
      <w:r>
        <w:rPr>
          <w:rFonts w:ascii="Times New Roman"/>
          <w:b w:val="false"/>
          <w:i w:val="false"/>
          <w:color w:val="000000"/>
          <w:sz w:val="28"/>
        </w:rPr>
        <w:t>
      _________________________________________________________________</w:t>
      </w:r>
    </w:p>
    <w:bookmarkEnd w:id="130"/>
    <w:bookmarkStart w:name="z207" w:id="131"/>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bookmarkEnd w:id="131"/>
    <w:bookmarkStart w:name="z208" w:id="132"/>
    <w:p>
      <w:pPr>
        <w:spacing w:after="0"/>
        <w:ind w:left="0"/>
        <w:jc w:val="both"/>
      </w:pPr>
      <w:r>
        <w:rPr>
          <w:rFonts w:ascii="Times New Roman"/>
          <w:b w:val="false"/>
          <w:i w:val="false"/>
          <w:color w:val="000000"/>
          <w:sz w:val="28"/>
        </w:rPr>
        <w:t>
      Мөрге арналған орын __________________________</w:t>
      </w:r>
    </w:p>
    <w:bookmarkEnd w:id="132"/>
    <w:bookmarkStart w:name="z209" w:id="133"/>
    <w:p>
      <w:pPr>
        <w:spacing w:after="0"/>
        <w:ind w:left="0"/>
        <w:jc w:val="both"/>
      </w:pPr>
      <w:r>
        <w:rPr>
          <w:rFonts w:ascii="Times New Roman"/>
          <w:b w:val="false"/>
          <w:i w:val="false"/>
          <w:color w:val="000000"/>
          <w:sz w:val="28"/>
        </w:rPr>
        <w:t>
      Есеп тапсырылған күн 20 ___ жылғы "___" __________</w:t>
      </w:r>
    </w:p>
    <w:bookmarkEnd w:id="133"/>
    <w:bookmarkStart w:name="z210" w:id="134"/>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өтеусіз негізде жинауға арналған нысанын толтыру бойынша түсіндірме (индексі: №1-ИС нысаны, мерзімділігі: бір реттік)</w:t>
      </w:r>
    </w:p>
    <w:bookmarkEnd w:id="134"/>
    <w:bookmarkStart w:name="z211" w:id="135"/>
    <w:p>
      <w:pPr>
        <w:spacing w:after="0"/>
        <w:ind w:left="0"/>
        <w:jc w:val="left"/>
      </w:pPr>
      <w:r>
        <w:rPr>
          <w:rFonts w:ascii="Times New Roman"/>
          <w:b/>
          <w:i w:val="false"/>
          <w:color w:val="000000"/>
        </w:rPr>
        <w:t xml:space="preserve"> 1-тарау. Жалпы ережелер</w:t>
      </w:r>
    </w:p>
    <w:bookmarkEnd w:id="135"/>
    <w:bookmarkStart w:name="z212" w:id="136"/>
    <w:p>
      <w:pPr>
        <w:spacing w:after="0"/>
        <w:ind w:left="0"/>
        <w:jc w:val="both"/>
      </w:pPr>
      <w:r>
        <w:rPr>
          <w:rFonts w:ascii="Times New Roman"/>
          <w:b w:val="false"/>
          <w:i w:val="false"/>
          <w:color w:val="000000"/>
          <w:sz w:val="28"/>
        </w:rPr>
        <w:t>
      1. Осы түсіндірме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өтеусіз негізде жинауға арналған нысанын (бұдан әрі – Нысан) толтырудың бірыңғай талаптарын айқындайды.</w:t>
      </w:r>
    </w:p>
    <w:bookmarkEnd w:id="136"/>
    <w:bookmarkStart w:name="z213" w:id="137"/>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137"/>
    <w:bookmarkStart w:name="z214" w:id="138"/>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138"/>
    <w:bookmarkStart w:name="z215" w:id="139"/>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Қазақстан Республикасының Ауыл шаруашылығы министрлігіне тоқсан сайын, есепті тоқсаннан кейінгі айдың 5-күніне дейін және жыл сайын, күнтізбелік жылдың оныншы қаңтарына дейін ұсынады.</w:t>
      </w:r>
    </w:p>
    <w:bookmarkEnd w:id="139"/>
    <w:bookmarkStart w:name="z216" w:id="140"/>
    <w:p>
      <w:pPr>
        <w:spacing w:after="0"/>
        <w:ind w:left="0"/>
        <w:jc w:val="both"/>
      </w:pPr>
      <w:r>
        <w:rPr>
          <w:rFonts w:ascii="Times New Roman"/>
          <w:b w:val="false"/>
          <w:i w:val="false"/>
          <w:color w:val="000000"/>
          <w:sz w:val="28"/>
        </w:rPr>
        <w:t>
      5. Нысан қазақ немесе орыс тілдерінде толтырылады.</w:t>
      </w:r>
    </w:p>
    <w:bookmarkEnd w:id="140"/>
    <w:bookmarkStart w:name="z217" w:id="141"/>
    <w:p>
      <w:pPr>
        <w:spacing w:after="0"/>
        <w:ind w:left="0"/>
        <w:jc w:val="left"/>
      </w:pPr>
      <w:r>
        <w:rPr>
          <w:rFonts w:ascii="Times New Roman"/>
          <w:b/>
          <w:i w:val="false"/>
          <w:color w:val="000000"/>
        </w:rPr>
        <w:t xml:space="preserve"> 2-тарау. Нысанды толтыру бойынша түсіндірме</w:t>
      </w:r>
    </w:p>
    <w:bookmarkEnd w:id="141"/>
    <w:bookmarkStart w:name="z218" w:id="142"/>
    <w:p>
      <w:pPr>
        <w:spacing w:after="0"/>
        <w:ind w:left="0"/>
        <w:jc w:val="both"/>
      </w:pPr>
      <w:r>
        <w:rPr>
          <w:rFonts w:ascii="Times New Roman"/>
          <w:b w:val="false"/>
          <w:i w:val="false"/>
          <w:color w:val="000000"/>
          <w:sz w:val="28"/>
        </w:rPr>
        <w:t>
      6. 1-бағанда реттік нөмір көрсетіледі.</w:t>
      </w:r>
    </w:p>
    <w:bookmarkEnd w:id="142"/>
    <w:bookmarkStart w:name="z219" w:id="143"/>
    <w:p>
      <w:pPr>
        <w:spacing w:after="0"/>
        <w:ind w:left="0"/>
        <w:jc w:val="both"/>
      </w:pPr>
      <w:r>
        <w:rPr>
          <w:rFonts w:ascii="Times New Roman"/>
          <w:b w:val="false"/>
          <w:i w:val="false"/>
          <w:color w:val="000000"/>
          <w:sz w:val="28"/>
        </w:rPr>
        <w:t>
      7. 2-бағанда инвестордың атауы көрсетіледі.</w:t>
      </w:r>
    </w:p>
    <w:bookmarkEnd w:id="143"/>
    <w:bookmarkStart w:name="z220" w:id="144"/>
    <w:p>
      <w:pPr>
        <w:spacing w:after="0"/>
        <w:ind w:left="0"/>
        <w:jc w:val="both"/>
      </w:pPr>
      <w:r>
        <w:rPr>
          <w:rFonts w:ascii="Times New Roman"/>
          <w:b w:val="false"/>
          <w:i w:val="false"/>
          <w:color w:val="000000"/>
          <w:sz w:val="28"/>
        </w:rPr>
        <w:t>
      8. 3-бағанда инвестордың жеке сәйкестендіру нөмірі/бизнес сәйкестендіру нөмірі көрсетіледі.</w:t>
      </w:r>
    </w:p>
    <w:bookmarkEnd w:id="144"/>
    <w:bookmarkStart w:name="z221" w:id="145"/>
    <w:p>
      <w:pPr>
        <w:spacing w:after="0"/>
        <w:ind w:left="0"/>
        <w:jc w:val="both"/>
      </w:pPr>
      <w:r>
        <w:rPr>
          <w:rFonts w:ascii="Times New Roman"/>
          <w:b w:val="false"/>
          <w:i w:val="false"/>
          <w:color w:val="000000"/>
          <w:sz w:val="28"/>
        </w:rPr>
        <w:t>
      9. 4-бағанда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2, 3-қосымшаларға сәйкес жоба паспортының атауы көрсетіледі.</w:t>
      </w:r>
    </w:p>
    <w:bookmarkEnd w:id="145"/>
    <w:bookmarkStart w:name="z222" w:id="146"/>
    <w:p>
      <w:pPr>
        <w:spacing w:after="0"/>
        <w:ind w:left="0"/>
        <w:jc w:val="both"/>
      </w:pPr>
      <w:r>
        <w:rPr>
          <w:rFonts w:ascii="Times New Roman"/>
          <w:b w:val="false"/>
          <w:i w:val="false"/>
          <w:color w:val="000000"/>
          <w:sz w:val="28"/>
        </w:rPr>
        <w:t>
      10. 5, 6, 7, 8-бағандарда инвестордың статистикалық нысанға және заттай және құндық мәнде өндірілген өнімдерді түрлері бойынша өткізуді растайтын бастапқы құжаттар негізінде кәсіпорынның өндірістік қуаты көрсетіледі.</w:t>
      </w:r>
    </w:p>
    <w:bookmarkEnd w:id="146"/>
    <w:bookmarkStart w:name="z223" w:id="147"/>
    <w:p>
      <w:pPr>
        <w:spacing w:after="0"/>
        <w:ind w:left="0"/>
        <w:jc w:val="both"/>
      </w:pPr>
      <w:r>
        <w:rPr>
          <w:rFonts w:ascii="Times New Roman"/>
          <w:b w:val="false"/>
          <w:i w:val="false"/>
          <w:color w:val="000000"/>
          <w:sz w:val="28"/>
        </w:rPr>
        <w:t>
      11. 9-бағанда тұрақты жұмыс орындарының саны көрсетіледі.</w:t>
      </w:r>
    </w:p>
    <w:bookmarkEnd w:id="147"/>
    <w:bookmarkStart w:name="z224" w:id="148"/>
    <w:p>
      <w:pPr>
        <w:spacing w:after="0"/>
        <w:ind w:left="0"/>
        <w:jc w:val="both"/>
      </w:pPr>
      <w:r>
        <w:rPr>
          <w:rFonts w:ascii="Times New Roman"/>
          <w:b w:val="false"/>
          <w:i w:val="false"/>
          <w:color w:val="000000"/>
          <w:sz w:val="28"/>
        </w:rPr>
        <w:t>
      12. 10, 11-бағандарда жобаның жалпы құны, оның ішінде субсидиялауға жататыны көрсетіледі.</w:t>
      </w:r>
    </w:p>
    <w:bookmarkEnd w:id="148"/>
    <w:bookmarkStart w:name="z225" w:id="149"/>
    <w:p>
      <w:pPr>
        <w:spacing w:after="0"/>
        <w:ind w:left="0"/>
        <w:jc w:val="both"/>
      </w:pPr>
      <w:r>
        <w:rPr>
          <w:rFonts w:ascii="Times New Roman"/>
          <w:b w:val="false"/>
          <w:i w:val="false"/>
          <w:color w:val="000000"/>
          <w:sz w:val="28"/>
        </w:rPr>
        <w:t>
      13. 12-бағанда инвестициялық жобаның паспортына сәйкес өтеу үлесі көрсетіледі.</w:t>
      </w:r>
    </w:p>
    <w:bookmarkEnd w:id="149"/>
    <w:bookmarkStart w:name="z226" w:id="150"/>
    <w:p>
      <w:pPr>
        <w:spacing w:after="0"/>
        <w:ind w:left="0"/>
        <w:jc w:val="both"/>
      </w:pPr>
      <w:r>
        <w:rPr>
          <w:rFonts w:ascii="Times New Roman"/>
          <w:b w:val="false"/>
          <w:i w:val="false"/>
          <w:color w:val="000000"/>
          <w:sz w:val="28"/>
        </w:rPr>
        <w:t>
      14. 13-бағанда төленген субсидиялар сомасы көрсетіледі.</w:t>
      </w:r>
    </w:p>
    <w:bookmarkEnd w:id="150"/>
    <w:bookmarkStart w:name="z227" w:id="151"/>
    <w:p>
      <w:pPr>
        <w:spacing w:after="0"/>
        <w:ind w:left="0"/>
        <w:jc w:val="both"/>
      </w:pPr>
      <w:r>
        <w:rPr>
          <w:rFonts w:ascii="Times New Roman"/>
          <w:b w:val="false"/>
          <w:i w:val="false"/>
          <w:color w:val="000000"/>
          <w:sz w:val="28"/>
        </w:rPr>
        <w:t>
      15. 14-бағанда инвестициялық жобаны пайдалануға енгізу күні көрсетіледі.</w:t>
      </w:r>
    </w:p>
    <w:bookmarkEnd w:id="151"/>
    <w:bookmarkStart w:name="z228" w:id="152"/>
    <w:p>
      <w:pPr>
        <w:spacing w:after="0"/>
        <w:ind w:left="0"/>
        <w:jc w:val="both"/>
      </w:pPr>
      <w:r>
        <w:rPr>
          <w:rFonts w:ascii="Times New Roman"/>
          <w:b w:val="false"/>
          <w:i w:val="false"/>
          <w:color w:val="000000"/>
          <w:sz w:val="28"/>
        </w:rPr>
        <w:t>
      16. 15-бағанда жұмыс органы шешімінің күні мен нөмірі көрсетіледі.</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