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06d6f" w14:textId="0a06d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Ұлттық қауіпсіздік комитеті Төрағасының "Қазақстан Республикасы ұлттық қауіпсіздік органдарын топографиялық және арнайы карталармен және геодезиялық пункттердің координаталары каталогтарымен жабдықтау нормаларын бекіту туралы" 2015 жылғы 3 маусымдағы № 46 және "Қазақстан Республикасы ұлттық қауіпсіздік органдарын топографиялық және арнайы карталармен және геодезиялық пункттердің координаталары каталогтарымен жабдықтау нормаларын бекіту туралы" Қазақстан Республикасы Ұлттық қауіпсіздік комитеті Төрағасының 2015 жылғы 3 маусымдағы № 46 бұйрығына өзгерістер енгізу туралы" 2019 жылғы 4 наурыздағы № 12/қе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қауіпсіздік комитеті Төрағасының 2025 жылғы 8 қазандағы № 92/қе бұйрығы. Қазақстан Республикасының Әділет министрлігінде 2025 жылғы 13 қазанда № 37104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 27-бабының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Күші жойылды деп танылсын: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"Қазақстан Республикасы ұлттық қауіпсіздік органдарын топографиялық және арнайы карталармен және геодезиялық пункттердің координаталары каталогтарымен жабдықтау нормаларын бекіту туралы" Қазақстан Республикасы Ұлттық қауіпсіздік комитеті Төрағасының 2015 жылғы 3 маусымдағы № 46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11558 болып тіркелген);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Республикасы ұлттық қауіпсіздік органдарын топографиялық және арнайы карталармен және геодезиялық пункттердің координаталары каталогтарымен жабдықтау нормаларын бекіту туралы" Қазақстан Республикасы Ұлттық қауіпсіздік комитеті Төрағасының 2015 жылғы 3 маусымдағы № 46 бұйрығына өзгерістер енгізу туралы" Қазақстан Республикасы Ұлттық қауіпсіздік комитеті Төрағасының 2019 жылғы 4 наурыздағы № 12/қе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18369 болып тіркелген);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қауіпсіздік комитетінің Шекара қызметі: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бұйрықты Қазақстан Республикасы Ұлттық қауіпсіздік комитетінің интернет-ресурсында орналастыруды қамтамасыз етсін.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Ұлттық қауіпсіздік комитеті Төрағасының орынбасары – Шекара қызметінің директорына жүктелсін.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Ұлттық қауіпсіздік комитетінің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 жылғы "___"________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