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2c3570" w14:textId="02c357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Мемлекеттік кірістер органдарының ақпараттық жүйелерінде биометриялық сәйкестендіру құралдарын пайдалану қағидаларын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Мерзімі біткен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Қаржы министрінің 2025 жылғы 3 қазандағы № 568 бұйрығы. Қазақстан Республикасының Әділет министрлігінде 2025 жылғы 3 қазанда № 37047 болып тіркелді. Бұйрық 2025 жылғы 31 желтоқсанды қоса алғанда қолданыста болды.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Бұйрықтың қолданыста болу мерзімі - 31.12.2025 (осы бұйрықтың </w:t>
      </w:r>
      <w:r>
        <w:rPr>
          <w:rFonts w:ascii="Times New Roman"/>
          <w:b w:val="false"/>
          <w:i w:val="false"/>
          <w:color w:val="ff0000"/>
          <w:sz w:val="28"/>
        </w:rPr>
        <w:t>4-т</w:t>
      </w:r>
      <w:r>
        <w:rPr>
          <w:rFonts w:ascii="Times New Roman"/>
          <w:b w:val="false"/>
          <w:i w:val="false"/>
          <w:color w:val="ff0000"/>
          <w:sz w:val="28"/>
        </w:rPr>
        <w:t>. қараңыз)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"Салық және бюджетке төленетін басқа да міндетті төлемдер туралы" Қазақстан Республикасы Кодексінің (Салық кодексі) 68-бабының </w:t>
      </w:r>
      <w:r>
        <w:rPr>
          <w:rFonts w:ascii="Times New Roman"/>
          <w:b w:val="false"/>
          <w:i w:val="false"/>
          <w:color w:val="000000"/>
          <w:sz w:val="28"/>
        </w:rPr>
        <w:t>1-2-тармағына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бұйрыққа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Мемлекеттік кірістер органдарының ақпараттық жүйелерінде биометриялық сәйкестендіру құралдарын пайдалану қағидалары бекітілсін.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бұйрыққа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Қазақстан Республикасы Қаржы министрлігінің кейбір бұйрықтарының күші жойылды деп танылсын.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Қазақстан Республикасы Қаржы министрлігінің Мемлекеттік кірістер комитеті Қазақстан Республикасының заңнамасында белгіленген тәртіппен: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Республикасының Әділет министрлігінде мемлекеттік тіркелуін;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оны Қазақстан Республикасы Қаржы министрлігінің интернет-ресурсында орналастыруды;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Қазақстан Республикасының Әділет министрлігінде мемлекеттік тіркелгеннен кейін он жұмыс күні ішінде осы тармақтың 1) және 2) тармақшаларында көзделген іс-шаралардың орындалуы туралы мәліметтерді Қазақстан Республикасы Қаржы министрлігінің Заң қызметі департаментіне ұсынуды қамтамасыз етсін.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және 2025 жылғы 31 желтоқсанды қоса алғанда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Қаржы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Жасанды интеллект және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цифрлық даму министрлігі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Реcпубликасының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Қаржы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3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568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19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Мемлекеттік кірістер органдарының ақпараттық жүйелерінде биометриялық сәйкестендіру құралдарын пайдалану қағидалары</w:t>
      </w:r>
    </w:p>
    <w:bookmarkEnd w:id="12"/>
    <w:bookmarkStart w:name="z20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Мемлекеттік кірістер органдарының ақпараттық жүйелерінде биометриялық сәйкестендіру құралдарын пайдалану қағидалары (бұдан әрі – Қағидалар) "Салық және бюджетке төленетін басқа да міндетті төлемдер туралы" Қазақстан Республикасы Кодексінің (Салық кодексі) (бұдан әрі – Салық кодексі) 68-бабының </w:t>
      </w:r>
      <w:r>
        <w:rPr>
          <w:rFonts w:ascii="Times New Roman"/>
          <w:b w:val="false"/>
          <w:i w:val="false"/>
          <w:color w:val="000000"/>
          <w:sz w:val="28"/>
        </w:rPr>
        <w:t>1-2-тармағына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әзірленді.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Қағидаларда мынадай ұғымдар пайдаланылады: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биометриялық сәйкестендіру – адамның физиологиялық ерекшеліктерін сипаттайтын және оның негізінде жеке басын анықтауға болатын биометриялық деректер (цифрлық фотосурет);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уәкілетті органның нормативтік-анықтамалық ақпараты – мемлекеттік кірістер органдарының деректер базасынан берілетін және Салық кодексіне сәйкес салық құпиясы болып табылмайтын ақпарат;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электрондық цифрлық қолтаңба (бұдан әрі – ЭЦҚ) – электрондық құжаттың дұрыстығын, оның тиесілігін және мазмұнының өзгермейтіндігін растайтын электрондық цифрлық нышандар жиынтығы;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электрондық шот-фактура (бұдан әрі – ЭШФ) – электрондық шот-фактуралардың ақпараттық жүйесі арқылы жазып берілетін және салық заңнамасы нормаларының талаптарына және осы Қағидаларға сәйкес келетін құжат;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электрондық шот-фактуралардың ақпараттық жүйесі (бұдан әрі – ЭШФ АЖ) – уәкілетті органның электрондық нысанда жазып берілген шот-фактураларды жазып беру, жіберу, қабылдау, тіркеу, өңдеу, беру, алу және сақтау жүзеге асырылатын ақпараттық жүйесі;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ЭШФ АЖ қатысушысы – электрондық шот-фактуралардың ақпараттық жүйесін пайдалану туралы келісімге қол қойған және ЭШФ АЖ-да тіркелген тұлға;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ЭШФ АЖ операторы – ЭШФ АЖ әкімшісі болып табылатын мемлекеттік орган;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Электрондық шот-фактуралардың ақпараттық жүйесін пайдалану туралы келісім (бұдан әрі – Келісім) – "Электрондық шот-фактуралардың ақпараттық жүйесінде электрондық нысанда шот-фактураны жазып беру қағидаларын және оның нысандарын бекіту туралы" Қазақстан Республикасы Премьер-Министрінің Бірінші орынбасары – Қаржы министрінің 2019 жылғы 22 сәуірдегі № 370 </w:t>
      </w:r>
      <w:r>
        <w:rPr>
          <w:rFonts w:ascii="Times New Roman"/>
          <w:b w:val="false"/>
          <w:i w:val="false"/>
          <w:color w:val="000000"/>
          <w:sz w:val="28"/>
        </w:rPr>
        <w:t>бұйрығымен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бекітілген нысан бойынша қол қойылған және ЭШФ АЖ-да тіркелу кезінде салық төлеуші электрондық цифрлық қолтаңбамен куәландырған құжат (Нормативтік құқықтық актілерді мемлекеттік тіркеу тізілімінде № 18583 болып тіркелген) (бұдан әрі – ЭШФ жазып беру қағидалары).</w:t>
      </w:r>
    </w:p>
    <w:bookmarkEnd w:id="23"/>
    <w:bookmarkStart w:name="z31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Мемлекеттік кірістер органдарының ақпараттық жүйелерінде биометриялық сәйкестендіру құралдарын пайдалану тәртібі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Мемлекеттік кірістер органдарының ақпараттық жүйелеріндегі биометриялық сәйкестендіру құралдары мынадай: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салық төлеушіні ЭШФ АЖ қатысушысы ретінде тіркеген;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Салық кодексінің 136-бабы 5-тармағының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5)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137-бабына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тәуекелдерді басқару жүйесі негізінде салық төлеушіге қатысты тәуекел анықталған жағдайда қолданылады.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Қағидалардың 3-тармағының 2) тармақшасында көзделген жағдайда, салық төлеушіге ЭШФ АЖ арқылы ЭШФ АЖ порталына хабарлама жіберілген сәттен бастап биометриялық өту қажеттілігі туралы хабарлама жіберіледі.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Биометриялық сәйкестендіру ЭШФ жазып беру кезінде күніне 1 (бір) рет жүргізіледі.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Ол өтпеген жағдайда ЭШФ жазып беру мүмкін емес.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Биометриялық сәйкестендірудің міндетті өтулерінің жалпы саны 3 (үш) рет.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Көрсетілген санға жеткеннен кейін ЭШФ АЖ биометриялық сәйкестендіруден өтпей ЭШФ одан әрі жазып беруге мүмкіндік береді.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Биометриялық сәйкестендіруді ЭШФ АЖ-да жүзеге асырады.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Биометриялық сәйкестендіруді жүзеге асыру кезінде ЭШФ АЖ басшының немесе ЭШФ жазуға уәкілетті тұлғаның ЭЦҚ деректерінің заңды тұлғаның басшысы, дара кәсіпкер не ЭШФ АЖ операторының нормативтік-анықтамалық ақпаратында орналастырылған тіркеу деректері бар жеке тұлға туралы деректермен және Қазақстан Республикасының Жасанды интеллект және цифрлық даму министрлігінің "цифрлық бейін" платформасында орналастырылған деректермен сәйкестігіне тексеру жүргізеді (did.gov.kz).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Қағидалардың 5-тармағында көрсетілген деректер сәйкес келген кезде ЭШФ АЖ операторы: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Қағидалардың 3-тармағының 1) тармақшасында көзделген жағдайда – салық төлеушіге ЭШФ АЖ қатысушысы мәртебесін беруді;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Қағидалардың 3-тармағының 2) тармақшасында көзделген жағдайда – ЭШФ-ны өңдеуді және тіркеу нөмірін беруді жүзеге асырады.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Салық төлеушілер санатын тіркеу ерекшеліктерін қолдану және құқықтар беру ЭШФ жазып беру қағидаларына сәйкес жүзеге асырылады.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Дербес деректерді жинау, өңдеу және қорғау "Дербес деректер және оларды қорғау туралы"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жүзеге асырылады.</w:t>
      </w:r>
    </w:p>
    <w:bookmarkEnd w:id="3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Реcпубликасының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Қаржы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3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568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48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Қаржы министрлігінің күші жойылған бұйрықтарының тізбесі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"Электрондық шот-фактуралардың ақпараттық жүйесінде биометриялық сәйкестендіру құралдарын пайдалану жөніндегі пилоттық жобаны іске асыру қағидалары мен мерзімін бекіту туралы" Қазақстан Республикасы Премьер-Министрі орынбасарының міндетін атқарушының – Қаржы министрінің міндетін атқарушының 2023 жылғы 27 наурыздағы № 294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32132 болып тіркелген).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"Электрондық шот-фактуралардың ақпараттық жүйесінде биометриялық сәйкестендіру құралдарын пайдалану жөніндегі пилоттық жобаны іске асыру қағидалары мен мерзімін бекіту туралы" Қазақстан Республикасы Премьер-Министрі орынбасарының міндетін атқарушының – Қаржы министрінің міндетін атқарушының 2023 жылғы 27 наурыздағы № 294 бұйрығына өзгерістер мен толықтыру енгізу туралы" Қазақстан Республикасы Премьер-Министрінің орынбасары – Қаржы министрінің 2023 жылғы 28 желтоқсандағы № 1331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33832 болып тіркелген).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"Электрондық шот-фактуралардың ақпараттық жүйесінде биометриялық сәйкестендіру құралдарын пайдалану жөніндегі пилоттық жобаны іске асыру қағидалары мен мерзімін бекіту туралы" Қазақстан Республикасы Премьер-Министрі орынбасарының міндетін атқарушының – Қаржы министрінің міндетін атқарушының 2023 жылғы 27 наурыздағы № 294 бұйрығына өзгерістер енгізу туралы" Қазақстан Республикасы Қаржы министрінің 2025 жылғы 20 қаңтардағы № 32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35666 болып тіркелген).</w:t>
      </w:r>
    </w:p>
    <w:bookmarkEnd w:id="4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