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32f323" w14:textId="132f32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Сумен жабдықтау, су бұру, кәріз, газбен жабдықтау, электрмен жабдықтау, жылумен жабдықтау, қалдықтарды жинау (қоқыс шығару), лифтілерге қызмет көрсету және (немесе) тасымалдаулар саласындағы қызметтерді көрсететін ұйымдар үшінші тұлғаларға көрсетілген қызметтер туралы мәліметтер нысанын және Мемлекеттік кірістер органына оларды ұсыну қағидаларын бекіту туралы</w:t>
      </w:r>
    </w:p>
    <w:p>
      <w:pPr>
        <w:spacing w:after="0"/>
        <w:ind w:left="0"/>
        <w:jc w:val="both"/>
      </w:pPr>
      <w:r>
        <w:rPr>
          <w:rFonts w:ascii="Times New Roman"/>
          <w:b w:val="false"/>
          <w:i w:val="false"/>
          <w:color w:val="000000"/>
          <w:sz w:val="28"/>
        </w:rPr>
        <w:t>Қазақстан Республикасы Қаржы министрінің 2025 жылғы 30 қыркүйектегі № 554 бұйрығы. Қазақстан Республикасының Әділет министрлігінде 2025 жылғы 1 қазанда № 37019 болып тіркелді</w:t>
      </w:r>
    </w:p>
    <w:p>
      <w:pPr>
        <w:spacing w:after="0"/>
        <w:ind w:left="0"/>
        <w:jc w:val="both"/>
      </w:pPr>
      <w:r>
        <w:rPr>
          <w:rFonts w:ascii="Times New Roman"/>
          <w:b w:val="false"/>
          <w:i w:val="false"/>
          <w:color w:val="000000"/>
          <w:sz w:val="28"/>
        </w:rPr>
        <w:t>
</w:t>
      </w:r>
      <w:r>
        <w:rPr>
          <w:rFonts w:ascii="Times New Roman"/>
          <w:b w:val="false"/>
          <w:i w:val="false"/>
          <w:color w:val="ff0000"/>
          <w:sz w:val="28"/>
        </w:rPr>
        <w:t>      ЗҚАИ-ның ескертпесі!</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Осы бұйрық 01.01.2026 ж. бастап </w:t>
      </w:r>
      <w:r>
        <w:rPr>
          <w:rFonts w:ascii="Times New Roman"/>
          <w:b w:val="false"/>
          <w:i w:val="false"/>
          <w:color w:val="ff0000"/>
          <w:sz w:val="28"/>
        </w:rPr>
        <w:t>қолданысқа</w:t>
      </w:r>
      <w:r>
        <w:rPr>
          <w:rFonts w:ascii="Times New Roman"/>
          <w:b w:val="false"/>
          <w:i w:val="false"/>
          <w:color w:val="ff0000"/>
          <w:sz w:val="28"/>
        </w:rPr>
        <w:t xml:space="preserve"> енгізіледі.</w:t>
      </w:r>
    </w:p>
    <w:bookmarkStart w:name="z5" w:id="0"/>
    <w:p>
      <w:pPr>
        <w:spacing w:after="0"/>
        <w:ind w:left="0"/>
        <w:jc w:val="both"/>
      </w:pPr>
      <w:r>
        <w:rPr>
          <w:rFonts w:ascii="Times New Roman"/>
          <w:b w:val="false"/>
          <w:i w:val="false"/>
          <w:color w:val="000000"/>
          <w:sz w:val="28"/>
        </w:rPr>
        <w:t xml:space="preserve">
      Қазақстан Республикасы Салық кодексінің 56-бабы </w:t>
      </w:r>
      <w:r>
        <w:rPr>
          <w:rFonts w:ascii="Times New Roman"/>
          <w:b w:val="false"/>
          <w:i w:val="false"/>
          <w:color w:val="000000"/>
          <w:sz w:val="28"/>
        </w:rPr>
        <w:t>6-тармағына</w:t>
      </w:r>
      <w:r>
        <w:rPr>
          <w:rFonts w:ascii="Times New Roman"/>
          <w:b w:val="false"/>
          <w:i w:val="false"/>
          <w:color w:val="000000"/>
          <w:sz w:val="28"/>
        </w:rPr>
        <w:t xml:space="preserve"> және "Мемлекеттік статистика туралы" Қазақстан Республикасы Заңының 16-бабы 3-тармағының </w:t>
      </w:r>
      <w:r>
        <w:rPr>
          <w:rFonts w:ascii="Times New Roman"/>
          <w:b w:val="false"/>
          <w:i w:val="false"/>
          <w:color w:val="000000"/>
          <w:sz w:val="28"/>
        </w:rPr>
        <w:t>2) тармақшасына</w:t>
      </w:r>
      <w:r>
        <w:rPr>
          <w:rFonts w:ascii="Times New Roman"/>
          <w:b w:val="false"/>
          <w:i w:val="false"/>
          <w:color w:val="000000"/>
          <w:sz w:val="28"/>
        </w:rPr>
        <w:t xml:space="preserve"> сәйкес БҰЙЫРАМЫН:</w:t>
      </w:r>
    </w:p>
    <w:bookmarkEnd w:id="0"/>
    <w:bookmarkStart w:name="z6" w:id="1"/>
    <w:p>
      <w:pPr>
        <w:spacing w:after="0"/>
        <w:ind w:left="0"/>
        <w:jc w:val="both"/>
      </w:pPr>
      <w:r>
        <w:rPr>
          <w:rFonts w:ascii="Times New Roman"/>
          <w:b w:val="false"/>
          <w:i w:val="false"/>
          <w:color w:val="000000"/>
          <w:sz w:val="28"/>
        </w:rPr>
        <w:t>
      1. Мыналар:</w:t>
      </w:r>
    </w:p>
    <w:bookmarkEnd w:id="1"/>
    <w:bookmarkStart w:name="z7" w:id="2"/>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сумен жабдықтау, су бұру, кәріз, газбен жабдықтау, электрмен жабдықтау, жылумен жабдықтау, қалдықтарды жинау (қоқыс шығару), лифтілерге қызмет көрсету және (немесе) тасымалдаулар саласындағы қызметтерді көрсететін ұйымдар үшінші тұлғаларға көрсетілген қызметтер туралы мәліметтер нысаны;</w:t>
      </w:r>
    </w:p>
    <w:bookmarkEnd w:id="2"/>
    <w:bookmarkStart w:name="z8" w:id="3"/>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Сумен жабдықтау, су бұру, кәріз, газбен жабдықтау, электрмен жабдықтау, жылумен жабдықтау, қалдықтарды жинау (қоқыс шығару), лифтілерге қызмет көрсету және (немесе) тасымалдаулар саласындағы қызметтерді көрсететін ұйымдар үшінші тұлғаларға көрсетілген қызметтер туралы мәліметтерді мемлекеттік кірістер органына ұсыну қағидалары бекітілсін.</w:t>
      </w:r>
    </w:p>
    <w:bookmarkEnd w:id="3"/>
    <w:bookmarkStart w:name="z9" w:id="4"/>
    <w:p>
      <w:pPr>
        <w:spacing w:after="0"/>
        <w:ind w:left="0"/>
        <w:jc w:val="both"/>
      </w:pPr>
      <w:r>
        <w:rPr>
          <w:rFonts w:ascii="Times New Roman"/>
          <w:b w:val="false"/>
          <w:i w:val="false"/>
          <w:color w:val="000000"/>
          <w:sz w:val="28"/>
        </w:rPr>
        <w:t xml:space="preserve">
      2. "Сумен жабдықтау, су бұру, кәріз, газбен жабдықтау, электрмен жабдықтау, жылумен жабдықтау, қалдықтарды жинау (қоқысты жою), лифтілерге қызмет ету қызметтерін және (немесе) тасымалдар саласындағы қызметтерді көрсететін ұйымдардың үшінші тұлғаларға көрсетілген қызметтері туралы мәліметтерді ұсыну қағидаларын бекіту туралы" Қазақстан Республикасы Премьер-Министрінің Бірінші орынбасары – Қазақстан Республикасы Қаржы министрінің 2019 жылғы 27 мамырдағы № 493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18741 болып тіркелген) күші жойылды деп танылсын.</w:t>
      </w:r>
    </w:p>
    <w:bookmarkEnd w:id="4"/>
    <w:bookmarkStart w:name="z10" w:id="5"/>
    <w:p>
      <w:pPr>
        <w:spacing w:after="0"/>
        <w:ind w:left="0"/>
        <w:jc w:val="both"/>
      </w:pPr>
      <w:r>
        <w:rPr>
          <w:rFonts w:ascii="Times New Roman"/>
          <w:b w:val="false"/>
          <w:i w:val="false"/>
          <w:color w:val="000000"/>
          <w:sz w:val="28"/>
        </w:rPr>
        <w:t>
      3. Қазақстан Республикасы Қаржы министрлігінің Мемлекеттік кірістер комитеті Қазақстан Республикасының заңнамасында белгіленген тәртіппен:</w:t>
      </w:r>
    </w:p>
    <w:bookmarkEnd w:id="5"/>
    <w:bookmarkStart w:name="z11" w:id="6"/>
    <w:p>
      <w:pPr>
        <w:spacing w:after="0"/>
        <w:ind w:left="0"/>
        <w:jc w:val="both"/>
      </w:pPr>
      <w:r>
        <w:rPr>
          <w:rFonts w:ascii="Times New Roman"/>
          <w:b w:val="false"/>
          <w:i w:val="false"/>
          <w:color w:val="000000"/>
          <w:sz w:val="28"/>
        </w:rPr>
        <w:t>
      1) осы бұйрықтың Қазақстан Республикасының Әділет министрлігінде мемлекеттік тіркелуін;</w:t>
      </w:r>
    </w:p>
    <w:bookmarkEnd w:id="6"/>
    <w:bookmarkStart w:name="z12" w:id="7"/>
    <w:p>
      <w:pPr>
        <w:spacing w:after="0"/>
        <w:ind w:left="0"/>
        <w:jc w:val="both"/>
      </w:pPr>
      <w:r>
        <w:rPr>
          <w:rFonts w:ascii="Times New Roman"/>
          <w:b w:val="false"/>
          <w:i w:val="false"/>
          <w:color w:val="000000"/>
          <w:sz w:val="28"/>
        </w:rPr>
        <w:t>
      2) осы бұйрық ресми жарияланғаннан кейін оны Қазақстан Республикасы Қаржы министрлігінің интернет-ресурсында орналастыруды;</w:t>
      </w:r>
    </w:p>
    <w:bookmarkEnd w:id="7"/>
    <w:bookmarkStart w:name="z13" w:id="8"/>
    <w:p>
      <w:pPr>
        <w:spacing w:after="0"/>
        <w:ind w:left="0"/>
        <w:jc w:val="both"/>
      </w:pPr>
      <w:r>
        <w:rPr>
          <w:rFonts w:ascii="Times New Roman"/>
          <w:b w:val="false"/>
          <w:i w:val="false"/>
          <w:color w:val="000000"/>
          <w:sz w:val="28"/>
        </w:rPr>
        <w:t>
      3) осы бұйрық Қазақстан Республикасы Әділет министрлігінде мемлекеттік тіркелгеннен кейін он жұмыс күні ішінде осы тармақтың 1) және 2) тармақшаларында көзделген іс-шаралардың орындалуы туралы мәліметтерді Қазақстан Республикасы Қаржы министрлігінің Заң қызметі департаментіне ұсынуды қамтамасыз етсін.</w:t>
      </w:r>
    </w:p>
    <w:bookmarkEnd w:id="8"/>
    <w:bookmarkStart w:name="z14" w:id="9"/>
    <w:p>
      <w:pPr>
        <w:spacing w:after="0"/>
        <w:ind w:left="0"/>
        <w:jc w:val="both"/>
      </w:pPr>
      <w:r>
        <w:rPr>
          <w:rFonts w:ascii="Times New Roman"/>
          <w:b w:val="false"/>
          <w:i w:val="false"/>
          <w:color w:val="000000"/>
          <w:sz w:val="28"/>
        </w:rPr>
        <w:t>
      4. Осы бұйрық 2026 жылғы 1 қаңтардан бастап қолданысқа енгізіледі және ресми жариялануға тиіс.</w:t>
      </w:r>
    </w:p>
    <w:bookmarkEnd w:id="9"/>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Қазақстан Республикасының</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Қаржы министрі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Такиев</w:t>
            </w:r>
            <w:r>
              <w:rPr>
                <w:rFonts w:ascii="Times New Roman"/>
                <w:b w:val="false"/>
                <w:i w:val="false"/>
                <w:color w:val="000000"/>
                <w:sz w:val="20"/>
              </w:rPr>
              <w:t>
</w:t>
            </w:r>
          </w:p>
        </w:tc>
      </w:tr>
    </w:tbl>
    <w:bookmarkStart w:name="z16" w:id="10"/>
    <w:p>
      <w:pPr>
        <w:spacing w:after="0"/>
        <w:ind w:left="0"/>
        <w:jc w:val="both"/>
      </w:pPr>
      <w:r>
        <w:rPr>
          <w:rFonts w:ascii="Times New Roman"/>
          <w:b w:val="false"/>
          <w:i w:val="false"/>
          <w:color w:val="000000"/>
          <w:sz w:val="28"/>
        </w:rPr>
        <w:t>
      "КЕЛІСІЛДІ"</w:t>
      </w:r>
    </w:p>
    <w:bookmarkEnd w:id="10"/>
    <w:bookmarkStart w:name="z17" w:id="11"/>
    <w:p>
      <w:pPr>
        <w:spacing w:after="0"/>
        <w:ind w:left="0"/>
        <w:jc w:val="both"/>
      </w:pPr>
      <w:r>
        <w:rPr>
          <w:rFonts w:ascii="Times New Roman"/>
          <w:b w:val="false"/>
          <w:i w:val="false"/>
          <w:color w:val="000000"/>
          <w:sz w:val="28"/>
        </w:rPr>
        <w:t>
      Қазақстан Республикасы</w:t>
      </w:r>
    </w:p>
    <w:bookmarkEnd w:id="11"/>
    <w:bookmarkStart w:name="z18" w:id="12"/>
    <w:p>
      <w:pPr>
        <w:spacing w:after="0"/>
        <w:ind w:left="0"/>
        <w:jc w:val="both"/>
      </w:pPr>
      <w:r>
        <w:rPr>
          <w:rFonts w:ascii="Times New Roman"/>
          <w:b w:val="false"/>
          <w:i w:val="false"/>
          <w:color w:val="000000"/>
          <w:sz w:val="28"/>
        </w:rPr>
        <w:t>
      Стратегиялық жоспарлау және</w:t>
      </w:r>
    </w:p>
    <w:bookmarkEnd w:id="12"/>
    <w:bookmarkStart w:name="z19" w:id="13"/>
    <w:p>
      <w:pPr>
        <w:spacing w:after="0"/>
        <w:ind w:left="0"/>
        <w:jc w:val="both"/>
      </w:pPr>
      <w:r>
        <w:rPr>
          <w:rFonts w:ascii="Times New Roman"/>
          <w:b w:val="false"/>
          <w:i w:val="false"/>
          <w:color w:val="000000"/>
          <w:sz w:val="28"/>
        </w:rPr>
        <w:t>
      реформалар агенттігінің Ұлттық</w:t>
      </w:r>
    </w:p>
    <w:bookmarkEnd w:id="13"/>
    <w:bookmarkStart w:name="z20" w:id="14"/>
    <w:p>
      <w:pPr>
        <w:spacing w:after="0"/>
        <w:ind w:left="0"/>
        <w:jc w:val="both"/>
      </w:pPr>
      <w:r>
        <w:rPr>
          <w:rFonts w:ascii="Times New Roman"/>
          <w:b w:val="false"/>
          <w:i w:val="false"/>
          <w:color w:val="000000"/>
          <w:sz w:val="28"/>
        </w:rPr>
        <w:t>
      статистика бюросы</w:t>
      </w:r>
    </w:p>
    <w:bookmarkEnd w:id="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2025 жылғы 30 қыркүйектегі</w:t>
            </w:r>
            <w:r>
              <w:br/>
            </w:r>
            <w:r>
              <w:rPr>
                <w:rFonts w:ascii="Times New Roman"/>
                <w:b w:val="false"/>
                <w:i w:val="false"/>
                <w:color w:val="000000"/>
                <w:sz w:val="20"/>
              </w:rPr>
              <w:t>№ 554 Бұйрыққа</w:t>
            </w:r>
            <w:r>
              <w:br/>
            </w:r>
            <w:r>
              <w:rPr>
                <w:rFonts w:ascii="Times New Roman"/>
                <w:b w:val="false"/>
                <w:i w:val="false"/>
                <w:color w:val="000000"/>
                <w:sz w:val="20"/>
              </w:rPr>
              <w:t>1-қосымша</w:t>
            </w:r>
            <w:r>
              <w:br/>
            </w:r>
            <w:r>
              <w:rPr>
                <w:rFonts w:ascii="Times New Roman"/>
                <w:b w:val="false"/>
                <w:i w:val="false"/>
                <w:color w:val="000000"/>
                <w:sz w:val="20"/>
              </w:rPr>
              <w:t>Әкімшілік деректерді</w:t>
            </w:r>
            <w:r>
              <w:br/>
            </w:r>
            <w:r>
              <w:rPr>
                <w:rFonts w:ascii="Times New Roman"/>
                <w:b w:val="false"/>
                <w:i w:val="false"/>
                <w:color w:val="000000"/>
                <w:sz w:val="20"/>
              </w:rPr>
              <w:t>жинауға арналған нысан</w:t>
            </w:r>
          </w:p>
        </w:tc>
      </w:tr>
    </w:tbl>
    <w:bookmarkStart w:name="z22" w:id="15"/>
    <w:p>
      <w:pPr>
        <w:spacing w:after="0"/>
        <w:ind w:left="0"/>
        <w:jc w:val="both"/>
      </w:pPr>
      <w:r>
        <w:rPr>
          <w:rFonts w:ascii="Times New Roman"/>
          <w:b w:val="false"/>
          <w:i w:val="false"/>
          <w:color w:val="000000"/>
          <w:sz w:val="28"/>
        </w:rPr>
        <w:t>
      Ұсынылады: Қазақстан Республикасы Қаржы министрлігінің Мемлекеттік кірістер комитеті.</w:t>
      </w:r>
    </w:p>
    <w:bookmarkEnd w:id="15"/>
    <w:bookmarkStart w:name="z23" w:id="16"/>
    <w:p>
      <w:pPr>
        <w:spacing w:after="0"/>
        <w:ind w:left="0"/>
        <w:jc w:val="both"/>
      </w:pPr>
      <w:r>
        <w:rPr>
          <w:rFonts w:ascii="Times New Roman"/>
          <w:b w:val="false"/>
          <w:i w:val="false"/>
          <w:color w:val="000000"/>
          <w:sz w:val="28"/>
        </w:rPr>
        <w:t>
      Әкімшілік деректерді өтеусіз негізде жинауға арналған нысан интернет – ресурста орналастырылған: www.gov.kz.</w:t>
      </w:r>
    </w:p>
    <w:bookmarkEnd w:id="16"/>
    <w:bookmarkStart w:name="z24" w:id="17"/>
    <w:p>
      <w:pPr>
        <w:spacing w:after="0"/>
        <w:ind w:left="0"/>
        <w:jc w:val="both"/>
      </w:pPr>
      <w:r>
        <w:rPr>
          <w:rFonts w:ascii="Times New Roman"/>
          <w:b w:val="false"/>
          <w:i w:val="false"/>
          <w:color w:val="000000"/>
          <w:sz w:val="28"/>
        </w:rPr>
        <w:t>
      Әкімшілік нысанының атауы: сумен жабдықтау, су бұру, кәріз, газбен жабдықтау, электрмен жабдықтау, жылумен жабдықтау, қалдықтарды жинау (қоқыс шығару), лифттерге қызмет көрсету және (немесе) тасымалдау саласындағы қызметтер көрсететін ұйымдар ұсынатын үшінші тұлғаларға көрсетілген қызметтер туралы мәліметтер.</w:t>
      </w:r>
    </w:p>
    <w:bookmarkEnd w:id="17"/>
    <w:bookmarkStart w:name="z25" w:id="18"/>
    <w:p>
      <w:pPr>
        <w:spacing w:after="0"/>
        <w:ind w:left="0"/>
        <w:jc w:val="both"/>
      </w:pPr>
      <w:r>
        <w:rPr>
          <w:rFonts w:ascii="Times New Roman"/>
          <w:b w:val="false"/>
          <w:i w:val="false"/>
          <w:color w:val="000000"/>
          <w:sz w:val="28"/>
        </w:rPr>
        <w:t>
      Әкімшілік деректерді өтеусіз негізде жинауға арналған нысанның индексі: 493-О ҚЫЗМЕТТЕР.</w:t>
      </w:r>
    </w:p>
    <w:bookmarkEnd w:id="18"/>
    <w:bookmarkStart w:name="z26" w:id="19"/>
    <w:p>
      <w:pPr>
        <w:spacing w:after="0"/>
        <w:ind w:left="0"/>
        <w:jc w:val="both"/>
      </w:pPr>
      <w:r>
        <w:rPr>
          <w:rFonts w:ascii="Times New Roman"/>
          <w:b w:val="false"/>
          <w:i w:val="false"/>
          <w:color w:val="000000"/>
          <w:sz w:val="28"/>
        </w:rPr>
        <w:t>
      Кезеңділігі: тоқсан сайын.</w:t>
      </w:r>
    </w:p>
    <w:bookmarkEnd w:id="19"/>
    <w:bookmarkStart w:name="z27" w:id="20"/>
    <w:p>
      <w:pPr>
        <w:spacing w:after="0"/>
        <w:ind w:left="0"/>
        <w:jc w:val="both"/>
      </w:pPr>
      <w:r>
        <w:rPr>
          <w:rFonts w:ascii="Times New Roman"/>
          <w:b w:val="false"/>
          <w:i w:val="false"/>
          <w:color w:val="000000"/>
          <w:sz w:val="28"/>
        </w:rPr>
        <w:t>
      Есепті кезең: 20__жылғы __ тоқсан.</w:t>
      </w:r>
    </w:p>
    <w:bookmarkEnd w:id="20"/>
    <w:bookmarkStart w:name="z28" w:id="21"/>
    <w:p>
      <w:pPr>
        <w:spacing w:after="0"/>
        <w:ind w:left="0"/>
        <w:jc w:val="both"/>
      </w:pPr>
      <w:r>
        <w:rPr>
          <w:rFonts w:ascii="Times New Roman"/>
          <w:b w:val="false"/>
          <w:i w:val="false"/>
          <w:color w:val="000000"/>
          <w:sz w:val="28"/>
        </w:rPr>
        <w:t>
      Әкімшілік деректерді өтеусіз негізде жинауға арналған нысанды ұсынатын адамдар тобы: үшінші тұлғаларға көрсетілген қызметтер туралы мәліметтер, сумен жабдықтау, су бұру, кәріз, газбен жабдықтау, электрмен жабдықтау, жылумен жабдықтау, қалдықтарды жинау (қоқыс шығару), лифтілерге қызмет көрсету және (немесе) тасымалдау саласында қызметтер көрсететін ұйымдар.</w:t>
      </w:r>
    </w:p>
    <w:bookmarkEnd w:id="21"/>
    <w:bookmarkStart w:name="z29" w:id="22"/>
    <w:p>
      <w:pPr>
        <w:spacing w:after="0"/>
        <w:ind w:left="0"/>
        <w:jc w:val="both"/>
      </w:pPr>
      <w:r>
        <w:rPr>
          <w:rFonts w:ascii="Times New Roman"/>
          <w:b w:val="false"/>
          <w:i w:val="false"/>
          <w:color w:val="000000"/>
          <w:sz w:val="28"/>
        </w:rPr>
        <w:t>
      Әкімшілік деректерді өтеусіз негізде жинауға арналған нысанды ұсыну мерзімі: тоқсан сайын есепті тоқсаннан кейінгі айдың 10-күнінен кешіктірмей.</w:t>
      </w:r>
    </w:p>
    <w:bookmarkEnd w:id="22"/>
    <w:bookmarkStart w:name="z30" w:id="23"/>
    <w:p>
      <w:pPr>
        <w:spacing w:after="0"/>
        <w:ind w:left="0"/>
        <w:jc w:val="both"/>
      </w:pPr>
      <w:r>
        <w:rPr>
          <w:rFonts w:ascii="Times New Roman"/>
          <w:b w:val="false"/>
          <w:i w:val="false"/>
          <w:color w:val="000000"/>
          <w:sz w:val="28"/>
        </w:rPr>
        <w:t xml:space="preserve">
      </w:t>
      </w:r>
    </w:p>
    <w:bookmarkEnd w:id="23"/>
    <w:p>
      <w:pPr>
        <w:spacing w:after="0"/>
        <w:ind w:left="0"/>
        <w:jc w:val="both"/>
      </w:pPr>
      <w:r>
        <w:drawing>
          <wp:inline distT="0" distB="0" distL="0" distR="0">
            <wp:extent cx="53467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346700" cy="43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 w:id="24"/>
    <w:p>
      <w:pPr>
        <w:spacing w:after="0"/>
        <w:ind w:left="0"/>
        <w:jc w:val="both"/>
      </w:pPr>
      <w:r>
        <w:rPr>
          <w:rFonts w:ascii="Times New Roman"/>
          <w:b w:val="false"/>
          <w:i w:val="false"/>
          <w:color w:val="000000"/>
          <w:sz w:val="28"/>
        </w:rPr>
        <w:t>
      ЖСН/БСН</w:t>
      </w:r>
    </w:p>
    <w:bookmarkEnd w:id="24"/>
    <w:bookmarkStart w:name="z32" w:id="25"/>
    <w:p>
      <w:pPr>
        <w:spacing w:after="0"/>
        <w:ind w:left="0"/>
        <w:jc w:val="both"/>
      </w:pPr>
      <w:r>
        <w:rPr>
          <w:rFonts w:ascii="Times New Roman"/>
          <w:b w:val="false"/>
          <w:i w:val="false"/>
          <w:color w:val="000000"/>
          <w:sz w:val="28"/>
        </w:rPr>
        <w:t>
      (деректерді жеке адамдар ұсынған жағдайда, сондай-ақ агрегатталған түрде толтырылмайды).</w:t>
      </w:r>
    </w:p>
    <w:bookmarkEnd w:id="25"/>
    <w:bookmarkStart w:name="z33" w:id="26"/>
    <w:p>
      <w:pPr>
        <w:spacing w:after="0"/>
        <w:ind w:left="0"/>
        <w:jc w:val="both"/>
      </w:pPr>
      <w:r>
        <w:rPr>
          <w:rFonts w:ascii="Times New Roman"/>
          <w:b w:val="false"/>
          <w:i w:val="false"/>
          <w:color w:val="000000"/>
          <w:sz w:val="28"/>
        </w:rPr>
        <w:t>
      Жинау әдісі: электронды түрде.</w:t>
      </w:r>
    </w:p>
    <w:bookmarkEnd w:id="26"/>
    <w:bookmarkStart w:name="z34" w:id="27"/>
    <w:p>
      <w:pPr>
        <w:spacing w:after="0"/>
        <w:ind w:left="0"/>
        <w:jc w:val="both"/>
      </w:pPr>
      <w:r>
        <w:rPr>
          <w:rFonts w:ascii="Times New Roman"/>
          <w:b w:val="false"/>
          <w:i w:val="false"/>
          <w:color w:val="000000"/>
          <w:sz w:val="28"/>
        </w:rPr>
        <w:t xml:space="preserve">
      </w:t>
      </w:r>
    </w:p>
    <w:bookmarkEnd w:id="27"/>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 w:id="28"/>
    <w:p>
      <w:pPr>
        <w:spacing w:after="0"/>
        <w:ind w:left="0"/>
        <w:jc w:val="both"/>
      </w:pPr>
      <w:r>
        <w:rPr>
          <w:rFonts w:ascii="Times New Roman"/>
          <w:b w:val="false"/>
          <w:i w:val="false"/>
          <w:color w:val="000000"/>
          <w:sz w:val="28"/>
        </w:rPr>
        <w:t xml:space="preserve">
      </w:t>
      </w:r>
    </w:p>
    <w:bookmarkEnd w:id="28"/>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 w:id="29"/>
    <w:p>
      <w:pPr>
        <w:spacing w:after="0"/>
        <w:ind w:left="0"/>
        <w:jc w:val="both"/>
      </w:pPr>
      <w:r>
        <w:rPr>
          <w:rFonts w:ascii="Times New Roman"/>
          <w:b w:val="false"/>
          <w:i w:val="false"/>
          <w:color w:val="000000"/>
          <w:sz w:val="28"/>
        </w:rPr>
        <w:t xml:space="preserve">
      </w:t>
      </w:r>
    </w:p>
    <w:bookmarkEnd w:id="29"/>
    <w:p>
      <w:pPr>
        <w:spacing w:after="0"/>
        <w:ind w:left="0"/>
        <w:jc w:val="both"/>
      </w:pPr>
      <w:r>
        <w:drawing>
          <wp:inline distT="0" distB="0" distL="0" distR="0">
            <wp:extent cx="78105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 w:id="30"/>
    <w:p>
      <w:pPr>
        <w:spacing w:after="0"/>
        <w:ind w:left="0"/>
        <w:jc w:val="both"/>
      </w:pPr>
      <w:r>
        <w:rPr>
          <w:rFonts w:ascii="Times New Roman"/>
          <w:b w:val="false"/>
          <w:i w:val="false"/>
          <w:color w:val="000000"/>
          <w:sz w:val="28"/>
        </w:rPr>
        <w:t xml:space="preserve">
      </w:t>
      </w:r>
    </w:p>
    <w:bookmarkEnd w:id="30"/>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 w:id="31"/>
    <w:p>
      <w:pPr>
        <w:spacing w:after="0"/>
        <w:ind w:left="0"/>
        <w:jc w:val="both"/>
      </w:pPr>
      <w:r>
        <w:rPr>
          <w:rFonts w:ascii="Times New Roman"/>
          <w:b w:val="false"/>
          <w:i w:val="false"/>
          <w:color w:val="000000"/>
          <w:sz w:val="28"/>
        </w:rPr>
        <w:t xml:space="preserve">
      </w:t>
      </w:r>
    </w:p>
    <w:bookmarkEnd w:id="31"/>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 w:id="32"/>
    <w:p>
      <w:pPr>
        <w:spacing w:after="0"/>
        <w:ind w:left="0"/>
        <w:jc w:val="both"/>
      </w:pPr>
      <w:r>
        <w:rPr>
          <w:rFonts w:ascii="Times New Roman"/>
          <w:b w:val="false"/>
          <w:i w:val="false"/>
          <w:color w:val="000000"/>
          <w:sz w:val="28"/>
        </w:rPr>
        <w:t xml:space="preserve">
      </w:t>
      </w:r>
    </w:p>
    <w:bookmarkEnd w:id="32"/>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 w:id="33"/>
    <w:p>
      <w:pPr>
        <w:spacing w:after="0"/>
        <w:ind w:left="0"/>
        <w:jc w:val="both"/>
      </w:pPr>
      <w:r>
        <w:rPr>
          <w:rFonts w:ascii="Times New Roman"/>
          <w:b w:val="false"/>
          <w:i w:val="false"/>
          <w:color w:val="000000"/>
          <w:sz w:val="28"/>
        </w:rPr>
        <w:t xml:space="preserve">
      </w:t>
      </w:r>
    </w:p>
    <w:bookmarkEnd w:id="33"/>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 w:id="34"/>
    <w:p>
      <w:pPr>
        <w:spacing w:after="0"/>
        <w:ind w:left="0"/>
        <w:jc w:val="both"/>
      </w:pPr>
      <w:r>
        <w:rPr>
          <w:rFonts w:ascii="Times New Roman"/>
          <w:b w:val="false"/>
          <w:i w:val="false"/>
          <w:color w:val="000000"/>
          <w:sz w:val="28"/>
        </w:rPr>
        <w:t xml:space="preserve">
      </w:t>
      </w:r>
    </w:p>
    <w:bookmarkEnd w:id="34"/>
    <w:p>
      <w:pPr>
        <w:spacing w:after="0"/>
        <w:ind w:left="0"/>
        <w:jc w:val="both"/>
      </w:pPr>
      <w:r>
        <w:drawing>
          <wp:inline distT="0" distB="0" distL="0" distR="0">
            <wp:extent cx="78105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 w:id="35"/>
    <w:p>
      <w:pPr>
        <w:spacing w:after="0"/>
        <w:ind w:left="0"/>
        <w:jc w:val="both"/>
      </w:pPr>
      <w:r>
        <w:rPr>
          <w:rFonts w:ascii="Times New Roman"/>
          <w:b w:val="false"/>
          <w:i w:val="false"/>
          <w:color w:val="000000"/>
          <w:sz w:val="28"/>
        </w:rPr>
        <w:t xml:space="preserve">
      </w:t>
      </w:r>
    </w:p>
    <w:bookmarkEnd w:id="35"/>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 w:id="37"/>
    <w:p>
      <w:pPr>
        <w:spacing w:after="0"/>
        <w:ind w:left="0"/>
        <w:jc w:val="both"/>
      </w:pPr>
      <w:r>
        <w:rPr>
          <w:rFonts w:ascii="Times New Roman"/>
          <w:b w:val="false"/>
          <w:i w:val="false"/>
          <w:color w:val="000000"/>
          <w:sz w:val="28"/>
        </w:rPr>
        <w:t xml:space="preserve">
      </w:t>
      </w:r>
    </w:p>
    <w:bookmarkEnd w:id="37"/>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78105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 w:id="39"/>
    <w:p>
      <w:pPr>
        <w:spacing w:after="0"/>
        <w:ind w:left="0"/>
        <w:jc w:val="both"/>
      </w:pPr>
      <w:r>
        <w:rPr>
          <w:rFonts w:ascii="Times New Roman"/>
          <w:b w:val="false"/>
          <w:i w:val="false"/>
          <w:color w:val="000000"/>
          <w:sz w:val="28"/>
        </w:rPr>
        <w:t xml:space="preserve">
      </w:t>
      </w:r>
    </w:p>
    <w:bookmarkEnd w:id="39"/>
    <w:p>
      <w:pPr>
        <w:spacing w:after="0"/>
        <w:ind w:left="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 w:id="48"/>
    <w:p>
      <w:pPr>
        <w:spacing w:after="0"/>
        <w:ind w:left="0"/>
        <w:jc w:val="both"/>
      </w:pPr>
      <w:r>
        <w:rPr>
          <w:rFonts w:ascii="Times New Roman"/>
          <w:b w:val="false"/>
          <w:i w:val="false"/>
          <w:color w:val="000000"/>
          <w:sz w:val="28"/>
        </w:rPr>
        <w:t xml:space="preserve">
      </w:t>
      </w:r>
    </w:p>
    <w:bookmarkEnd w:id="48"/>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8105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78105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78105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"Сумен жабдықтау, су бұру,</w:t>
            </w:r>
            <w:r>
              <w:br/>
            </w:r>
            <w:r>
              <w:rPr>
                <w:rFonts w:ascii="Times New Roman"/>
                <w:b w:val="false"/>
                <w:i w:val="false"/>
                <w:color w:val="000000"/>
                <w:sz w:val="20"/>
              </w:rPr>
              <w:t>кәріз, газбен жабдықтау,</w:t>
            </w:r>
            <w:r>
              <w:br/>
            </w:r>
            <w:r>
              <w:rPr>
                <w:rFonts w:ascii="Times New Roman"/>
                <w:b w:val="false"/>
                <w:i w:val="false"/>
                <w:color w:val="000000"/>
                <w:sz w:val="20"/>
              </w:rPr>
              <w:t>электрмен жабдықтау, жылумен</w:t>
            </w:r>
            <w:r>
              <w:br/>
            </w:r>
            <w:r>
              <w:rPr>
                <w:rFonts w:ascii="Times New Roman"/>
                <w:b w:val="false"/>
                <w:i w:val="false"/>
                <w:color w:val="000000"/>
                <w:sz w:val="20"/>
              </w:rPr>
              <w:t>жабдықтау, қалдықтарды жинау</w:t>
            </w:r>
            <w:r>
              <w:br/>
            </w:r>
            <w:r>
              <w:rPr>
                <w:rFonts w:ascii="Times New Roman"/>
                <w:b w:val="false"/>
                <w:i w:val="false"/>
                <w:color w:val="000000"/>
                <w:sz w:val="20"/>
              </w:rPr>
              <w:t>(қоқыс шығару), лифтілерге</w:t>
            </w:r>
            <w:r>
              <w:br/>
            </w:r>
            <w:r>
              <w:rPr>
                <w:rFonts w:ascii="Times New Roman"/>
                <w:b w:val="false"/>
                <w:i w:val="false"/>
                <w:color w:val="000000"/>
                <w:sz w:val="20"/>
              </w:rPr>
              <w:t>қызмет көрсету және (немесе)</w:t>
            </w:r>
            <w:r>
              <w:br/>
            </w:r>
            <w:r>
              <w:rPr>
                <w:rFonts w:ascii="Times New Roman"/>
                <w:b w:val="false"/>
                <w:i w:val="false"/>
                <w:color w:val="000000"/>
                <w:sz w:val="20"/>
              </w:rPr>
              <w:t>тасымалдау саласындағы</w:t>
            </w:r>
            <w:r>
              <w:br/>
            </w:r>
            <w:r>
              <w:rPr>
                <w:rFonts w:ascii="Times New Roman"/>
                <w:b w:val="false"/>
                <w:i w:val="false"/>
                <w:color w:val="000000"/>
                <w:sz w:val="20"/>
              </w:rPr>
              <w:t>қызметтерді көрсететін ұйымдар</w:t>
            </w:r>
            <w:r>
              <w:br/>
            </w:r>
            <w:r>
              <w:rPr>
                <w:rFonts w:ascii="Times New Roman"/>
                <w:b w:val="false"/>
                <w:i w:val="false"/>
                <w:color w:val="000000"/>
                <w:sz w:val="20"/>
              </w:rPr>
              <w:t>ұсынатын үшінші тұлғаларға</w:t>
            </w:r>
            <w:r>
              <w:br/>
            </w:r>
            <w:r>
              <w:rPr>
                <w:rFonts w:ascii="Times New Roman"/>
                <w:b w:val="false"/>
                <w:i w:val="false"/>
                <w:color w:val="000000"/>
                <w:sz w:val="20"/>
              </w:rPr>
              <w:t>көрсетілген қызметтер</w:t>
            </w:r>
            <w:r>
              <w:br/>
            </w:r>
            <w:r>
              <w:rPr>
                <w:rFonts w:ascii="Times New Roman"/>
                <w:b w:val="false"/>
                <w:i w:val="false"/>
                <w:color w:val="000000"/>
                <w:sz w:val="20"/>
              </w:rPr>
              <w:t>туралы мәліметтер" нысанына</w:t>
            </w:r>
            <w:r>
              <w:br/>
            </w:r>
            <w:r>
              <w:rPr>
                <w:rFonts w:ascii="Times New Roman"/>
                <w:b w:val="false"/>
                <w:i w:val="false"/>
                <w:color w:val="000000"/>
                <w:sz w:val="20"/>
              </w:rPr>
              <w:t>қосымша</w:t>
            </w:r>
          </w:p>
        </w:tc>
      </w:tr>
    </w:tbl>
    <w:bookmarkStart w:name="z64" w:id="55"/>
    <w:p>
      <w:pPr>
        <w:spacing w:after="0"/>
        <w:ind w:left="0"/>
        <w:jc w:val="left"/>
      </w:pPr>
      <w:r>
        <w:rPr>
          <w:rFonts w:ascii="Times New Roman"/>
          <w:b/>
          <w:i w:val="false"/>
          <w:color w:val="000000"/>
        </w:rPr>
        <w:t xml:space="preserve"> "Сумен жабдықтау, су бұру, кәріз, газбен жабдықтау, электрмен жабдықтау, жылумен жабдықтау, қалдықтарды жинау (қоқыс шығару), лифтілерге қызмет көрсету және (немесе) тасымалдау саласындағы қызметтерді көрсететін ұйымдар үшінші тұлғаларға көрсетілген қызметтер туралы мәліметтер" әкімшілік деректерді өтеусіз негізде жинауға арналған нысанды толтыру бойынша түсініктеме (493-О ҚЫЗМЕТТЕР және тоқсан сайын)</w:t>
      </w:r>
    </w:p>
    <w:bookmarkEnd w:id="55"/>
    <w:bookmarkStart w:name="z65" w:id="56"/>
    <w:p>
      <w:pPr>
        <w:spacing w:after="0"/>
        <w:ind w:left="0"/>
        <w:jc w:val="both"/>
      </w:pPr>
      <w:r>
        <w:rPr>
          <w:rFonts w:ascii="Times New Roman"/>
          <w:b w:val="false"/>
          <w:i w:val="false"/>
          <w:color w:val="000000"/>
          <w:sz w:val="28"/>
        </w:rPr>
        <w:t>
      1. Негізгі нысанының (493.00-нысан) "Салық төлеуші туралы жалпы ақпарат" бөлімінде мынадай деректер:</w:t>
      </w:r>
    </w:p>
    <w:bookmarkEnd w:id="56"/>
    <w:bookmarkStart w:name="z66" w:id="57"/>
    <w:p>
      <w:pPr>
        <w:spacing w:after="0"/>
        <w:ind w:left="0"/>
        <w:jc w:val="both"/>
      </w:pPr>
      <w:r>
        <w:rPr>
          <w:rFonts w:ascii="Times New Roman"/>
          <w:b w:val="false"/>
          <w:i w:val="false"/>
          <w:color w:val="000000"/>
          <w:sz w:val="28"/>
        </w:rPr>
        <w:t>
      1) ЖСН (БСН) – үшінші тұлғаларға қызмет көрсететін салық төлеушінің жеке сәйкестендіру нөмірі (бизнес сәйкестендіру нөмірі);</w:t>
      </w:r>
    </w:p>
    <w:bookmarkEnd w:id="57"/>
    <w:bookmarkStart w:name="z67" w:id="58"/>
    <w:p>
      <w:pPr>
        <w:spacing w:after="0"/>
        <w:ind w:left="0"/>
        <w:jc w:val="both"/>
      </w:pPr>
      <w:r>
        <w:rPr>
          <w:rFonts w:ascii="Times New Roman"/>
          <w:b w:val="false"/>
          <w:i w:val="false"/>
          <w:color w:val="000000"/>
          <w:sz w:val="28"/>
        </w:rPr>
        <w:t>
      2) салық төлеушінің тегі, аты, әкесінің аты (егер ол жеке басын куәландыратын құжатта көрсетілсе) немесе атауы – жеке тұлғаның тегі, аты, әкесінің аты (егер ол жеке басын куәландыратын құжатта көрсетілсе) (бұдан әрі –</w:t>
      </w:r>
    </w:p>
    <w:bookmarkEnd w:id="58"/>
    <w:bookmarkStart w:name="z68" w:id="59"/>
    <w:p>
      <w:pPr>
        <w:spacing w:after="0"/>
        <w:ind w:left="0"/>
        <w:jc w:val="both"/>
      </w:pPr>
      <w:r>
        <w:rPr>
          <w:rFonts w:ascii="Times New Roman"/>
          <w:b w:val="false"/>
          <w:i w:val="false"/>
          <w:color w:val="000000"/>
          <w:sz w:val="28"/>
        </w:rPr>
        <w:t>
      Т.А.Ә.) немесе құрылтай құжаттарына сәйкес заңды тұлғаның толық атауы көрсетіледі.</w:t>
      </w:r>
    </w:p>
    <w:bookmarkEnd w:id="59"/>
    <w:bookmarkStart w:name="z69" w:id="60"/>
    <w:p>
      <w:pPr>
        <w:spacing w:after="0"/>
        <w:ind w:left="0"/>
        <w:jc w:val="both"/>
      </w:pPr>
      <w:r>
        <w:rPr>
          <w:rFonts w:ascii="Times New Roman"/>
          <w:b w:val="false"/>
          <w:i w:val="false"/>
          <w:color w:val="000000"/>
          <w:sz w:val="28"/>
        </w:rPr>
        <w:t>
      Салық міндеттемесін сенімгерлікпен басқарушы орындаған кезде жолда жеке тұлғаның Т.А.Ә. немесе құрылтай құжаттарына сәйкес сенімгерлікпен басқарушы заңды тұлғаның толық атауы көрсетіледі;</w:t>
      </w:r>
    </w:p>
    <w:bookmarkEnd w:id="60"/>
    <w:bookmarkStart w:name="z70" w:id="61"/>
    <w:p>
      <w:pPr>
        <w:spacing w:after="0"/>
        <w:ind w:left="0"/>
        <w:jc w:val="both"/>
      </w:pPr>
      <w:r>
        <w:rPr>
          <w:rFonts w:ascii="Times New Roman"/>
          <w:b w:val="false"/>
          <w:i w:val="false"/>
          <w:color w:val="000000"/>
          <w:sz w:val="28"/>
        </w:rPr>
        <w:t>
      3) салық есептілігі табыс етілетін есепті кезең (тоқсан) – мәліметтер табыс етілетін есепті салық кезеңі (цифмен көрсетіледі):</w:t>
      </w:r>
    </w:p>
    <w:bookmarkEnd w:id="61"/>
    <w:bookmarkStart w:name="z71" w:id="62"/>
    <w:p>
      <w:pPr>
        <w:spacing w:after="0"/>
        <w:ind w:left="0"/>
        <w:jc w:val="both"/>
      </w:pPr>
      <w:r>
        <w:rPr>
          <w:rFonts w:ascii="Times New Roman"/>
          <w:b w:val="false"/>
          <w:i w:val="false"/>
          <w:color w:val="000000"/>
          <w:sz w:val="28"/>
        </w:rPr>
        <w:t>
      I жол егер мәліметтер есепті кезең үшін берілсе белгіленеді;</w:t>
      </w:r>
    </w:p>
    <w:bookmarkEnd w:id="62"/>
    <w:bookmarkStart w:name="z72" w:id="63"/>
    <w:p>
      <w:pPr>
        <w:spacing w:after="0"/>
        <w:ind w:left="0"/>
        <w:jc w:val="both"/>
      </w:pPr>
      <w:r>
        <w:rPr>
          <w:rFonts w:ascii="Times New Roman"/>
          <w:b w:val="false"/>
          <w:i w:val="false"/>
          <w:color w:val="000000"/>
          <w:sz w:val="28"/>
        </w:rPr>
        <w:t>
      II жол, егер мемлекеттік кірістер органдарының сұрау салуы бойынша берілсе белгіленеді;</w:t>
      </w:r>
    </w:p>
    <w:bookmarkEnd w:id="63"/>
    <w:bookmarkStart w:name="z73" w:id="64"/>
    <w:p>
      <w:pPr>
        <w:spacing w:after="0"/>
        <w:ind w:left="0"/>
        <w:jc w:val="both"/>
      </w:pPr>
      <w:r>
        <w:rPr>
          <w:rFonts w:ascii="Times New Roman"/>
          <w:b w:val="false"/>
          <w:i w:val="false"/>
          <w:color w:val="000000"/>
          <w:sz w:val="28"/>
        </w:rPr>
        <w:t>
      4) мәліметтер түрі.</w:t>
      </w:r>
    </w:p>
    <w:bookmarkEnd w:id="64"/>
    <w:bookmarkStart w:name="z74" w:id="65"/>
    <w:p>
      <w:pPr>
        <w:spacing w:after="0"/>
        <w:ind w:left="0"/>
        <w:jc w:val="both"/>
      </w:pPr>
      <w:r>
        <w:rPr>
          <w:rFonts w:ascii="Times New Roman"/>
          <w:b w:val="false"/>
          <w:i w:val="false"/>
          <w:color w:val="000000"/>
          <w:sz w:val="28"/>
        </w:rPr>
        <w:t>
      Мәліметтерді салық есептілігінің мынадай түрлеріне жатқызуды ескере отырып тиісті торкөздер белгіленеді:</w:t>
      </w:r>
    </w:p>
    <w:bookmarkEnd w:id="65"/>
    <w:bookmarkStart w:name="z75" w:id="66"/>
    <w:p>
      <w:pPr>
        <w:spacing w:after="0"/>
        <w:ind w:left="0"/>
        <w:jc w:val="both"/>
      </w:pPr>
      <w:r>
        <w:rPr>
          <w:rFonts w:ascii="Times New Roman"/>
          <w:b w:val="false"/>
          <w:i w:val="false"/>
          <w:color w:val="000000"/>
          <w:sz w:val="28"/>
        </w:rPr>
        <w:t>
      а) бастапқы;</w:t>
      </w:r>
    </w:p>
    <w:bookmarkEnd w:id="66"/>
    <w:bookmarkStart w:name="z76" w:id="67"/>
    <w:p>
      <w:pPr>
        <w:spacing w:after="0"/>
        <w:ind w:left="0"/>
        <w:jc w:val="both"/>
      </w:pPr>
      <w:r>
        <w:rPr>
          <w:rFonts w:ascii="Times New Roman"/>
          <w:b w:val="false"/>
          <w:i w:val="false"/>
          <w:color w:val="000000"/>
          <w:sz w:val="28"/>
        </w:rPr>
        <w:t>
      б) кезекті;</w:t>
      </w:r>
    </w:p>
    <w:bookmarkEnd w:id="67"/>
    <w:bookmarkStart w:name="z77" w:id="68"/>
    <w:p>
      <w:pPr>
        <w:spacing w:after="0"/>
        <w:ind w:left="0"/>
        <w:jc w:val="both"/>
      </w:pPr>
      <w:r>
        <w:rPr>
          <w:rFonts w:ascii="Times New Roman"/>
          <w:b w:val="false"/>
          <w:i w:val="false"/>
          <w:color w:val="000000"/>
          <w:sz w:val="28"/>
        </w:rPr>
        <w:t>
      в) қосымша;</w:t>
      </w:r>
    </w:p>
    <w:bookmarkEnd w:id="68"/>
    <w:bookmarkStart w:name="z78" w:id="69"/>
    <w:p>
      <w:pPr>
        <w:spacing w:after="0"/>
        <w:ind w:left="0"/>
        <w:jc w:val="both"/>
      </w:pPr>
      <w:r>
        <w:rPr>
          <w:rFonts w:ascii="Times New Roman"/>
          <w:b w:val="false"/>
          <w:i w:val="false"/>
          <w:color w:val="000000"/>
          <w:sz w:val="28"/>
        </w:rPr>
        <w:t>
      г) сұрау бойынша;</w:t>
      </w:r>
    </w:p>
    <w:bookmarkEnd w:id="69"/>
    <w:bookmarkStart w:name="z79" w:id="70"/>
    <w:p>
      <w:pPr>
        <w:spacing w:after="0"/>
        <w:ind w:left="0"/>
        <w:jc w:val="both"/>
      </w:pPr>
      <w:r>
        <w:rPr>
          <w:rFonts w:ascii="Times New Roman"/>
          <w:b w:val="false"/>
          <w:i w:val="false"/>
          <w:color w:val="000000"/>
          <w:sz w:val="28"/>
        </w:rPr>
        <w:t xml:space="preserve">
      д) тарату; </w:t>
      </w:r>
    </w:p>
    <w:bookmarkEnd w:id="70"/>
    <w:bookmarkStart w:name="z80" w:id="71"/>
    <w:p>
      <w:pPr>
        <w:spacing w:after="0"/>
        <w:ind w:left="0"/>
        <w:jc w:val="both"/>
      </w:pPr>
      <w:r>
        <w:rPr>
          <w:rFonts w:ascii="Times New Roman"/>
          <w:b w:val="false"/>
          <w:i w:val="false"/>
          <w:color w:val="000000"/>
          <w:sz w:val="28"/>
        </w:rPr>
        <w:t>
      5) сұрау салудың нөмірі мен күні.</w:t>
      </w:r>
    </w:p>
    <w:bookmarkEnd w:id="71"/>
    <w:bookmarkStart w:name="z81" w:id="72"/>
    <w:p>
      <w:pPr>
        <w:spacing w:after="0"/>
        <w:ind w:left="0"/>
        <w:jc w:val="both"/>
      </w:pPr>
      <w:r>
        <w:rPr>
          <w:rFonts w:ascii="Times New Roman"/>
          <w:b w:val="false"/>
          <w:i w:val="false"/>
          <w:color w:val="000000"/>
          <w:sz w:val="28"/>
        </w:rPr>
        <w:t>
      Жолдар осы Қағидаларға қосымшаға сәйкес нысан бойынша cумен жабдықтау, су бұру, кәріз, газбен жабдықтау, электрмен жабдықтау, жылумен жабдықтау, қалдықтарды жинау (қоқысты әкету), лифтілерге қызмет көрсету және (немесе) тасымалдау саласындағы қызметтерді көрсететін ұйымдарға үшінші тұлғаларға көрсетілген қызметтер туралы мәліметтерді ұсыну туралы сұрау салу бойынша қосымша мәліметтер ұсынылған жағдайда толтырылады;</w:t>
      </w:r>
    </w:p>
    <w:bookmarkEnd w:id="72"/>
    <w:bookmarkStart w:name="z82" w:id="73"/>
    <w:p>
      <w:pPr>
        <w:spacing w:after="0"/>
        <w:ind w:left="0"/>
        <w:jc w:val="both"/>
      </w:pPr>
      <w:r>
        <w:rPr>
          <w:rFonts w:ascii="Times New Roman"/>
          <w:b w:val="false"/>
          <w:i w:val="false"/>
          <w:color w:val="000000"/>
          <w:sz w:val="28"/>
        </w:rPr>
        <w:t>
      6) "Кедендік декларацияларын толтыру үшін пайдаланылатын жіктеуіштер туралы" Кеден одағы Комиссиясының 2010 жылғы 20 қыркүйектегі № 378 шешімімен (бұдан әрі – КОК № 378 шешімі) бекітілген "Валюталар жіктеуіші" 23-қосымшасына сәйкес валюта коды;</w:t>
      </w:r>
    </w:p>
    <w:bookmarkEnd w:id="73"/>
    <w:bookmarkStart w:name="z83" w:id="74"/>
    <w:p>
      <w:pPr>
        <w:spacing w:after="0"/>
        <w:ind w:left="0"/>
        <w:jc w:val="both"/>
      </w:pPr>
      <w:r>
        <w:rPr>
          <w:rFonts w:ascii="Times New Roman"/>
          <w:b w:val="false"/>
          <w:i w:val="false"/>
          <w:color w:val="000000"/>
          <w:sz w:val="28"/>
        </w:rPr>
        <w:t>
      7) ұсынылған қосымшалар.</w:t>
      </w:r>
    </w:p>
    <w:bookmarkEnd w:id="74"/>
    <w:bookmarkStart w:name="z84" w:id="75"/>
    <w:p>
      <w:pPr>
        <w:spacing w:after="0"/>
        <w:ind w:left="0"/>
        <w:jc w:val="both"/>
      </w:pPr>
      <w:r>
        <w:rPr>
          <w:rFonts w:ascii="Times New Roman"/>
          <w:b w:val="false"/>
          <w:i w:val="false"/>
          <w:color w:val="000000"/>
          <w:sz w:val="28"/>
        </w:rPr>
        <w:t>
      Негізгі нысанға ұсынылған қосымшалардың торкөздері белгіленеді;</w:t>
      </w:r>
    </w:p>
    <w:bookmarkEnd w:id="75"/>
    <w:bookmarkStart w:name="z85" w:id="76"/>
    <w:p>
      <w:pPr>
        <w:spacing w:after="0"/>
        <w:ind w:left="0"/>
        <w:jc w:val="both"/>
      </w:pPr>
      <w:r>
        <w:rPr>
          <w:rFonts w:ascii="Times New Roman"/>
          <w:b w:val="false"/>
          <w:i w:val="false"/>
          <w:color w:val="000000"/>
          <w:sz w:val="28"/>
        </w:rPr>
        <w:t>
      8) қосымшалардың парақ саны.</w:t>
      </w:r>
    </w:p>
    <w:bookmarkEnd w:id="76"/>
    <w:bookmarkStart w:name="z86" w:id="77"/>
    <w:p>
      <w:pPr>
        <w:spacing w:after="0"/>
        <w:ind w:left="0"/>
        <w:jc w:val="both"/>
      </w:pPr>
      <w:r>
        <w:rPr>
          <w:rFonts w:ascii="Times New Roman"/>
          <w:b w:val="false"/>
          <w:i w:val="false"/>
          <w:color w:val="000000"/>
          <w:sz w:val="28"/>
        </w:rPr>
        <w:t>
      Мынадай нысандар бойынша негізгі нысанға ұсынылған қосымшалардың парақ саны көрсетіледі (араб цифрымен көрсетіледі):</w:t>
      </w:r>
    </w:p>
    <w:bookmarkEnd w:id="77"/>
    <w:bookmarkStart w:name="z87" w:id="78"/>
    <w:p>
      <w:pPr>
        <w:spacing w:after="0"/>
        <w:ind w:left="0"/>
        <w:jc w:val="both"/>
      </w:pPr>
      <w:r>
        <w:rPr>
          <w:rFonts w:ascii="Times New Roman"/>
          <w:b w:val="false"/>
          <w:i w:val="false"/>
          <w:color w:val="000000"/>
          <w:sz w:val="28"/>
        </w:rPr>
        <w:t>
      А жолында – 493.01;</w:t>
      </w:r>
    </w:p>
    <w:bookmarkEnd w:id="78"/>
    <w:bookmarkStart w:name="z88" w:id="79"/>
    <w:p>
      <w:pPr>
        <w:spacing w:after="0"/>
        <w:ind w:left="0"/>
        <w:jc w:val="both"/>
      </w:pPr>
      <w:r>
        <w:rPr>
          <w:rFonts w:ascii="Times New Roman"/>
          <w:b w:val="false"/>
          <w:i w:val="false"/>
          <w:color w:val="000000"/>
          <w:sz w:val="28"/>
        </w:rPr>
        <w:t>
      В жолында – 493.02;</w:t>
      </w:r>
    </w:p>
    <w:bookmarkEnd w:id="79"/>
    <w:bookmarkStart w:name="z89" w:id="80"/>
    <w:p>
      <w:pPr>
        <w:spacing w:after="0"/>
        <w:ind w:left="0"/>
        <w:jc w:val="both"/>
      </w:pPr>
      <w:r>
        <w:rPr>
          <w:rFonts w:ascii="Times New Roman"/>
          <w:b w:val="false"/>
          <w:i w:val="false"/>
          <w:color w:val="000000"/>
          <w:sz w:val="28"/>
        </w:rPr>
        <w:t>
      С жолында – 493.03;</w:t>
      </w:r>
    </w:p>
    <w:bookmarkEnd w:id="80"/>
    <w:bookmarkStart w:name="z90" w:id="81"/>
    <w:p>
      <w:pPr>
        <w:spacing w:after="0"/>
        <w:ind w:left="0"/>
        <w:jc w:val="both"/>
      </w:pPr>
      <w:r>
        <w:rPr>
          <w:rFonts w:ascii="Times New Roman"/>
          <w:b w:val="false"/>
          <w:i w:val="false"/>
          <w:color w:val="000000"/>
          <w:sz w:val="28"/>
        </w:rPr>
        <w:t>
      D жолында – 493.04;</w:t>
      </w:r>
    </w:p>
    <w:bookmarkEnd w:id="81"/>
    <w:bookmarkStart w:name="z91" w:id="82"/>
    <w:p>
      <w:pPr>
        <w:spacing w:after="0"/>
        <w:ind w:left="0"/>
        <w:jc w:val="both"/>
      </w:pPr>
      <w:r>
        <w:rPr>
          <w:rFonts w:ascii="Times New Roman"/>
          <w:b w:val="false"/>
          <w:i w:val="false"/>
          <w:color w:val="000000"/>
          <w:sz w:val="28"/>
        </w:rPr>
        <w:t>
      Е жолында – 493.05;</w:t>
      </w:r>
    </w:p>
    <w:bookmarkEnd w:id="82"/>
    <w:bookmarkStart w:name="z92" w:id="83"/>
    <w:p>
      <w:pPr>
        <w:spacing w:after="0"/>
        <w:ind w:left="0"/>
        <w:jc w:val="both"/>
      </w:pPr>
      <w:r>
        <w:rPr>
          <w:rFonts w:ascii="Times New Roman"/>
          <w:b w:val="false"/>
          <w:i w:val="false"/>
          <w:color w:val="000000"/>
          <w:sz w:val="28"/>
        </w:rPr>
        <w:t>
      F жолында – 493.06;</w:t>
      </w:r>
    </w:p>
    <w:bookmarkEnd w:id="83"/>
    <w:bookmarkStart w:name="z93" w:id="84"/>
    <w:p>
      <w:pPr>
        <w:spacing w:after="0"/>
        <w:ind w:left="0"/>
        <w:jc w:val="both"/>
      </w:pPr>
      <w:r>
        <w:rPr>
          <w:rFonts w:ascii="Times New Roman"/>
          <w:b w:val="false"/>
          <w:i w:val="false"/>
          <w:color w:val="000000"/>
          <w:sz w:val="28"/>
        </w:rPr>
        <w:t>
      9) көрсетілетін қызметтердің саны көрсетіледі;</w:t>
      </w:r>
    </w:p>
    <w:bookmarkEnd w:id="84"/>
    <w:bookmarkStart w:name="z94" w:id="85"/>
    <w:p>
      <w:pPr>
        <w:spacing w:after="0"/>
        <w:ind w:left="0"/>
        <w:jc w:val="both"/>
      </w:pPr>
      <w:r>
        <w:rPr>
          <w:rFonts w:ascii="Times New Roman"/>
          <w:b w:val="false"/>
          <w:i w:val="false"/>
          <w:color w:val="000000"/>
          <w:sz w:val="28"/>
        </w:rPr>
        <w:t xml:space="preserve">
      10) I, II және III жолдарда "Сауда қызметін реттеу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(бұдан әрі – Сауда қызметін реттеу туралы заң) сәйкес сауда қызметін жүзеге асыратын дара кәсіпкерлер, дара кәсіпкерлер және заңды тұлғалар ретінде тіркелмеген жеке тұлғалардың саны көрсетіледі.</w:t>
      </w:r>
    </w:p>
    <w:bookmarkEnd w:id="85"/>
    <w:bookmarkStart w:name="z95" w:id="86"/>
    <w:p>
      <w:pPr>
        <w:spacing w:after="0"/>
        <w:ind w:left="0"/>
        <w:jc w:val="both"/>
      </w:pPr>
      <w:r>
        <w:rPr>
          <w:rFonts w:ascii="Times New Roman"/>
          <w:b w:val="false"/>
          <w:i w:val="false"/>
          <w:color w:val="000000"/>
          <w:sz w:val="28"/>
        </w:rPr>
        <w:t>
      2. Негізгі нысанының (493.00-нысан) "Салық төлеушінің жауапкершілігі" бөлімінде мынадай деректер көрсетіледі:</w:t>
      </w:r>
    </w:p>
    <w:bookmarkEnd w:id="86"/>
    <w:bookmarkStart w:name="z96" w:id="87"/>
    <w:p>
      <w:pPr>
        <w:spacing w:after="0"/>
        <w:ind w:left="0"/>
        <w:jc w:val="both"/>
      </w:pPr>
      <w:r>
        <w:rPr>
          <w:rFonts w:ascii="Times New Roman"/>
          <w:b w:val="false"/>
          <w:i w:val="false"/>
          <w:color w:val="000000"/>
          <w:sz w:val="28"/>
        </w:rPr>
        <w:t>
      1) "салық төлеушінің (басшының) тегі, аты, әкесінің аты (егер ол жеке басын куәландыратын құжатта көрсетілсе)" деген жолда құрылтай құжаттарына сәйкес салық төлеушінің (басшының) Т.А.Ә. көрсетіледі. Егер мәліметтерді жеке тұлға табыс етсе, жолда жеке басын куәландыратын құжаттарға сәйкес толтырылатын салық төлеушінің Т.А.Ә. болуы тиіс.</w:t>
      </w:r>
    </w:p>
    <w:bookmarkEnd w:id="87"/>
    <w:bookmarkStart w:name="z97" w:id="88"/>
    <w:p>
      <w:pPr>
        <w:spacing w:after="0"/>
        <w:ind w:left="0"/>
        <w:jc w:val="both"/>
      </w:pPr>
      <w:r>
        <w:rPr>
          <w:rFonts w:ascii="Times New Roman"/>
          <w:b w:val="false"/>
          <w:i w:val="false"/>
          <w:color w:val="000000"/>
          <w:sz w:val="28"/>
        </w:rPr>
        <w:t>
      Салық міндеттемесін сенімгерлікпен басқарушы орындаған кезде сенімгерлікпен басқару шартына сәйкес сенімгерлікпен басқарушының не сенімгерлікпен басқару туындайтын өзге жағдайларда пайда алушының Т.А.Ә. көрсетіледі;</w:t>
      </w:r>
    </w:p>
    <w:bookmarkEnd w:id="88"/>
    <w:bookmarkStart w:name="z98" w:id="89"/>
    <w:p>
      <w:pPr>
        <w:spacing w:after="0"/>
        <w:ind w:left="0"/>
        <w:jc w:val="both"/>
      </w:pPr>
      <w:r>
        <w:rPr>
          <w:rFonts w:ascii="Times New Roman"/>
          <w:b w:val="false"/>
          <w:i w:val="false"/>
          <w:color w:val="000000"/>
          <w:sz w:val="28"/>
        </w:rPr>
        <w:t>
      2) мәліметтерді беру күні – мемлекеттік кірістер органына мәліметтерді ұсынудың ағымдағы күні;</w:t>
      </w:r>
    </w:p>
    <w:bookmarkEnd w:id="89"/>
    <w:bookmarkStart w:name="z99" w:id="90"/>
    <w:p>
      <w:pPr>
        <w:spacing w:after="0"/>
        <w:ind w:left="0"/>
        <w:jc w:val="both"/>
      </w:pPr>
      <w:r>
        <w:rPr>
          <w:rFonts w:ascii="Times New Roman"/>
          <w:b w:val="false"/>
          <w:i w:val="false"/>
          <w:color w:val="000000"/>
          <w:sz w:val="28"/>
        </w:rPr>
        <w:t>
      3) салық салу объектісінің орналасқан және (немесе) тіркелген жері бойынша мемлекеттік кірістер органының коды;</w:t>
      </w:r>
    </w:p>
    <w:bookmarkEnd w:id="90"/>
    <w:bookmarkStart w:name="z100" w:id="91"/>
    <w:p>
      <w:pPr>
        <w:spacing w:after="0"/>
        <w:ind w:left="0"/>
        <w:jc w:val="both"/>
      </w:pPr>
      <w:r>
        <w:rPr>
          <w:rFonts w:ascii="Times New Roman"/>
          <w:b w:val="false"/>
          <w:i w:val="false"/>
          <w:color w:val="000000"/>
          <w:sz w:val="28"/>
        </w:rPr>
        <w:t>
      4) "Декларацияны қабылдаған лауазымды адамның тегі, аты, әкесінің аты (егер ол жеке басын куәландыратын құжатта көрсетілсе)" деген жолда мәліметтерді қабылдаған мемлекеттік кірістер органы қызметкерінің Т.А.Ә. көрсетіледі;</w:t>
      </w:r>
    </w:p>
    <w:bookmarkEnd w:id="91"/>
    <w:bookmarkStart w:name="z101" w:id="92"/>
    <w:p>
      <w:pPr>
        <w:spacing w:after="0"/>
        <w:ind w:left="0"/>
        <w:jc w:val="both"/>
      </w:pPr>
      <w:r>
        <w:rPr>
          <w:rFonts w:ascii="Times New Roman"/>
          <w:b w:val="false"/>
          <w:i w:val="false"/>
          <w:color w:val="000000"/>
          <w:sz w:val="28"/>
        </w:rPr>
        <w:t>
      5) мәліметтерді қабылдау күні – мемлекеттік кірістер органы мәліметтерді қабылдаған күн;</w:t>
      </w:r>
    </w:p>
    <w:bookmarkEnd w:id="92"/>
    <w:bookmarkStart w:name="z102" w:id="93"/>
    <w:p>
      <w:pPr>
        <w:spacing w:after="0"/>
        <w:ind w:left="0"/>
        <w:jc w:val="both"/>
      </w:pPr>
      <w:r>
        <w:rPr>
          <w:rFonts w:ascii="Times New Roman"/>
          <w:b w:val="false"/>
          <w:i w:val="false"/>
          <w:color w:val="000000"/>
          <w:sz w:val="28"/>
        </w:rPr>
        <w:t>
      6) құжаттың кіріс нөмірі – мемлекеттік кірістер органы беретін мәліметтердің тіркеу нөмірі;</w:t>
      </w:r>
    </w:p>
    <w:bookmarkEnd w:id="93"/>
    <w:bookmarkStart w:name="z103" w:id="94"/>
    <w:p>
      <w:pPr>
        <w:spacing w:after="0"/>
        <w:ind w:left="0"/>
        <w:jc w:val="both"/>
      </w:pPr>
      <w:r>
        <w:rPr>
          <w:rFonts w:ascii="Times New Roman"/>
          <w:b w:val="false"/>
          <w:i w:val="false"/>
          <w:color w:val="000000"/>
          <w:sz w:val="28"/>
        </w:rPr>
        <w:t>
      7) пошта штемпелінің күні – пошта немесе өзге де байланыс ұйымы қойған пошта штемпелінің күні.</w:t>
      </w:r>
    </w:p>
    <w:bookmarkEnd w:id="94"/>
    <w:bookmarkStart w:name="z104" w:id="95"/>
    <w:p>
      <w:pPr>
        <w:spacing w:after="0"/>
        <w:ind w:left="0"/>
        <w:jc w:val="both"/>
      </w:pPr>
      <w:r>
        <w:rPr>
          <w:rFonts w:ascii="Times New Roman"/>
          <w:b w:val="false"/>
          <w:i w:val="false"/>
          <w:color w:val="000000"/>
          <w:sz w:val="28"/>
        </w:rPr>
        <w:t>
      Осы тармақтың 4), 5), 6) және 7) тармақшаларын мәліметтерді қағаз жеткізгіште қабылдаған мемлекеттік кірістер органының қызметкері толтырады.</w:t>
      </w:r>
    </w:p>
    <w:bookmarkEnd w:id="95"/>
    <w:bookmarkStart w:name="z105" w:id="96"/>
    <w:p>
      <w:pPr>
        <w:spacing w:after="0"/>
        <w:ind w:left="0"/>
        <w:jc w:val="both"/>
      </w:pPr>
      <w:r>
        <w:rPr>
          <w:rFonts w:ascii="Times New Roman"/>
          <w:b w:val="false"/>
          <w:i w:val="false"/>
          <w:color w:val="000000"/>
          <w:sz w:val="28"/>
        </w:rPr>
        <w:t>
      3. 493.01-нысанының "Салық төлеуші туралы жалпы ақпарат" бөлімінде мынадай деректер көрсетіледі:</w:t>
      </w:r>
    </w:p>
    <w:bookmarkEnd w:id="96"/>
    <w:bookmarkStart w:name="z106" w:id="97"/>
    <w:p>
      <w:pPr>
        <w:spacing w:after="0"/>
        <w:ind w:left="0"/>
        <w:jc w:val="both"/>
      </w:pPr>
      <w:r>
        <w:rPr>
          <w:rFonts w:ascii="Times New Roman"/>
          <w:b w:val="false"/>
          <w:i w:val="false"/>
          <w:color w:val="000000"/>
          <w:sz w:val="28"/>
        </w:rPr>
        <w:t>
      1) сумен жабдықтау, су бұру, кәріз, газбен жабдықтау, электрмен жабдықтау, жылумен жабдықтау, қалдықтарды жинау (қоқыс шығару) және лифтілерге қызмет көрсету қызметтерін көрсететін салық төлеушінің ЖСН/БСН;</w:t>
      </w:r>
    </w:p>
    <w:bookmarkEnd w:id="97"/>
    <w:bookmarkStart w:name="z107" w:id="98"/>
    <w:p>
      <w:pPr>
        <w:spacing w:after="0"/>
        <w:ind w:left="0"/>
        <w:jc w:val="both"/>
      </w:pPr>
      <w:r>
        <w:rPr>
          <w:rFonts w:ascii="Times New Roman"/>
          <w:b w:val="false"/>
          <w:i w:val="false"/>
          <w:color w:val="000000"/>
          <w:sz w:val="28"/>
        </w:rPr>
        <w:t>
      2) есепті кезең (тоқсан) – есептілік берілетін есепті салық кезеңі:</w:t>
      </w:r>
    </w:p>
    <w:bookmarkEnd w:id="98"/>
    <w:bookmarkStart w:name="z108" w:id="99"/>
    <w:p>
      <w:pPr>
        <w:spacing w:after="0"/>
        <w:ind w:left="0"/>
        <w:jc w:val="both"/>
      </w:pPr>
      <w:r>
        <w:rPr>
          <w:rFonts w:ascii="Times New Roman"/>
          <w:b w:val="false"/>
          <w:i w:val="false"/>
          <w:color w:val="000000"/>
          <w:sz w:val="28"/>
        </w:rPr>
        <w:t>
      I жол егер мәліметтер есепті кезең үшін берілсе белгіленеді;</w:t>
      </w:r>
    </w:p>
    <w:bookmarkEnd w:id="99"/>
    <w:bookmarkStart w:name="z109" w:id="100"/>
    <w:p>
      <w:pPr>
        <w:spacing w:after="0"/>
        <w:ind w:left="0"/>
        <w:jc w:val="both"/>
      </w:pPr>
      <w:r>
        <w:rPr>
          <w:rFonts w:ascii="Times New Roman"/>
          <w:b w:val="false"/>
          <w:i w:val="false"/>
          <w:color w:val="000000"/>
          <w:sz w:val="28"/>
        </w:rPr>
        <w:t>
      II жол егер мемлекеттік кірістер органдарының сұрау салуы бойынша берілсе белгіленеді.</w:t>
      </w:r>
    </w:p>
    <w:bookmarkEnd w:id="100"/>
    <w:bookmarkStart w:name="z110" w:id="101"/>
    <w:p>
      <w:pPr>
        <w:spacing w:after="0"/>
        <w:ind w:left="0"/>
        <w:jc w:val="both"/>
      </w:pPr>
      <w:r>
        <w:rPr>
          <w:rFonts w:ascii="Times New Roman"/>
          <w:b w:val="false"/>
          <w:i w:val="false"/>
          <w:color w:val="000000"/>
          <w:sz w:val="28"/>
        </w:rPr>
        <w:t xml:space="preserve">
      4. 493.01-нысанының "Көрсетілген қызметтер бойынша мәліметтер" бөлімінде мынадай деректер көрсетіледі: </w:t>
      </w:r>
    </w:p>
    <w:bookmarkEnd w:id="101"/>
    <w:bookmarkStart w:name="z111" w:id="102"/>
    <w:p>
      <w:pPr>
        <w:spacing w:after="0"/>
        <w:ind w:left="0"/>
        <w:jc w:val="both"/>
      </w:pPr>
      <w:r>
        <w:rPr>
          <w:rFonts w:ascii="Times New Roman"/>
          <w:b w:val="false"/>
          <w:i w:val="false"/>
          <w:color w:val="000000"/>
          <w:sz w:val="28"/>
        </w:rPr>
        <w:t>
      1) А бағанында кезекті реттік нөмірі көрсетіледі;</w:t>
      </w:r>
    </w:p>
    <w:bookmarkEnd w:id="102"/>
    <w:bookmarkStart w:name="z112" w:id="103"/>
    <w:p>
      <w:pPr>
        <w:spacing w:after="0"/>
        <w:ind w:left="0"/>
        <w:jc w:val="both"/>
      </w:pPr>
      <w:r>
        <w:rPr>
          <w:rFonts w:ascii="Times New Roman"/>
          <w:b w:val="false"/>
          <w:i w:val="false"/>
          <w:color w:val="000000"/>
          <w:sz w:val="28"/>
        </w:rPr>
        <w:t>
      2) В бағанында қызметтің атауы көрсетіледі:</w:t>
      </w:r>
    </w:p>
    <w:bookmarkEnd w:id="103"/>
    <w:bookmarkStart w:name="z113" w:id="104"/>
    <w:p>
      <w:pPr>
        <w:spacing w:after="0"/>
        <w:ind w:left="0"/>
        <w:jc w:val="both"/>
      </w:pPr>
      <w:r>
        <w:rPr>
          <w:rFonts w:ascii="Times New Roman"/>
          <w:b w:val="false"/>
          <w:i w:val="false"/>
          <w:color w:val="000000"/>
          <w:sz w:val="28"/>
        </w:rPr>
        <w:t>
      1 цифры – сумен жабдықтау;</w:t>
      </w:r>
    </w:p>
    <w:bookmarkEnd w:id="104"/>
    <w:bookmarkStart w:name="z114" w:id="105"/>
    <w:p>
      <w:pPr>
        <w:spacing w:after="0"/>
        <w:ind w:left="0"/>
        <w:jc w:val="both"/>
      </w:pPr>
      <w:r>
        <w:rPr>
          <w:rFonts w:ascii="Times New Roman"/>
          <w:b w:val="false"/>
          <w:i w:val="false"/>
          <w:color w:val="000000"/>
          <w:sz w:val="28"/>
        </w:rPr>
        <w:t>
      2 цифры – су бұру;</w:t>
      </w:r>
    </w:p>
    <w:bookmarkEnd w:id="105"/>
    <w:bookmarkStart w:name="z115" w:id="106"/>
    <w:p>
      <w:pPr>
        <w:spacing w:after="0"/>
        <w:ind w:left="0"/>
        <w:jc w:val="both"/>
      </w:pPr>
      <w:r>
        <w:rPr>
          <w:rFonts w:ascii="Times New Roman"/>
          <w:b w:val="false"/>
          <w:i w:val="false"/>
          <w:color w:val="000000"/>
          <w:sz w:val="28"/>
        </w:rPr>
        <w:t>
      3 цифры – кәріз;</w:t>
      </w:r>
    </w:p>
    <w:bookmarkEnd w:id="106"/>
    <w:bookmarkStart w:name="z116" w:id="107"/>
    <w:p>
      <w:pPr>
        <w:spacing w:after="0"/>
        <w:ind w:left="0"/>
        <w:jc w:val="both"/>
      </w:pPr>
      <w:r>
        <w:rPr>
          <w:rFonts w:ascii="Times New Roman"/>
          <w:b w:val="false"/>
          <w:i w:val="false"/>
          <w:color w:val="000000"/>
          <w:sz w:val="28"/>
        </w:rPr>
        <w:t>
      4 цифры – газбен жабдықтау;</w:t>
      </w:r>
    </w:p>
    <w:bookmarkEnd w:id="107"/>
    <w:bookmarkStart w:name="z117" w:id="108"/>
    <w:p>
      <w:pPr>
        <w:spacing w:after="0"/>
        <w:ind w:left="0"/>
        <w:jc w:val="both"/>
      </w:pPr>
      <w:r>
        <w:rPr>
          <w:rFonts w:ascii="Times New Roman"/>
          <w:b w:val="false"/>
          <w:i w:val="false"/>
          <w:color w:val="000000"/>
          <w:sz w:val="28"/>
        </w:rPr>
        <w:t>
      5 цифры – электрмен жабдықтау;</w:t>
      </w:r>
    </w:p>
    <w:bookmarkEnd w:id="108"/>
    <w:bookmarkStart w:name="z118" w:id="109"/>
    <w:p>
      <w:pPr>
        <w:spacing w:after="0"/>
        <w:ind w:left="0"/>
        <w:jc w:val="both"/>
      </w:pPr>
      <w:r>
        <w:rPr>
          <w:rFonts w:ascii="Times New Roman"/>
          <w:b w:val="false"/>
          <w:i w:val="false"/>
          <w:color w:val="000000"/>
          <w:sz w:val="28"/>
        </w:rPr>
        <w:t>
      6 цифры – жылумен жабдықтау;</w:t>
      </w:r>
    </w:p>
    <w:bookmarkEnd w:id="109"/>
    <w:bookmarkStart w:name="z119" w:id="110"/>
    <w:p>
      <w:pPr>
        <w:spacing w:after="0"/>
        <w:ind w:left="0"/>
        <w:jc w:val="both"/>
      </w:pPr>
      <w:r>
        <w:rPr>
          <w:rFonts w:ascii="Times New Roman"/>
          <w:b w:val="false"/>
          <w:i w:val="false"/>
          <w:color w:val="000000"/>
          <w:sz w:val="28"/>
        </w:rPr>
        <w:t>
      7 цифры – қалдықтарды жинау (қоқыс шығару);</w:t>
      </w:r>
    </w:p>
    <w:bookmarkEnd w:id="110"/>
    <w:bookmarkStart w:name="z120" w:id="111"/>
    <w:p>
      <w:pPr>
        <w:spacing w:after="0"/>
        <w:ind w:left="0"/>
        <w:jc w:val="both"/>
      </w:pPr>
      <w:r>
        <w:rPr>
          <w:rFonts w:ascii="Times New Roman"/>
          <w:b w:val="false"/>
          <w:i w:val="false"/>
          <w:color w:val="000000"/>
          <w:sz w:val="28"/>
        </w:rPr>
        <w:t>
      8 цифры – лифттерге қызмет көрсету.</w:t>
      </w:r>
    </w:p>
    <w:bookmarkEnd w:id="111"/>
    <w:bookmarkStart w:name="z121" w:id="112"/>
    <w:p>
      <w:pPr>
        <w:spacing w:after="0"/>
        <w:ind w:left="0"/>
        <w:jc w:val="both"/>
      </w:pPr>
      <w:r>
        <w:rPr>
          <w:rFonts w:ascii="Times New Roman"/>
          <w:b w:val="false"/>
          <w:i w:val="false"/>
          <w:color w:val="000000"/>
          <w:sz w:val="28"/>
        </w:rPr>
        <w:t>
      3) * С бағанында абоненттің және дербес шоттың нөмірі көрсетіледі;</w:t>
      </w:r>
    </w:p>
    <w:bookmarkEnd w:id="112"/>
    <w:bookmarkStart w:name="z122" w:id="113"/>
    <w:p>
      <w:pPr>
        <w:spacing w:after="0"/>
        <w:ind w:left="0"/>
        <w:jc w:val="both"/>
      </w:pPr>
      <w:r>
        <w:rPr>
          <w:rFonts w:ascii="Times New Roman"/>
          <w:b w:val="false"/>
          <w:i w:val="false"/>
          <w:color w:val="000000"/>
          <w:sz w:val="28"/>
        </w:rPr>
        <w:t>
      4) D бағанында меншік иесінің ЖСН/БСН көрсетіледі;</w:t>
      </w:r>
    </w:p>
    <w:bookmarkEnd w:id="113"/>
    <w:bookmarkStart w:name="z123" w:id="114"/>
    <w:p>
      <w:pPr>
        <w:spacing w:after="0"/>
        <w:ind w:left="0"/>
        <w:jc w:val="both"/>
      </w:pPr>
      <w:r>
        <w:rPr>
          <w:rFonts w:ascii="Times New Roman"/>
          <w:b w:val="false"/>
          <w:i w:val="false"/>
          <w:color w:val="000000"/>
          <w:sz w:val="28"/>
        </w:rPr>
        <w:t>
      5) * Е бағанында құжаттың атауы:</w:t>
      </w:r>
    </w:p>
    <w:bookmarkEnd w:id="114"/>
    <w:bookmarkStart w:name="z124" w:id="115"/>
    <w:p>
      <w:pPr>
        <w:spacing w:after="0"/>
        <w:ind w:left="0"/>
        <w:jc w:val="both"/>
      </w:pPr>
      <w:r>
        <w:rPr>
          <w:rFonts w:ascii="Times New Roman"/>
          <w:b w:val="false"/>
          <w:i w:val="false"/>
          <w:color w:val="000000"/>
          <w:sz w:val="28"/>
        </w:rPr>
        <w:t>
      1 цифры – объектіге арналған шарттың;</w:t>
      </w:r>
    </w:p>
    <w:bookmarkEnd w:id="115"/>
    <w:bookmarkStart w:name="z125" w:id="116"/>
    <w:p>
      <w:pPr>
        <w:spacing w:after="0"/>
        <w:ind w:left="0"/>
        <w:jc w:val="both"/>
      </w:pPr>
      <w:r>
        <w:rPr>
          <w:rFonts w:ascii="Times New Roman"/>
          <w:b w:val="false"/>
          <w:i w:val="false"/>
          <w:color w:val="000000"/>
          <w:sz w:val="28"/>
        </w:rPr>
        <w:t>
      2 цифры – объектіге құқық белгілейтін құжаттың – негізі көрсетіледі;</w:t>
      </w:r>
    </w:p>
    <w:bookmarkEnd w:id="116"/>
    <w:bookmarkStart w:name="z126" w:id="117"/>
    <w:p>
      <w:pPr>
        <w:spacing w:after="0"/>
        <w:ind w:left="0"/>
        <w:jc w:val="both"/>
      </w:pPr>
      <w:r>
        <w:rPr>
          <w:rFonts w:ascii="Times New Roman"/>
          <w:b w:val="false"/>
          <w:i w:val="false"/>
          <w:color w:val="000000"/>
          <w:sz w:val="28"/>
        </w:rPr>
        <w:t>
      6) * F бағанында қызмет көрсету үшін негіз болып табылатын құжаттың (объектіге арналған шарттың/объектіге құқық белгілейтін құжаттың) нөмірі мен күні көрсетіледі;</w:t>
      </w:r>
    </w:p>
    <w:bookmarkEnd w:id="117"/>
    <w:bookmarkStart w:name="z127" w:id="118"/>
    <w:p>
      <w:pPr>
        <w:spacing w:after="0"/>
        <w:ind w:left="0"/>
        <w:jc w:val="both"/>
      </w:pPr>
      <w:r>
        <w:rPr>
          <w:rFonts w:ascii="Times New Roman"/>
          <w:b w:val="false"/>
          <w:i w:val="false"/>
          <w:color w:val="000000"/>
          <w:sz w:val="28"/>
        </w:rPr>
        <w:t>
      7) * G бағанында объектінің мекенжайы мынадай ретпен көрсетіледі:</w:t>
      </w:r>
    </w:p>
    <w:bookmarkEnd w:id="118"/>
    <w:bookmarkStart w:name="z128" w:id="119"/>
    <w:p>
      <w:pPr>
        <w:spacing w:after="0"/>
        <w:ind w:left="0"/>
        <w:jc w:val="both"/>
      </w:pPr>
      <w:r>
        <w:rPr>
          <w:rFonts w:ascii="Times New Roman"/>
          <w:b w:val="false"/>
          <w:i w:val="false"/>
          <w:color w:val="000000"/>
          <w:sz w:val="28"/>
        </w:rPr>
        <w:t>
      облысы;</w:t>
      </w:r>
    </w:p>
    <w:bookmarkEnd w:id="119"/>
    <w:bookmarkStart w:name="z129" w:id="120"/>
    <w:p>
      <w:pPr>
        <w:spacing w:after="0"/>
        <w:ind w:left="0"/>
        <w:jc w:val="both"/>
      </w:pPr>
      <w:r>
        <w:rPr>
          <w:rFonts w:ascii="Times New Roman"/>
          <w:b w:val="false"/>
          <w:i w:val="false"/>
          <w:color w:val="000000"/>
          <w:sz w:val="28"/>
        </w:rPr>
        <w:t>
      қала;</w:t>
      </w:r>
    </w:p>
    <w:bookmarkEnd w:id="120"/>
    <w:bookmarkStart w:name="z130" w:id="121"/>
    <w:p>
      <w:pPr>
        <w:spacing w:after="0"/>
        <w:ind w:left="0"/>
        <w:jc w:val="both"/>
      </w:pPr>
      <w:r>
        <w:rPr>
          <w:rFonts w:ascii="Times New Roman"/>
          <w:b w:val="false"/>
          <w:i w:val="false"/>
          <w:color w:val="000000"/>
          <w:sz w:val="28"/>
        </w:rPr>
        <w:t>
      аудан;</w:t>
      </w:r>
    </w:p>
    <w:bookmarkEnd w:id="121"/>
    <w:bookmarkStart w:name="z131" w:id="122"/>
    <w:p>
      <w:pPr>
        <w:spacing w:after="0"/>
        <w:ind w:left="0"/>
        <w:jc w:val="both"/>
      </w:pPr>
      <w:r>
        <w:rPr>
          <w:rFonts w:ascii="Times New Roman"/>
          <w:b w:val="false"/>
          <w:i w:val="false"/>
          <w:color w:val="000000"/>
          <w:sz w:val="28"/>
        </w:rPr>
        <w:t>
      ауылдық округ;</w:t>
      </w:r>
    </w:p>
    <w:bookmarkEnd w:id="122"/>
    <w:bookmarkStart w:name="z132" w:id="123"/>
    <w:p>
      <w:pPr>
        <w:spacing w:after="0"/>
        <w:ind w:left="0"/>
        <w:jc w:val="both"/>
      </w:pPr>
      <w:r>
        <w:rPr>
          <w:rFonts w:ascii="Times New Roman"/>
          <w:b w:val="false"/>
          <w:i w:val="false"/>
          <w:color w:val="000000"/>
          <w:sz w:val="28"/>
        </w:rPr>
        <w:t>
      елді мекен;</w:t>
      </w:r>
    </w:p>
    <w:bookmarkEnd w:id="123"/>
    <w:bookmarkStart w:name="z133" w:id="124"/>
    <w:p>
      <w:pPr>
        <w:spacing w:after="0"/>
        <w:ind w:left="0"/>
        <w:jc w:val="both"/>
      </w:pPr>
      <w:r>
        <w:rPr>
          <w:rFonts w:ascii="Times New Roman"/>
          <w:b w:val="false"/>
          <w:i w:val="false"/>
          <w:color w:val="000000"/>
          <w:sz w:val="28"/>
        </w:rPr>
        <w:t>
      көше/даңғыл/шағын аудан;</w:t>
      </w:r>
    </w:p>
    <w:bookmarkEnd w:id="124"/>
    <w:bookmarkStart w:name="z134" w:id="125"/>
    <w:p>
      <w:pPr>
        <w:spacing w:after="0"/>
        <w:ind w:left="0"/>
        <w:jc w:val="both"/>
      </w:pPr>
      <w:r>
        <w:rPr>
          <w:rFonts w:ascii="Times New Roman"/>
          <w:b w:val="false"/>
          <w:i w:val="false"/>
          <w:color w:val="000000"/>
          <w:sz w:val="28"/>
        </w:rPr>
        <w:t>
      үй;</w:t>
      </w:r>
    </w:p>
    <w:bookmarkEnd w:id="125"/>
    <w:bookmarkStart w:name="z135" w:id="126"/>
    <w:p>
      <w:pPr>
        <w:spacing w:after="0"/>
        <w:ind w:left="0"/>
        <w:jc w:val="both"/>
      </w:pPr>
      <w:r>
        <w:rPr>
          <w:rFonts w:ascii="Times New Roman"/>
          <w:b w:val="false"/>
          <w:i w:val="false"/>
          <w:color w:val="000000"/>
          <w:sz w:val="28"/>
        </w:rPr>
        <w:t>
      пәтер/кеңсе;</w:t>
      </w:r>
    </w:p>
    <w:bookmarkEnd w:id="126"/>
    <w:bookmarkStart w:name="z136" w:id="127"/>
    <w:p>
      <w:pPr>
        <w:spacing w:after="0"/>
        <w:ind w:left="0"/>
        <w:jc w:val="both"/>
      </w:pPr>
      <w:r>
        <w:rPr>
          <w:rFonts w:ascii="Times New Roman"/>
          <w:b w:val="false"/>
          <w:i w:val="false"/>
          <w:color w:val="000000"/>
          <w:sz w:val="28"/>
        </w:rPr>
        <w:t>
      8) * Н бағанында объектінің түрі көрсетіледі:</w:t>
      </w:r>
    </w:p>
    <w:bookmarkEnd w:id="127"/>
    <w:bookmarkStart w:name="z137" w:id="128"/>
    <w:p>
      <w:pPr>
        <w:spacing w:after="0"/>
        <w:ind w:left="0"/>
        <w:jc w:val="both"/>
      </w:pPr>
      <w:r>
        <w:rPr>
          <w:rFonts w:ascii="Times New Roman"/>
          <w:b w:val="false"/>
          <w:i w:val="false"/>
          <w:color w:val="000000"/>
          <w:sz w:val="28"/>
        </w:rPr>
        <w:t>
      1 цифры, егер кәсіпкерлік қызметте пайдаланылса;</w:t>
      </w:r>
    </w:p>
    <w:bookmarkEnd w:id="128"/>
    <w:bookmarkStart w:name="z138" w:id="129"/>
    <w:p>
      <w:pPr>
        <w:spacing w:after="0"/>
        <w:ind w:left="0"/>
        <w:jc w:val="both"/>
      </w:pPr>
      <w:r>
        <w:rPr>
          <w:rFonts w:ascii="Times New Roman"/>
          <w:b w:val="false"/>
          <w:i w:val="false"/>
          <w:color w:val="000000"/>
          <w:sz w:val="28"/>
        </w:rPr>
        <w:t>
      2 цифры, егер кәсіпкерлік қызметте пайдаланылмаса;</w:t>
      </w:r>
    </w:p>
    <w:bookmarkEnd w:id="129"/>
    <w:bookmarkStart w:name="z139" w:id="130"/>
    <w:p>
      <w:pPr>
        <w:spacing w:after="0"/>
        <w:ind w:left="0"/>
        <w:jc w:val="both"/>
      </w:pPr>
      <w:r>
        <w:rPr>
          <w:rFonts w:ascii="Times New Roman"/>
          <w:b w:val="false"/>
          <w:i w:val="false"/>
          <w:color w:val="000000"/>
          <w:sz w:val="28"/>
        </w:rPr>
        <w:t>
      9) *I бағанында объектінің түрі (объектінің нысаналы мақсаты) көрсетіледі;</w:t>
      </w:r>
    </w:p>
    <w:bookmarkEnd w:id="130"/>
    <w:bookmarkStart w:name="z140" w:id="131"/>
    <w:p>
      <w:pPr>
        <w:spacing w:after="0"/>
        <w:ind w:left="0"/>
        <w:jc w:val="both"/>
      </w:pPr>
      <w:r>
        <w:rPr>
          <w:rFonts w:ascii="Times New Roman"/>
          <w:b w:val="false"/>
          <w:i w:val="false"/>
          <w:color w:val="000000"/>
          <w:sz w:val="28"/>
        </w:rPr>
        <w:t>
      10) * J бағанында объектінің ауданы, шаршы метр көрсетіледі;</w:t>
      </w:r>
    </w:p>
    <w:bookmarkEnd w:id="131"/>
    <w:bookmarkStart w:name="z141" w:id="132"/>
    <w:p>
      <w:pPr>
        <w:spacing w:after="0"/>
        <w:ind w:left="0"/>
        <w:jc w:val="both"/>
      </w:pPr>
      <w:r>
        <w:rPr>
          <w:rFonts w:ascii="Times New Roman"/>
          <w:b w:val="false"/>
          <w:i w:val="false"/>
          <w:color w:val="000000"/>
          <w:sz w:val="28"/>
        </w:rPr>
        <w:t>
      11) * К бағанында тұтыну көлемі (саны) көрсетіледі;</w:t>
      </w:r>
    </w:p>
    <w:bookmarkEnd w:id="132"/>
    <w:bookmarkStart w:name="z142" w:id="133"/>
    <w:p>
      <w:pPr>
        <w:spacing w:after="0"/>
        <w:ind w:left="0"/>
        <w:jc w:val="both"/>
      </w:pPr>
      <w:r>
        <w:rPr>
          <w:rFonts w:ascii="Times New Roman"/>
          <w:b w:val="false"/>
          <w:i w:val="false"/>
          <w:color w:val="000000"/>
          <w:sz w:val="28"/>
        </w:rPr>
        <w:t xml:space="preserve">
      12) * L бағанында өлшем бірлігі көрсетіледі; </w:t>
      </w:r>
    </w:p>
    <w:bookmarkEnd w:id="133"/>
    <w:bookmarkStart w:name="z143" w:id="134"/>
    <w:p>
      <w:pPr>
        <w:spacing w:after="0"/>
        <w:ind w:left="0"/>
        <w:jc w:val="both"/>
      </w:pPr>
      <w:r>
        <w:rPr>
          <w:rFonts w:ascii="Times New Roman"/>
          <w:b w:val="false"/>
          <w:i w:val="false"/>
          <w:color w:val="000000"/>
          <w:sz w:val="28"/>
        </w:rPr>
        <w:t>
      13) * М бағанында 1 өлшем бірлігі үшін мөлшерлеме/баға көрсетіледі;</w:t>
      </w:r>
    </w:p>
    <w:bookmarkEnd w:id="134"/>
    <w:bookmarkStart w:name="z144" w:id="135"/>
    <w:p>
      <w:pPr>
        <w:spacing w:after="0"/>
        <w:ind w:left="0"/>
        <w:jc w:val="both"/>
      </w:pPr>
      <w:r>
        <w:rPr>
          <w:rFonts w:ascii="Times New Roman"/>
          <w:b w:val="false"/>
          <w:i w:val="false"/>
          <w:color w:val="000000"/>
          <w:sz w:val="28"/>
        </w:rPr>
        <w:t>
      14) N бағанында сомасы көрсетіледі, теңгемен;</w:t>
      </w:r>
    </w:p>
    <w:bookmarkEnd w:id="135"/>
    <w:bookmarkStart w:name="z145" w:id="136"/>
    <w:p>
      <w:pPr>
        <w:spacing w:after="0"/>
        <w:ind w:left="0"/>
        <w:jc w:val="both"/>
      </w:pPr>
      <w:r>
        <w:rPr>
          <w:rFonts w:ascii="Times New Roman"/>
          <w:b w:val="false"/>
          <w:i w:val="false"/>
          <w:color w:val="000000"/>
          <w:sz w:val="28"/>
        </w:rPr>
        <w:t>
      0001 - жолдың N бағанында тиісінше объектінің шартына сәйкес төленуге жататын қызмет үшін соманың қорытынды мәні көрсетіледі.</w:t>
      </w:r>
    </w:p>
    <w:bookmarkEnd w:id="136"/>
    <w:bookmarkStart w:name="z146" w:id="137"/>
    <w:p>
      <w:pPr>
        <w:spacing w:after="0"/>
        <w:ind w:left="0"/>
        <w:jc w:val="both"/>
      </w:pPr>
      <w:r>
        <w:rPr>
          <w:rFonts w:ascii="Times New Roman"/>
          <w:b w:val="false"/>
          <w:i w:val="false"/>
          <w:color w:val="000000"/>
          <w:sz w:val="28"/>
        </w:rPr>
        <w:t>
      15) *O бағанында кезең, ай көрсетіледі;</w:t>
      </w:r>
    </w:p>
    <w:bookmarkEnd w:id="137"/>
    <w:bookmarkStart w:name="z147" w:id="138"/>
    <w:p>
      <w:pPr>
        <w:spacing w:after="0"/>
        <w:ind w:left="0"/>
        <w:jc w:val="both"/>
      </w:pPr>
      <w:r>
        <w:rPr>
          <w:rFonts w:ascii="Times New Roman"/>
          <w:b w:val="false"/>
          <w:i w:val="false"/>
          <w:color w:val="000000"/>
          <w:sz w:val="28"/>
        </w:rPr>
        <w:t xml:space="preserve">
      16) * Р бағанында есепті кезеңде тұтыну күндерінің саны көрсетіледі. </w:t>
      </w:r>
    </w:p>
    <w:bookmarkEnd w:id="138"/>
    <w:bookmarkStart w:name="z148" w:id="139"/>
    <w:p>
      <w:pPr>
        <w:spacing w:after="0"/>
        <w:ind w:left="0"/>
        <w:jc w:val="both"/>
      </w:pPr>
      <w:r>
        <w:rPr>
          <w:rFonts w:ascii="Times New Roman"/>
          <w:b w:val="false"/>
          <w:i w:val="false"/>
          <w:color w:val="000000"/>
          <w:sz w:val="28"/>
        </w:rPr>
        <w:t>
      5. 493.02-нысанының "Салық төлеуші туралы жалпы ақпарат" бөлімінде мынадай деректер көрсетіледі:</w:t>
      </w:r>
    </w:p>
    <w:bookmarkEnd w:id="139"/>
    <w:bookmarkStart w:name="z149" w:id="140"/>
    <w:p>
      <w:pPr>
        <w:spacing w:after="0"/>
        <w:ind w:left="0"/>
        <w:jc w:val="both"/>
      </w:pPr>
      <w:r>
        <w:rPr>
          <w:rFonts w:ascii="Times New Roman"/>
          <w:b w:val="false"/>
          <w:i w:val="false"/>
          <w:color w:val="000000"/>
          <w:sz w:val="28"/>
        </w:rPr>
        <w:t>
      1) теміржол көлігімен жүк тасымалдау саласында қызмет көрсететін төлеушінің ЖСН (БСН);</w:t>
      </w:r>
    </w:p>
    <w:bookmarkEnd w:id="140"/>
    <w:bookmarkStart w:name="z150" w:id="141"/>
    <w:p>
      <w:pPr>
        <w:spacing w:after="0"/>
        <w:ind w:left="0"/>
        <w:jc w:val="both"/>
      </w:pPr>
      <w:r>
        <w:rPr>
          <w:rFonts w:ascii="Times New Roman"/>
          <w:b w:val="false"/>
          <w:i w:val="false"/>
          <w:color w:val="000000"/>
          <w:sz w:val="28"/>
        </w:rPr>
        <w:t>
      2) есепті кезең (тоқсан) – есептілік ұсынылатын есепті салық кезеңі:</w:t>
      </w:r>
    </w:p>
    <w:bookmarkEnd w:id="141"/>
    <w:bookmarkStart w:name="z151" w:id="142"/>
    <w:p>
      <w:pPr>
        <w:spacing w:after="0"/>
        <w:ind w:left="0"/>
        <w:jc w:val="both"/>
      </w:pPr>
      <w:r>
        <w:rPr>
          <w:rFonts w:ascii="Times New Roman"/>
          <w:b w:val="false"/>
          <w:i w:val="false"/>
          <w:color w:val="000000"/>
          <w:sz w:val="28"/>
        </w:rPr>
        <w:t>
      I жол егер мәліметтер есепті кезең үшін берілсе белгіленеді;</w:t>
      </w:r>
    </w:p>
    <w:bookmarkEnd w:id="142"/>
    <w:bookmarkStart w:name="z152" w:id="143"/>
    <w:p>
      <w:pPr>
        <w:spacing w:after="0"/>
        <w:ind w:left="0"/>
        <w:jc w:val="both"/>
      </w:pPr>
      <w:r>
        <w:rPr>
          <w:rFonts w:ascii="Times New Roman"/>
          <w:b w:val="false"/>
          <w:i w:val="false"/>
          <w:color w:val="000000"/>
          <w:sz w:val="28"/>
        </w:rPr>
        <w:t>
      II жол егер мемлекеттік кірістер органдарының сұрау салуы бойынша берілсе белгіленеді.</w:t>
      </w:r>
    </w:p>
    <w:bookmarkEnd w:id="143"/>
    <w:bookmarkStart w:name="z153" w:id="144"/>
    <w:p>
      <w:pPr>
        <w:spacing w:after="0"/>
        <w:ind w:left="0"/>
        <w:jc w:val="both"/>
      </w:pPr>
      <w:r>
        <w:rPr>
          <w:rFonts w:ascii="Times New Roman"/>
          <w:b w:val="false"/>
          <w:i w:val="false"/>
          <w:color w:val="000000"/>
          <w:sz w:val="28"/>
        </w:rPr>
        <w:t>
      6. 493.02-нысанының "Көрсетілген қызметтер бойынша мәліметтер бөлімінде мынадай деректер көрсетіледі:</w:t>
      </w:r>
    </w:p>
    <w:bookmarkEnd w:id="144"/>
    <w:bookmarkStart w:name="z154" w:id="145"/>
    <w:p>
      <w:pPr>
        <w:spacing w:after="0"/>
        <w:ind w:left="0"/>
        <w:jc w:val="both"/>
      </w:pPr>
      <w:r>
        <w:rPr>
          <w:rFonts w:ascii="Times New Roman"/>
          <w:b w:val="false"/>
          <w:i w:val="false"/>
          <w:color w:val="000000"/>
          <w:sz w:val="28"/>
        </w:rPr>
        <w:t>
      1) А бағанында кезекті реттік нөмірі көрсетіледі;</w:t>
      </w:r>
    </w:p>
    <w:bookmarkEnd w:id="145"/>
    <w:bookmarkStart w:name="z155" w:id="146"/>
    <w:p>
      <w:pPr>
        <w:spacing w:after="0"/>
        <w:ind w:left="0"/>
        <w:jc w:val="both"/>
      </w:pPr>
      <w:r>
        <w:rPr>
          <w:rFonts w:ascii="Times New Roman"/>
          <w:b w:val="false"/>
          <w:i w:val="false"/>
          <w:color w:val="000000"/>
          <w:sz w:val="28"/>
        </w:rPr>
        <w:t>
      2) В бағанында теміржол әкімшілігінің (вагонның меншік иесі) цифрлық коды көрсетіледі;</w:t>
      </w:r>
    </w:p>
    <w:bookmarkEnd w:id="146"/>
    <w:bookmarkStart w:name="z156" w:id="147"/>
    <w:p>
      <w:pPr>
        <w:spacing w:after="0"/>
        <w:ind w:left="0"/>
        <w:jc w:val="both"/>
      </w:pPr>
      <w:r>
        <w:rPr>
          <w:rFonts w:ascii="Times New Roman"/>
          <w:b w:val="false"/>
          <w:i w:val="false"/>
          <w:color w:val="000000"/>
          <w:sz w:val="28"/>
        </w:rPr>
        <w:t xml:space="preserve">
      3) С бағанында жөнелту станциясы мен жолы (нақты атауы) көрсетіледі; </w:t>
      </w:r>
    </w:p>
    <w:bookmarkEnd w:id="147"/>
    <w:bookmarkStart w:name="z157" w:id="148"/>
    <w:p>
      <w:pPr>
        <w:spacing w:after="0"/>
        <w:ind w:left="0"/>
        <w:jc w:val="both"/>
      </w:pPr>
      <w:r>
        <w:rPr>
          <w:rFonts w:ascii="Times New Roman"/>
          <w:b w:val="false"/>
          <w:i w:val="false"/>
          <w:color w:val="000000"/>
          <w:sz w:val="28"/>
        </w:rPr>
        <w:t>
      4) * D бағанында жөнелту станциясы және тасымалдаушы көрсетіледі, оның ішінде:</w:t>
      </w:r>
    </w:p>
    <w:bookmarkEnd w:id="148"/>
    <w:bookmarkStart w:name="z158" w:id="149"/>
    <w:p>
      <w:pPr>
        <w:spacing w:after="0"/>
        <w:ind w:left="0"/>
        <w:jc w:val="both"/>
      </w:pPr>
      <w:r>
        <w:rPr>
          <w:rFonts w:ascii="Times New Roman"/>
          <w:b w:val="false"/>
          <w:i w:val="false"/>
          <w:color w:val="000000"/>
          <w:sz w:val="28"/>
        </w:rPr>
        <w:t>
      I жолда шетелдіктер мен азаматтығы жоқ адамдардың азаматтығы елінің коды көрсетіледі.</w:t>
      </w:r>
    </w:p>
    <w:bookmarkEnd w:id="149"/>
    <w:bookmarkStart w:name="z159" w:id="150"/>
    <w:p>
      <w:pPr>
        <w:spacing w:after="0"/>
        <w:ind w:left="0"/>
        <w:jc w:val="both"/>
      </w:pPr>
      <w:r>
        <w:rPr>
          <w:rFonts w:ascii="Times New Roman"/>
          <w:b w:val="false"/>
          <w:i w:val="false"/>
          <w:color w:val="000000"/>
          <w:sz w:val="28"/>
        </w:rPr>
        <w:t>
      Елдің коды КОК № 378 шешімімен бекітілген "Әлем елдерінің жіктеуіші" 22-қосымшасында белгіленген екі таңбалы әріптік кодтауға сәйкес көрсетіледі. Мысалы, DE – Германия Федеративтік Республикасы, GB – Ұлыбритания және Солтүстік Ирландия Құрама Корольдігі (KZ – Қазақстан Республикасынан басқа);</w:t>
      </w:r>
    </w:p>
    <w:bookmarkEnd w:id="150"/>
    <w:bookmarkStart w:name="z160" w:id="151"/>
    <w:p>
      <w:pPr>
        <w:spacing w:after="0"/>
        <w:ind w:left="0"/>
        <w:jc w:val="both"/>
      </w:pPr>
      <w:r>
        <w:rPr>
          <w:rFonts w:ascii="Times New Roman"/>
          <w:b w:val="false"/>
          <w:i w:val="false"/>
          <w:color w:val="000000"/>
          <w:sz w:val="28"/>
        </w:rPr>
        <w:t>
      II жолда тасымалдаушының ЖСН/БСН көрсетіледі;</w:t>
      </w:r>
    </w:p>
    <w:bookmarkEnd w:id="151"/>
    <w:bookmarkStart w:name="z161" w:id="152"/>
    <w:p>
      <w:pPr>
        <w:spacing w:after="0"/>
        <w:ind w:left="0"/>
        <w:jc w:val="both"/>
      </w:pPr>
      <w:r>
        <w:rPr>
          <w:rFonts w:ascii="Times New Roman"/>
          <w:b w:val="false"/>
          <w:i w:val="false"/>
          <w:color w:val="000000"/>
          <w:sz w:val="28"/>
        </w:rPr>
        <w:t>
      III жолда жеке тұлғаның Т.А.Ә./құрылтай құжаттарына сәйкес заңды тұлғаның атауы көрсетіледі;</w:t>
      </w:r>
    </w:p>
    <w:bookmarkEnd w:id="152"/>
    <w:bookmarkStart w:name="z162" w:id="153"/>
    <w:p>
      <w:pPr>
        <w:spacing w:after="0"/>
        <w:ind w:left="0"/>
        <w:jc w:val="both"/>
      </w:pPr>
      <w:r>
        <w:rPr>
          <w:rFonts w:ascii="Times New Roman"/>
          <w:b w:val="false"/>
          <w:i w:val="false"/>
          <w:color w:val="000000"/>
          <w:sz w:val="28"/>
        </w:rPr>
        <w:t>
      IV жолда жүкқұжаттың нөмірі көрсетіледі;</w:t>
      </w:r>
    </w:p>
    <w:bookmarkEnd w:id="153"/>
    <w:bookmarkStart w:name="z163" w:id="154"/>
    <w:p>
      <w:pPr>
        <w:spacing w:after="0"/>
        <w:ind w:left="0"/>
        <w:jc w:val="both"/>
      </w:pPr>
      <w:r>
        <w:rPr>
          <w:rFonts w:ascii="Times New Roman"/>
          <w:b w:val="false"/>
          <w:i w:val="false"/>
          <w:color w:val="000000"/>
          <w:sz w:val="28"/>
        </w:rPr>
        <w:t>
      V жолда жүкқұжаттың күні көрсетіледі;</w:t>
      </w:r>
    </w:p>
    <w:bookmarkEnd w:id="154"/>
    <w:bookmarkStart w:name="z164" w:id="155"/>
    <w:p>
      <w:pPr>
        <w:spacing w:after="0"/>
        <w:ind w:left="0"/>
        <w:jc w:val="both"/>
      </w:pPr>
      <w:r>
        <w:rPr>
          <w:rFonts w:ascii="Times New Roman"/>
          <w:b w:val="false"/>
          <w:i w:val="false"/>
          <w:color w:val="000000"/>
          <w:sz w:val="28"/>
        </w:rPr>
        <w:t>
      5) * Е бағанында жүк жөнелтуші көрсетіледі, оның ішінде:</w:t>
      </w:r>
    </w:p>
    <w:bookmarkEnd w:id="155"/>
    <w:bookmarkStart w:name="z165" w:id="156"/>
    <w:p>
      <w:pPr>
        <w:spacing w:after="0"/>
        <w:ind w:left="0"/>
        <w:jc w:val="both"/>
      </w:pPr>
      <w:r>
        <w:rPr>
          <w:rFonts w:ascii="Times New Roman"/>
          <w:b w:val="false"/>
          <w:i w:val="false"/>
          <w:color w:val="000000"/>
          <w:sz w:val="28"/>
        </w:rPr>
        <w:t xml:space="preserve">
      I жолда шетелдіктер мен азаматтығы жоқ адамдардың азаматтығы елінің коды көрсетіледі. </w:t>
      </w:r>
    </w:p>
    <w:bookmarkEnd w:id="156"/>
    <w:bookmarkStart w:name="z166" w:id="157"/>
    <w:p>
      <w:pPr>
        <w:spacing w:after="0"/>
        <w:ind w:left="0"/>
        <w:jc w:val="both"/>
      </w:pPr>
      <w:r>
        <w:rPr>
          <w:rFonts w:ascii="Times New Roman"/>
          <w:b w:val="false"/>
          <w:i w:val="false"/>
          <w:color w:val="000000"/>
          <w:sz w:val="28"/>
        </w:rPr>
        <w:t xml:space="preserve">
      Елдің коды КОК № 378 шешімімен бекітілген "Әлем елдерінің жіктеуіші" 22-қосымшасында белгіленген екі таңбалы әріптік кодтауға сәйкес көрсетіледі. Мысалы, DE – Германия Федеративтік Республикасы, GB – Ұлыбритания және Солтүстік Ирландия Құрама Корольдігі (KZ – Қазақстан Республикасынан басқа); </w:t>
      </w:r>
    </w:p>
    <w:bookmarkEnd w:id="157"/>
    <w:bookmarkStart w:name="z167" w:id="158"/>
    <w:p>
      <w:pPr>
        <w:spacing w:after="0"/>
        <w:ind w:left="0"/>
        <w:jc w:val="both"/>
      </w:pPr>
      <w:r>
        <w:rPr>
          <w:rFonts w:ascii="Times New Roman"/>
          <w:b w:val="false"/>
          <w:i w:val="false"/>
          <w:color w:val="000000"/>
          <w:sz w:val="28"/>
        </w:rPr>
        <w:t>
      II жолда жүк жөнелтушінің ЖСН/БСН көрсетіледі;</w:t>
      </w:r>
    </w:p>
    <w:bookmarkEnd w:id="158"/>
    <w:bookmarkStart w:name="z168" w:id="159"/>
    <w:p>
      <w:pPr>
        <w:spacing w:after="0"/>
        <w:ind w:left="0"/>
        <w:jc w:val="both"/>
      </w:pPr>
      <w:r>
        <w:rPr>
          <w:rFonts w:ascii="Times New Roman"/>
          <w:b w:val="false"/>
          <w:i w:val="false"/>
          <w:color w:val="000000"/>
          <w:sz w:val="28"/>
        </w:rPr>
        <w:t>
      III жолда Т.А.Ә./атауы көрсетіледі;</w:t>
      </w:r>
    </w:p>
    <w:bookmarkEnd w:id="159"/>
    <w:bookmarkStart w:name="z169" w:id="160"/>
    <w:p>
      <w:pPr>
        <w:spacing w:after="0"/>
        <w:ind w:left="0"/>
        <w:jc w:val="both"/>
      </w:pPr>
      <w:r>
        <w:rPr>
          <w:rFonts w:ascii="Times New Roman"/>
          <w:b w:val="false"/>
          <w:i w:val="false"/>
          <w:color w:val="000000"/>
          <w:sz w:val="28"/>
        </w:rPr>
        <w:t>
      6) F бағанында станция және межелі жол (жүктің межелі станциясының дәл атауы/коды) көрсетіледі;</w:t>
      </w:r>
    </w:p>
    <w:bookmarkEnd w:id="160"/>
    <w:bookmarkStart w:name="z170" w:id="161"/>
    <w:p>
      <w:pPr>
        <w:spacing w:after="0"/>
        <w:ind w:left="0"/>
        <w:jc w:val="both"/>
      </w:pPr>
      <w:r>
        <w:rPr>
          <w:rFonts w:ascii="Times New Roman"/>
          <w:b w:val="false"/>
          <w:i w:val="false"/>
          <w:color w:val="000000"/>
          <w:sz w:val="28"/>
        </w:rPr>
        <w:t>
      7) * G бағанында жүк алушының ЖСН/БСН көрсетіледі;</w:t>
      </w:r>
    </w:p>
    <w:bookmarkEnd w:id="161"/>
    <w:bookmarkStart w:name="z171" w:id="162"/>
    <w:p>
      <w:pPr>
        <w:spacing w:after="0"/>
        <w:ind w:left="0"/>
        <w:jc w:val="both"/>
      </w:pPr>
      <w:r>
        <w:rPr>
          <w:rFonts w:ascii="Times New Roman"/>
          <w:b w:val="false"/>
          <w:i w:val="false"/>
          <w:color w:val="000000"/>
          <w:sz w:val="28"/>
        </w:rPr>
        <w:t>
      8) H бағанында салық төлеушінің ЖСН/БСН көрсетіледі;</w:t>
      </w:r>
    </w:p>
    <w:bookmarkEnd w:id="162"/>
    <w:bookmarkStart w:name="z172" w:id="163"/>
    <w:p>
      <w:pPr>
        <w:spacing w:after="0"/>
        <w:ind w:left="0"/>
        <w:jc w:val="both"/>
      </w:pPr>
      <w:r>
        <w:rPr>
          <w:rFonts w:ascii="Times New Roman"/>
          <w:b w:val="false"/>
          <w:i w:val="false"/>
          <w:color w:val="000000"/>
          <w:sz w:val="28"/>
        </w:rPr>
        <w:t xml:space="preserve">
      9) * I бағанында жүктің коды (сондай-ақ жүктердің үйлестірілген номенклатурасы, жүктердің бірыңғай тарифтік-статистикалық номенклатурасы) көрсетіледі; </w:t>
      </w:r>
    </w:p>
    <w:bookmarkEnd w:id="163"/>
    <w:bookmarkStart w:name="z173" w:id="164"/>
    <w:p>
      <w:pPr>
        <w:spacing w:after="0"/>
        <w:ind w:left="0"/>
        <w:jc w:val="both"/>
      </w:pPr>
      <w:r>
        <w:rPr>
          <w:rFonts w:ascii="Times New Roman"/>
          <w:b w:val="false"/>
          <w:i w:val="false"/>
          <w:color w:val="000000"/>
          <w:sz w:val="28"/>
        </w:rPr>
        <w:t xml:space="preserve">
      10) * J бағанында жүк жөнелтуші айқындаған жүктің салмағы килограммен көрсетіледі: </w:t>
      </w:r>
    </w:p>
    <w:bookmarkEnd w:id="164"/>
    <w:bookmarkStart w:name="z174" w:id="165"/>
    <w:p>
      <w:pPr>
        <w:spacing w:after="0"/>
        <w:ind w:left="0"/>
        <w:jc w:val="both"/>
      </w:pPr>
      <w:r>
        <w:rPr>
          <w:rFonts w:ascii="Times New Roman"/>
          <w:b w:val="false"/>
          <w:i w:val="false"/>
          <w:color w:val="000000"/>
          <w:sz w:val="28"/>
        </w:rPr>
        <w:t>
      I жолда – брутто;</w:t>
      </w:r>
    </w:p>
    <w:bookmarkEnd w:id="165"/>
    <w:bookmarkStart w:name="z175" w:id="166"/>
    <w:p>
      <w:pPr>
        <w:spacing w:after="0"/>
        <w:ind w:left="0"/>
        <w:jc w:val="both"/>
      </w:pPr>
      <w:r>
        <w:rPr>
          <w:rFonts w:ascii="Times New Roman"/>
          <w:b w:val="false"/>
          <w:i w:val="false"/>
          <w:color w:val="000000"/>
          <w:sz w:val="28"/>
        </w:rPr>
        <w:t>
      II жолда – нетто;</w:t>
      </w:r>
    </w:p>
    <w:bookmarkEnd w:id="166"/>
    <w:bookmarkStart w:name="z176" w:id="167"/>
    <w:p>
      <w:pPr>
        <w:spacing w:after="0"/>
        <w:ind w:left="0"/>
        <w:jc w:val="both"/>
      </w:pPr>
      <w:r>
        <w:rPr>
          <w:rFonts w:ascii="Times New Roman"/>
          <w:b w:val="false"/>
          <w:i w:val="false"/>
          <w:color w:val="000000"/>
          <w:sz w:val="28"/>
        </w:rPr>
        <w:t>
      III жолда – тара;</w:t>
      </w:r>
    </w:p>
    <w:bookmarkEnd w:id="167"/>
    <w:bookmarkStart w:name="z177" w:id="168"/>
    <w:p>
      <w:pPr>
        <w:spacing w:after="0"/>
        <w:ind w:left="0"/>
        <w:jc w:val="both"/>
      </w:pPr>
      <w:r>
        <w:rPr>
          <w:rFonts w:ascii="Times New Roman"/>
          <w:b w:val="false"/>
          <w:i w:val="false"/>
          <w:color w:val="000000"/>
          <w:sz w:val="28"/>
        </w:rPr>
        <w:t xml:space="preserve">
      11) K бағанында жүк жөнелтуші жариялаған жүк құнының сомасы теңгемен көрсетіледі; </w:t>
      </w:r>
    </w:p>
    <w:bookmarkEnd w:id="168"/>
    <w:bookmarkStart w:name="z178" w:id="169"/>
    <w:p>
      <w:pPr>
        <w:spacing w:after="0"/>
        <w:ind w:left="0"/>
        <w:jc w:val="both"/>
      </w:pPr>
      <w:r>
        <w:rPr>
          <w:rFonts w:ascii="Times New Roman"/>
          <w:b w:val="false"/>
          <w:i w:val="false"/>
          <w:color w:val="000000"/>
          <w:sz w:val="28"/>
        </w:rPr>
        <w:t xml:space="preserve">
      12) L бағанында километр үшін төлемдер есебі көрсетіледі, теңгемен; </w:t>
      </w:r>
    </w:p>
    <w:bookmarkEnd w:id="169"/>
    <w:bookmarkStart w:name="z179" w:id="170"/>
    <w:p>
      <w:pPr>
        <w:spacing w:after="0"/>
        <w:ind w:left="0"/>
        <w:jc w:val="both"/>
      </w:pPr>
      <w:r>
        <w:rPr>
          <w:rFonts w:ascii="Times New Roman"/>
          <w:b w:val="false"/>
          <w:i w:val="false"/>
          <w:color w:val="000000"/>
          <w:sz w:val="28"/>
        </w:rPr>
        <w:t xml:space="preserve">
      13) * M бағанында жүкті тасымалдауға қабылдауды ресімдеу күні көрсетіледі; </w:t>
      </w:r>
    </w:p>
    <w:bookmarkEnd w:id="170"/>
    <w:bookmarkStart w:name="z180" w:id="171"/>
    <w:p>
      <w:pPr>
        <w:spacing w:after="0"/>
        <w:ind w:left="0"/>
        <w:jc w:val="both"/>
      </w:pPr>
      <w:r>
        <w:rPr>
          <w:rFonts w:ascii="Times New Roman"/>
          <w:b w:val="false"/>
          <w:i w:val="false"/>
          <w:color w:val="000000"/>
          <w:sz w:val="28"/>
        </w:rPr>
        <w:t>
      14) * N бағанында тасымалдау ақысының мөлшері, жолсеріктердің жол жүргені үшін алым, жүктің жарияланған құндылығы үшін алым және басқалары көрсетіледі;</w:t>
      </w:r>
    </w:p>
    <w:bookmarkEnd w:id="171"/>
    <w:bookmarkStart w:name="z181" w:id="172"/>
    <w:p>
      <w:pPr>
        <w:spacing w:after="0"/>
        <w:ind w:left="0"/>
        <w:jc w:val="both"/>
      </w:pPr>
      <w:r>
        <w:rPr>
          <w:rFonts w:ascii="Times New Roman"/>
          <w:b w:val="false"/>
          <w:i w:val="false"/>
          <w:color w:val="000000"/>
          <w:sz w:val="28"/>
        </w:rPr>
        <w:t xml:space="preserve">
      15) * O бағанында әртүрлі алымдар түбіртегінің нөмірі немесе төлем картасының нөмірі көрсетіледі; </w:t>
      </w:r>
    </w:p>
    <w:bookmarkEnd w:id="172"/>
    <w:bookmarkStart w:name="z182" w:id="173"/>
    <w:p>
      <w:pPr>
        <w:spacing w:after="0"/>
        <w:ind w:left="0"/>
        <w:jc w:val="both"/>
      </w:pPr>
      <w:r>
        <w:rPr>
          <w:rFonts w:ascii="Times New Roman"/>
          <w:b w:val="false"/>
          <w:i w:val="false"/>
          <w:color w:val="000000"/>
          <w:sz w:val="28"/>
        </w:rPr>
        <w:t xml:space="preserve">
      16) * P бағанында тасымалдаушының жүкті түсірген күні/жүк алушының жүкті түсіруге берген уақыты көрсетіледі; </w:t>
      </w:r>
    </w:p>
    <w:bookmarkEnd w:id="173"/>
    <w:bookmarkStart w:name="z183" w:id="174"/>
    <w:p>
      <w:pPr>
        <w:spacing w:after="0"/>
        <w:ind w:left="0"/>
        <w:jc w:val="both"/>
      </w:pPr>
      <w:r>
        <w:rPr>
          <w:rFonts w:ascii="Times New Roman"/>
          <w:b w:val="false"/>
          <w:i w:val="false"/>
          <w:color w:val="000000"/>
          <w:sz w:val="28"/>
        </w:rPr>
        <w:t>
      17) * Q бағанында тасымалдаушы айқындаған жүктің салмағы килограммен көрсетіледі.</w:t>
      </w:r>
    </w:p>
    <w:bookmarkEnd w:id="174"/>
    <w:bookmarkStart w:name="z184" w:id="175"/>
    <w:p>
      <w:pPr>
        <w:spacing w:after="0"/>
        <w:ind w:left="0"/>
        <w:jc w:val="both"/>
      </w:pPr>
      <w:r>
        <w:rPr>
          <w:rFonts w:ascii="Times New Roman"/>
          <w:b w:val="false"/>
          <w:i w:val="false"/>
          <w:color w:val="000000"/>
          <w:sz w:val="28"/>
        </w:rPr>
        <w:t>
      7. 493.03-нысанының "Салық төлеуші туралы жалпы ақпарат" бөлімінде мынадай деректер көрсетіледі:</w:t>
      </w:r>
    </w:p>
    <w:bookmarkEnd w:id="175"/>
    <w:bookmarkStart w:name="z185" w:id="176"/>
    <w:p>
      <w:pPr>
        <w:spacing w:after="0"/>
        <w:ind w:left="0"/>
        <w:jc w:val="both"/>
      </w:pPr>
      <w:r>
        <w:rPr>
          <w:rFonts w:ascii="Times New Roman"/>
          <w:b w:val="false"/>
          <w:i w:val="false"/>
          <w:color w:val="000000"/>
          <w:sz w:val="28"/>
        </w:rPr>
        <w:t>
      1) автомобиль көлігімен жүк тасымалдау саласында қызмет көрсететін төлеушінің ЖСН (БСН);</w:t>
      </w:r>
    </w:p>
    <w:bookmarkEnd w:id="176"/>
    <w:bookmarkStart w:name="z186" w:id="177"/>
    <w:p>
      <w:pPr>
        <w:spacing w:after="0"/>
        <w:ind w:left="0"/>
        <w:jc w:val="both"/>
      </w:pPr>
      <w:r>
        <w:rPr>
          <w:rFonts w:ascii="Times New Roman"/>
          <w:b w:val="false"/>
          <w:i w:val="false"/>
          <w:color w:val="000000"/>
          <w:sz w:val="28"/>
        </w:rPr>
        <w:t>
      2) есепті кезең (тоқсан) – есептілік берілетін есепті салық кезеңі:</w:t>
      </w:r>
    </w:p>
    <w:bookmarkEnd w:id="177"/>
    <w:bookmarkStart w:name="z187" w:id="178"/>
    <w:p>
      <w:pPr>
        <w:spacing w:after="0"/>
        <w:ind w:left="0"/>
        <w:jc w:val="both"/>
      </w:pPr>
      <w:r>
        <w:rPr>
          <w:rFonts w:ascii="Times New Roman"/>
          <w:b w:val="false"/>
          <w:i w:val="false"/>
          <w:color w:val="000000"/>
          <w:sz w:val="28"/>
        </w:rPr>
        <w:t>
      I жол егер мәліметтер есепті кезең үшін берілсе белгіленеді;</w:t>
      </w:r>
    </w:p>
    <w:bookmarkEnd w:id="178"/>
    <w:bookmarkStart w:name="z188" w:id="179"/>
    <w:p>
      <w:pPr>
        <w:spacing w:after="0"/>
        <w:ind w:left="0"/>
        <w:jc w:val="both"/>
      </w:pPr>
      <w:r>
        <w:rPr>
          <w:rFonts w:ascii="Times New Roman"/>
          <w:b w:val="false"/>
          <w:i w:val="false"/>
          <w:color w:val="000000"/>
          <w:sz w:val="28"/>
        </w:rPr>
        <w:t>
      II жол егер мемлекеттік кірістер органдарының сұрау салуы бойынша берілсе белгіленеді.</w:t>
      </w:r>
    </w:p>
    <w:bookmarkEnd w:id="179"/>
    <w:bookmarkStart w:name="z189" w:id="180"/>
    <w:p>
      <w:pPr>
        <w:spacing w:after="0"/>
        <w:ind w:left="0"/>
        <w:jc w:val="both"/>
      </w:pPr>
      <w:r>
        <w:rPr>
          <w:rFonts w:ascii="Times New Roman"/>
          <w:b w:val="false"/>
          <w:i w:val="false"/>
          <w:color w:val="000000"/>
          <w:sz w:val="28"/>
        </w:rPr>
        <w:t xml:space="preserve">
      8. 493.03-нысанының "Көрсетілген қызметтер бойынша мәліметтер" бөлімінде мынадай деректер көрсетіледі: </w:t>
      </w:r>
    </w:p>
    <w:bookmarkEnd w:id="180"/>
    <w:bookmarkStart w:name="z190" w:id="181"/>
    <w:p>
      <w:pPr>
        <w:spacing w:after="0"/>
        <w:ind w:left="0"/>
        <w:jc w:val="both"/>
      </w:pPr>
      <w:r>
        <w:rPr>
          <w:rFonts w:ascii="Times New Roman"/>
          <w:b w:val="false"/>
          <w:i w:val="false"/>
          <w:color w:val="000000"/>
          <w:sz w:val="28"/>
        </w:rPr>
        <w:t>
      1) А бағанында кезекті реттік нөмірі көрсетіледі;</w:t>
      </w:r>
    </w:p>
    <w:bookmarkEnd w:id="181"/>
    <w:bookmarkStart w:name="z191" w:id="182"/>
    <w:p>
      <w:pPr>
        <w:spacing w:after="0"/>
        <w:ind w:left="0"/>
        <w:jc w:val="both"/>
      </w:pPr>
      <w:r>
        <w:rPr>
          <w:rFonts w:ascii="Times New Roman"/>
          <w:b w:val="false"/>
          <w:i w:val="false"/>
          <w:color w:val="000000"/>
          <w:sz w:val="28"/>
        </w:rPr>
        <w:t>
      2) * B бағанында тауар-көлік жүкқұжатының нөмірі көрсетіледі;</w:t>
      </w:r>
    </w:p>
    <w:bookmarkEnd w:id="182"/>
    <w:bookmarkStart w:name="z192" w:id="183"/>
    <w:p>
      <w:pPr>
        <w:spacing w:after="0"/>
        <w:ind w:left="0"/>
        <w:jc w:val="both"/>
      </w:pPr>
      <w:r>
        <w:rPr>
          <w:rFonts w:ascii="Times New Roman"/>
          <w:b w:val="false"/>
          <w:i w:val="false"/>
          <w:color w:val="000000"/>
          <w:sz w:val="28"/>
        </w:rPr>
        <w:t xml:space="preserve">
      3) * С бағанында тауар-көлік жүкқұжатының күні көрсетіледі; </w:t>
      </w:r>
    </w:p>
    <w:bookmarkEnd w:id="183"/>
    <w:bookmarkStart w:name="z193" w:id="184"/>
    <w:p>
      <w:pPr>
        <w:spacing w:after="0"/>
        <w:ind w:left="0"/>
        <w:jc w:val="both"/>
      </w:pPr>
      <w:r>
        <w:rPr>
          <w:rFonts w:ascii="Times New Roman"/>
          <w:b w:val="false"/>
          <w:i w:val="false"/>
          <w:color w:val="000000"/>
          <w:sz w:val="28"/>
        </w:rPr>
        <w:t>
      4) * D бағанында көлік құралының мемлекеттік тіркеу нөмірлік белгісі көрсетіледі;</w:t>
      </w:r>
    </w:p>
    <w:bookmarkEnd w:id="184"/>
    <w:bookmarkStart w:name="z194" w:id="185"/>
    <w:p>
      <w:pPr>
        <w:spacing w:after="0"/>
        <w:ind w:left="0"/>
        <w:jc w:val="both"/>
      </w:pPr>
      <w:r>
        <w:rPr>
          <w:rFonts w:ascii="Times New Roman"/>
          <w:b w:val="false"/>
          <w:i w:val="false"/>
          <w:color w:val="000000"/>
          <w:sz w:val="28"/>
        </w:rPr>
        <w:t>
      5) * Е бағанында тіркеменің мемлекеттік тіркеу нөмірлік белгісі көрсетіледі;</w:t>
      </w:r>
    </w:p>
    <w:bookmarkEnd w:id="185"/>
    <w:bookmarkStart w:name="z195" w:id="186"/>
    <w:p>
      <w:pPr>
        <w:spacing w:after="0"/>
        <w:ind w:left="0"/>
        <w:jc w:val="both"/>
      </w:pPr>
      <w:r>
        <w:rPr>
          <w:rFonts w:ascii="Times New Roman"/>
          <w:b w:val="false"/>
          <w:i w:val="false"/>
          <w:color w:val="000000"/>
          <w:sz w:val="28"/>
        </w:rPr>
        <w:t>
      6) F бағанында тасымалдаушының ЖСН/БСН көрсетіледі;</w:t>
      </w:r>
    </w:p>
    <w:bookmarkEnd w:id="186"/>
    <w:bookmarkStart w:name="z196" w:id="187"/>
    <w:p>
      <w:pPr>
        <w:spacing w:after="0"/>
        <w:ind w:left="0"/>
        <w:jc w:val="both"/>
      </w:pPr>
      <w:r>
        <w:rPr>
          <w:rFonts w:ascii="Times New Roman"/>
          <w:b w:val="false"/>
          <w:i w:val="false"/>
          <w:color w:val="000000"/>
          <w:sz w:val="28"/>
        </w:rPr>
        <w:t>
      7) * G бағанында жүргізушінің ЖСН/БСН көрсетіледі;</w:t>
      </w:r>
    </w:p>
    <w:bookmarkEnd w:id="187"/>
    <w:bookmarkStart w:name="z197" w:id="188"/>
    <w:p>
      <w:pPr>
        <w:spacing w:after="0"/>
        <w:ind w:left="0"/>
        <w:jc w:val="both"/>
      </w:pPr>
      <w:r>
        <w:rPr>
          <w:rFonts w:ascii="Times New Roman"/>
          <w:b w:val="false"/>
          <w:i w:val="false"/>
          <w:color w:val="000000"/>
          <w:sz w:val="28"/>
        </w:rPr>
        <w:t>
      8) * H бағанында экспедитордың ЖСН/БСН көрсетіледі;</w:t>
      </w:r>
    </w:p>
    <w:bookmarkEnd w:id="188"/>
    <w:bookmarkStart w:name="z198" w:id="189"/>
    <w:p>
      <w:pPr>
        <w:spacing w:after="0"/>
        <w:ind w:left="0"/>
        <w:jc w:val="both"/>
      </w:pPr>
      <w:r>
        <w:rPr>
          <w:rFonts w:ascii="Times New Roman"/>
          <w:b w:val="false"/>
          <w:i w:val="false"/>
          <w:color w:val="000000"/>
          <w:sz w:val="28"/>
        </w:rPr>
        <w:t xml:space="preserve">
      9) I бағанда тапсырыс берушінің (төлеушінің) ЖСН/БСН көрсетіледі; </w:t>
      </w:r>
    </w:p>
    <w:bookmarkEnd w:id="189"/>
    <w:bookmarkStart w:name="z199" w:id="190"/>
    <w:p>
      <w:pPr>
        <w:spacing w:after="0"/>
        <w:ind w:left="0"/>
        <w:jc w:val="both"/>
      </w:pPr>
      <w:r>
        <w:rPr>
          <w:rFonts w:ascii="Times New Roman"/>
          <w:b w:val="false"/>
          <w:i w:val="false"/>
          <w:color w:val="000000"/>
          <w:sz w:val="28"/>
        </w:rPr>
        <w:t xml:space="preserve">
      10) * J бағанында жүк жөнелтушінің ЖСН/БСН көрсетіледі; </w:t>
      </w:r>
    </w:p>
    <w:bookmarkEnd w:id="190"/>
    <w:bookmarkStart w:name="z200" w:id="191"/>
    <w:p>
      <w:pPr>
        <w:spacing w:after="0"/>
        <w:ind w:left="0"/>
        <w:jc w:val="both"/>
      </w:pPr>
      <w:r>
        <w:rPr>
          <w:rFonts w:ascii="Times New Roman"/>
          <w:b w:val="false"/>
          <w:i w:val="false"/>
          <w:color w:val="000000"/>
          <w:sz w:val="28"/>
        </w:rPr>
        <w:t xml:space="preserve">
      11) * K бағанында жүк алушының ЖСН/БСН көрсетіледі; </w:t>
      </w:r>
    </w:p>
    <w:bookmarkEnd w:id="191"/>
    <w:bookmarkStart w:name="z201" w:id="192"/>
    <w:p>
      <w:pPr>
        <w:spacing w:after="0"/>
        <w:ind w:left="0"/>
        <w:jc w:val="both"/>
      </w:pPr>
      <w:r>
        <w:rPr>
          <w:rFonts w:ascii="Times New Roman"/>
          <w:b w:val="false"/>
          <w:i w:val="false"/>
          <w:color w:val="000000"/>
          <w:sz w:val="28"/>
        </w:rPr>
        <w:t xml:space="preserve">
      12) * L бағанында тиеу пункті (мекенжайы) көрсетіледі; </w:t>
      </w:r>
    </w:p>
    <w:bookmarkEnd w:id="192"/>
    <w:bookmarkStart w:name="z202" w:id="193"/>
    <w:p>
      <w:pPr>
        <w:spacing w:after="0"/>
        <w:ind w:left="0"/>
        <w:jc w:val="both"/>
      </w:pPr>
      <w:r>
        <w:rPr>
          <w:rFonts w:ascii="Times New Roman"/>
          <w:b w:val="false"/>
          <w:i w:val="false"/>
          <w:color w:val="000000"/>
          <w:sz w:val="28"/>
        </w:rPr>
        <w:t xml:space="preserve">
      13) * M бағанында түсіру пункті (мекенжайы) көрсетіледі; </w:t>
      </w:r>
    </w:p>
    <w:bookmarkEnd w:id="193"/>
    <w:bookmarkStart w:name="z203" w:id="194"/>
    <w:p>
      <w:pPr>
        <w:spacing w:after="0"/>
        <w:ind w:left="0"/>
        <w:jc w:val="both"/>
      </w:pPr>
      <w:r>
        <w:rPr>
          <w:rFonts w:ascii="Times New Roman"/>
          <w:b w:val="false"/>
          <w:i w:val="false"/>
          <w:color w:val="000000"/>
          <w:sz w:val="28"/>
        </w:rPr>
        <w:t xml:space="preserve">
      14) * N бағанында тауар (жүк) өнімінің атауы немесе контейнерлердің нөмірі көрсетіледі; </w:t>
      </w:r>
    </w:p>
    <w:bookmarkEnd w:id="194"/>
    <w:bookmarkStart w:name="z204" w:id="195"/>
    <w:p>
      <w:pPr>
        <w:spacing w:after="0"/>
        <w:ind w:left="0"/>
        <w:jc w:val="both"/>
      </w:pPr>
      <w:r>
        <w:rPr>
          <w:rFonts w:ascii="Times New Roman"/>
          <w:b w:val="false"/>
          <w:i w:val="false"/>
          <w:color w:val="000000"/>
          <w:sz w:val="28"/>
        </w:rPr>
        <w:t xml:space="preserve">
      15) * O бағанында өлшем бірлігі көрсетіледі; </w:t>
      </w:r>
    </w:p>
    <w:bookmarkEnd w:id="195"/>
    <w:bookmarkStart w:name="z205" w:id="196"/>
    <w:p>
      <w:pPr>
        <w:spacing w:after="0"/>
        <w:ind w:left="0"/>
        <w:jc w:val="both"/>
      </w:pPr>
      <w:r>
        <w:rPr>
          <w:rFonts w:ascii="Times New Roman"/>
          <w:b w:val="false"/>
          <w:i w:val="false"/>
          <w:color w:val="000000"/>
          <w:sz w:val="28"/>
        </w:rPr>
        <w:t xml:space="preserve">
      16) Р бағанында мөлшері көрсетіледі; </w:t>
      </w:r>
    </w:p>
    <w:bookmarkEnd w:id="196"/>
    <w:bookmarkStart w:name="z206" w:id="197"/>
    <w:p>
      <w:pPr>
        <w:spacing w:after="0"/>
        <w:ind w:left="0"/>
        <w:jc w:val="both"/>
      </w:pPr>
      <w:r>
        <w:rPr>
          <w:rFonts w:ascii="Times New Roman"/>
          <w:b w:val="false"/>
          <w:i w:val="false"/>
          <w:color w:val="000000"/>
          <w:sz w:val="28"/>
        </w:rPr>
        <w:t>
      17) Q бағанында баға, теңгемен көрсетіледі;</w:t>
      </w:r>
    </w:p>
    <w:bookmarkEnd w:id="197"/>
    <w:bookmarkStart w:name="z207" w:id="198"/>
    <w:p>
      <w:pPr>
        <w:spacing w:after="0"/>
        <w:ind w:left="0"/>
        <w:jc w:val="both"/>
      </w:pPr>
      <w:r>
        <w:rPr>
          <w:rFonts w:ascii="Times New Roman"/>
          <w:b w:val="false"/>
          <w:i w:val="false"/>
          <w:color w:val="000000"/>
          <w:sz w:val="28"/>
        </w:rPr>
        <w:t>
      18) R бағанында сомасы, теңгемен көрсетіледі.</w:t>
      </w:r>
    </w:p>
    <w:bookmarkEnd w:id="198"/>
    <w:bookmarkStart w:name="z208" w:id="199"/>
    <w:p>
      <w:pPr>
        <w:spacing w:after="0"/>
        <w:ind w:left="0"/>
        <w:jc w:val="both"/>
      </w:pPr>
      <w:r>
        <w:rPr>
          <w:rFonts w:ascii="Times New Roman"/>
          <w:b w:val="false"/>
          <w:i w:val="false"/>
          <w:color w:val="000000"/>
          <w:sz w:val="28"/>
        </w:rPr>
        <w:t>
      9. 493.04-нысанының "Салық төлеуші туралы жалпы ақпарат" бөлімінде мынадай деректер көрсетіледі:</w:t>
      </w:r>
    </w:p>
    <w:bookmarkEnd w:id="199"/>
    <w:bookmarkStart w:name="z209" w:id="200"/>
    <w:p>
      <w:pPr>
        <w:spacing w:after="0"/>
        <w:ind w:left="0"/>
        <w:jc w:val="both"/>
      </w:pPr>
      <w:r>
        <w:rPr>
          <w:rFonts w:ascii="Times New Roman"/>
          <w:b w:val="false"/>
          <w:i w:val="false"/>
          <w:color w:val="000000"/>
          <w:sz w:val="28"/>
        </w:rPr>
        <w:t>
      1) ішкі су, теңіз және әуе көліктерімен жүк тасымалдау саласында қызмет көрсететін салық төлеушінің ЖСН (БСН);</w:t>
      </w:r>
    </w:p>
    <w:bookmarkEnd w:id="200"/>
    <w:bookmarkStart w:name="z210" w:id="201"/>
    <w:p>
      <w:pPr>
        <w:spacing w:after="0"/>
        <w:ind w:left="0"/>
        <w:jc w:val="both"/>
      </w:pPr>
      <w:r>
        <w:rPr>
          <w:rFonts w:ascii="Times New Roman"/>
          <w:b w:val="false"/>
          <w:i w:val="false"/>
          <w:color w:val="000000"/>
          <w:sz w:val="28"/>
        </w:rPr>
        <w:t>
      2) есепті кезең (тоқсан) – есептілік берілетін есепті салық кезеңі:</w:t>
      </w:r>
    </w:p>
    <w:bookmarkEnd w:id="201"/>
    <w:bookmarkStart w:name="z211" w:id="202"/>
    <w:p>
      <w:pPr>
        <w:spacing w:after="0"/>
        <w:ind w:left="0"/>
        <w:jc w:val="both"/>
      </w:pPr>
      <w:r>
        <w:rPr>
          <w:rFonts w:ascii="Times New Roman"/>
          <w:b w:val="false"/>
          <w:i w:val="false"/>
          <w:color w:val="000000"/>
          <w:sz w:val="28"/>
        </w:rPr>
        <w:t>
      I жол егер мәліметтер есепті кезең үшін берілсе белгіленеді;</w:t>
      </w:r>
    </w:p>
    <w:bookmarkEnd w:id="202"/>
    <w:bookmarkStart w:name="z212" w:id="203"/>
    <w:p>
      <w:pPr>
        <w:spacing w:after="0"/>
        <w:ind w:left="0"/>
        <w:jc w:val="both"/>
      </w:pPr>
      <w:r>
        <w:rPr>
          <w:rFonts w:ascii="Times New Roman"/>
          <w:b w:val="false"/>
          <w:i w:val="false"/>
          <w:color w:val="000000"/>
          <w:sz w:val="28"/>
        </w:rPr>
        <w:t>
      II жол егер мемлекеттік кірістер органдарының сұрау салуы бойынша берілсе белгіленеді.</w:t>
      </w:r>
    </w:p>
    <w:bookmarkEnd w:id="203"/>
    <w:bookmarkStart w:name="z213" w:id="204"/>
    <w:p>
      <w:pPr>
        <w:spacing w:after="0"/>
        <w:ind w:left="0"/>
        <w:jc w:val="both"/>
      </w:pPr>
      <w:r>
        <w:rPr>
          <w:rFonts w:ascii="Times New Roman"/>
          <w:b w:val="false"/>
          <w:i w:val="false"/>
          <w:color w:val="000000"/>
          <w:sz w:val="28"/>
        </w:rPr>
        <w:t>
      10. 493.04-нысанның "Көрсетілген қызметтер бойынша мәліметтер" бөлімінде мынадай деректер көрсетіледі:</w:t>
      </w:r>
    </w:p>
    <w:bookmarkEnd w:id="204"/>
    <w:bookmarkStart w:name="z214" w:id="205"/>
    <w:p>
      <w:pPr>
        <w:spacing w:after="0"/>
        <w:ind w:left="0"/>
        <w:jc w:val="both"/>
      </w:pPr>
      <w:r>
        <w:rPr>
          <w:rFonts w:ascii="Times New Roman"/>
          <w:b w:val="false"/>
          <w:i w:val="false"/>
          <w:color w:val="000000"/>
          <w:sz w:val="28"/>
        </w:rPr>
        <w:t>
      1) А бағанында кезекті реттік нөмірі көрсетіледі;</w:t>
      </w:r>
    </w:p>
    <w:bookmarkEnd w:id="205"/>
    <w:bookmarkStart w:name="z215" w:id="206"/>
    <w:p>
      <w:pPr>
        <w:spacing w:after="0"/>
        <w:ind w:left="0"/>
        <w:jc w:val="both"/>
      </w:pPr>
      <w:r>
        <w:rPr>
          <w:rFonts w:ascii="Times New Roman"/>
          <w:b w:val="false"/>
          <w:i w:val="false"/>
          <w:color w:val="000000"/>
          <w:sz w:val="28"/>
        </w:rPr>
        <w:t>
      2) * B бағанында құжаттың нөмірі көрсетіледі;</w:t>
      </w:r>
    </w:p>
    <w:bookmarkEnd w:id="206"/>
    <w:bookmarkStart w:name="z216" w:id="207"/>
    <w:p>
      <w:pPr>
        <w:spacing w:after="0"/>
        <w:ind w:left="0"/>
        <w:jc w:val="both"/>
      </w:pPr>
      <w:r>
        <w:rPr>
          <w:rFonts w:ascii="Times New Roman"/>
          <w:b w:val="false"/>
          <w:i w:val="false"/>
          <w:color w:val="000000"/>
          <w:sz w:val="28"/>
        </w:rPr>
        <w:t>
      3) * С бағанында құжаттың күні көрсетіледі;</w:t>
      </w:r>
    </w:p>
    <w:bookmarkEnd w:id="207"/>
    <w:bookmarkStart w:name="z217" w:id="208"/>
    <w:p>
      <w:pPr>
        <w:spacing w:after="0"/>
        <w:ind w:left="0"/>
        <w:jc w:val="both"/>
      </w:pPr>
      <w:r>
        <w:rPr>
          <w:rFonts w:ascii="Times New Roman"/>
          <w:b w:val="false"/>
          <w:i w:val="false"/>
          <w:color w:val="000000"/>
          <w:sz w:val="28"/>
        </w:rPr>
        <w:t>
      4) * D бағанында құжаттың атауы көрсетіледі;</w:t>
      </w:r>
    </w:p>
    <w:bookmarkEnd w:id="208"/>
    <w:bookmarkStart w:name="z218" w:id="209"/>
    <w:p>
      <w:pPr>
        <w:spacing w:after="0"/>
        <w:ind w:left="0"/>
        <w:jc w:val="both"/>
      </w:pPr>
      <w:r>
        <w:rPr>
          <w:rFonts w:ascii="Times New Roman"/>
          <w:b w:val="false"/>
          <w:i w:val="false"/>
          <w:color w:val="000000"/>
          <w:sz w:val="28"/>
        </w:rPr>
        <w:t>
      5) Е бағанында жүк жөнелтушінің деректері көрсетіледі:</w:t>
      </w:r>
    </w:p>
    <w:bookmarkEnd w:id="209"/>
    <w:bookmarkStart w:name="z219" w:id="210"/>
    <w:p>
      <w:pPr>
        <w:spacing w:after="0"/>
        <w:ind w:left="0"/>
        <w:jc w:val="both"/>
      </w:pPr>
      <w:r>
        <w:rPr>
          <w:rFonts w:ascii="Times New Roman"/>
          <w:b w:val="false"/>
          <w:i w:val="false"/>
          <w:color w:val="000000"/>
          <w:sz w:val="28"/>
        </w:rPr>
        <w:t>
      I жолда жүк жөнелтушінің ЖСН/БСН көрсетіледі;</w:t>
      </w:r>
    </w:p>
    <w:bookmarkEnd w:id="210"/>
    <w:bookmarkStart w:name="z220" w:id="211"/>
    <w:p>
      <w:pPr>
        <w:spacing w:after="0"/>
        <w:ind w:left="0"/>
        <w:jc w:val="both"/>
      </w:pPr>
      <w:r>
        <w:rPr>
          <w:rFonts w:ascii="Times New Roman"/>
          <w:b w:val="false"/>
          <w:i w:val="false"/>
          <w:color w:val="000000"/>
          <w:sz w:val="28"/>
        </w:rPr>
        <w:t>
      II жолда жүкті жөнелту орнының мекенжайы көрсетіледі;</w:t>
      </w:r>
    </w:p>
    <w:bookmarkEnd w:id="211"/>
    <w:bookmarkStart w:name="z221" w:id="212"/>
    <w:p>
      <w:pPr>
        <w:spacing w:after="0"/>
        <w:ind w:left="0"/>
        <w:jc w:val="both"/>
      </w:pPr>
      <w:r>
        <w:rPr>
          <w:rFonts w:ascii="Times New Roman"/>
          <w:b w:val="false"/>
          <w:i w:val="false"/>
          <w:color w:val="000000"/>
          <w:sz w:val="28"/>
        </w:rPr>
        <w:t>
      6) F бағанында жүк алушының деректері көрсетіледі:</w:t>
      </w:r>
    </w:p>
    <w:bookmarkEnd w:id="212"/>
    <w:bookmarkStart w:name="z222" w:id="213"/>
    <w:p>
      <w:pPr>
        <w:spacing w:after="0"/>
        <w:ind w:left="0"/>
        <w:jc w:val="both"/>
      </w:pPr>
      <w:r>
        <w:rPr>
          <w:rFonts w:ascii="Times New Roman"/>
          <w:b w:val="false"/>
          <w:i w:val="false"/>
          <w:color w:val="000000"/>
          <w:sz w:val="28"/>
        </w:rPr>
        <w:t>
      I жолда жүк алушының ЖСН/БСН көрсетіледі;</w:t>
      </w:r>
    </w:p>
    <w:bookmarkEnd w:id="213"/>
    <w:bookmarkStart w:name="z223" w:id="214"/>
    <w:p>
      <w:pPr>
        <w:spacing w:after="0"/>
        <w:ind w:left="0"/>
        <w:jc w:val="both"/>
      </w:pPr>
      <w:r>
        <w:rPr>
          <w:rFonts w:ascii="Times New Roman"/>
          <w:b w:val="false"/>
          <w:i w:val="false"/>
          <w:color w:val="000000"/>
          <w:sz w:val="28"/>
        </w:rPr>
        <w:t>
      II жолда жүкті алу орнының мекенжайы көрсетіледі;</w:t>
      </w:r>
    </w:p>
    <w:bookmarkEnd w:id="214"/>
    <w:bookmarkStart w:name="z224" w:id="215"/>
    <w:p>
      <w:pPr>
        <w:spacing w:after="0"/>
        <w:ind w:left="0"/>
        <w:jc w:val="both"/>
      </w:pPr>
      <w:r>
        <w:rPr>
          <w:rFonts w:ascii="Times New Roman"/>
          <w:b w:val="false"/>
          <w:i w:val="false"/>
          <w:color w:val="000000"/>
          <w:sz w:val="28"/>
        </w:rPr>
        <w:t>
      7) * G бағанында тасымалдаушының деректері көрсетіледі:</w:t>
      </w:r>
    </w:p>
    <w:bookmarkEnd w:id="215"/>
    <w:bookmarkStart w:name="z225" w:id="216"/>
    <w:p>
      <w:pPr>
        <w:spacing w:after="0"/>
        <w:ind w:left="0"/>
        <w:jc w:val="both"/>
      </w:pPr>
      <w:r>
        <w:rPr>
          <w:rFonts w:ascii="Times New Roman"/>
          <w:b w:val="false"/>
          <w:i w:val="false"/>
          <w:color w:val="000000"/>
          <w:sz w:val="28"/>
        </w:rPr>
        <w:t>
      a) түрі:</w:t>
      </w:r>
    </w:p>
    <w:bookmarkEnd w:id="216"/>
    <w:bookmarkStart w:name="z226" w:id="217"/>
    <w:p>
      <w:pPr>
        <w:spacing w:after="0"/>
        <w:ind w:left="0"/>
        <w:jc w:val="both"/>
      </w:pPr>
      <w:r>
        <w:rPr>
          <w:rFonts w:ascii="Times New Roman"/>
          <w:b w:val="false"/>
          <w:i w:val="false"/>
          <w:color w:val="000000"/>
          <w:sz w:val="28"/>
        </w:rPr>
        <w:t>
      егер көліктің меншік иесі болса 1 цифры көрсетіледі;</w:t>
      </w:r>
    </w:p>
    <w:bookmarkEnd w:id="217"/>
    <w:bookmarkStart w:name="z227" w:id="218"/>
    <w:p>
      <w:pPr>
        <w:spacing w:after="0"/>
        <w:ind w:left="0"/>
        <w:jc w:val="both"/>
      </w:pPr>
      <w:r>
        <w:rPr>
          <w:rFonts w:ascii="Times New Roman"/>
          <w:b w:val="false"/>
          <w:i w:val="false"/>
          <w:color w:val="000000"/>
          <w:sz w:val="28"/>
        </w:rPr>
        <w:t>
      егер көлікті жалға алушы болса 2 цифры көрсетіледі;</w:t>
      </w:r>
    </w:p>
    <w:bookmarkEnd w:id="218"/>
    <w:bookmarkStart w:name="z228" w:id="219"/>
    <w:p>
      <w:pPr>
        <w:spacing w:after="0"/>
        <w:ind w:left="0"/>
        <w:jc w:val="both"/>
      </w:pPr>
      <w:r>
        <w:rPr>
          <w:rFonts w:ascii="Times New Roman"/>
          <w:b w:val="false"/>
          <w:i w:val="false"/>
          <w:color w:val="000000"/>
          <w:sz w:val="28"/>
        </w:rPr>
        <w:t>
      б) көлік түрі:</w:t>
      </w:r>
    </w:p>
    <w:bookmarkEnd w:id="219"/>
    <w:bookmarkStart w:name="z229" w:id="220"/>
    <w:p>
      <w:pPr>
        <w:spacing w:after="0"/>
        <w:ind w:left="0"/>
        <w:jc w:val="both"/>
      </w:pPr>
      <w:r>
        <w:rPr>
          <w:rFonts w:ascii="Times New Roman"/>
          <w:b w:val="false"/>
          <w:i w:val="false"/>
          <w:color w:val="000000"/>
          <w:sz w:val="28"/>
        </w:rPr>
        <w:t xml:space="preserve">
      егер су болса, 6 цифры көрсетіледі; </w:t>
      </w:r>
    </w:p>
    <w:bookmarkEnd w:id="220"/>
    <w:bookmarkStart w:name="z230" w:id="221"/>
    <w:p>
      <w:pPr>
        <w:spacing w:after="0"/>
        <w:ind w:left="0"/>
        <w:jc w:val="both"/>
      </w:pPr>
      <w:r>
        <w:rPr>
          <w:rFonts w:ascii="Times New Roman"/>
          <w:b w:val="false"/>
          <w:i w:val="false"/>
          <w:color w:val="000000"/>
          <w:sz w:val="28"/>
        </w:rPr>
        <w:t>
      егер теңіз болса, 4 цифры көрсетіледі;</w:t>
      </w:r>
    </w:p>
    <w:bookmarkEnd w:id="221"/>
    <w:bookmarkStart w:name="z231" w:id="222"/>
    <w:p>
      <w:pPr>
        <w:spacing w:after="0"/>
        <w:ind w:left="0"/>
        <w:jc w:val="both"/>
      </w:pPr>
      <w:r>
        <w:rPr>
          <w:rFonts w:ascii="Times New Roman"/>
          <w:b w:val="false"/>
          <w:i w:val="false"/>
          <w:color w:val="000000"/>
          <w:sz w:val="28"/>
        </w:rPr>
        <w:t>
      егер әуе болса, 2 цифры көрсетіледі;</w:t>
      </w:r>
    </w:p>
    <w:bookmarkEnd w:id="222"/>
    <w:bookmarkStart w:name="z232" w:id="223"/>
    <w:p>
      <w:pPr>
        <w:spacing w:after="0"/>
        <w:ind w:left="0"/>
        <w:jc w:val="both"/>
      </w:pPr>
      <w:r>
        <w:rPr>
          <w:rFonts w:ascii="Times New Roman"/>
          <w:b w:val="false"/>
          <w:i w:val="false"/>
          <w:color w:val="000000"/>
          <w:sz w:val="28"/>
        </w:rPr>
        <w:t xml:space="preserve">
      в) елдің коды КОК № 378 шешімімен бекітілген "Әлем елдерінің жіктеуіші" 22-қосымшасында белгіленген екі таңбалы әріптік кодтауға сәйкес көрсетіледі. Мысалы, DE – Германия Федеративтік Республикасы, GB – Ұлыбритания және Солтүстік Ирландия Құрама Корольдігі (KZ – Қазақстан Республикасынан басқа); </w:t>
      </w:r>
    </w:p>
    <w:bookmarkEnd w:id="223"/>
    <w:bookmarkStart w:name="z233" w:id="224"/>
    <w:p>
      <w:pPr>
        <w:spacing w:after="0"/>
        <w:ind w:left="0"/>
        <w:jc w:val="both"/>
      </w:pPr>
      <w:r>
        <w:rPr>
          <w:rFonts w:ascii="Times New Roman"/>
          <w:b w:val="false"/>
          <w:i w:val="false"/>
          <w:color w:val="000000"/>
          <w:sz w:val="28"/>
        </w:rPr>
        <w:t>
      г) тасымалдаушының мәртебесі:</w:t>
      </w:r>
    </w:p>
    <w:bookmarkEnd w:id="224"/>
    <w:bookmarkStart w:name="z234" w:id="225"/>
    <w:p>
      <w:pPr>
        <w:spacing w:after="0"/>
        <w:ind w:left="0"/>
        <w:jc w:val="both"/>
      </w:pPr>
      <w:r>
        <w:rPr>
          <w:rFonts w:ascii="Times New Roman"/>
          <w:b w:val="false"/>
          <w:i w:val="false"/>
          <w:color w:val="000000"/>
          <w:sz w:val="28"/>
        </w:rPr>
        <w:t>
      егер тасымалдаушы болса, 1 цифры;</w:t>
      </w:r>
    </w:p>
    <w:bookmarkEnd w:id="225"/>
    <w:bookmarkStart w:name="z235" w:id="226"/>
    <w:p>
      <w:pPr>
        <w:spacing w:after="0"/>
        <w:ind w:left="0"/>
        <w:jc w:val="both"/>
      </w:pPr>
      <w:r>
        <w:rPr>
          <w:rFonts w:ascii="Times New Roman"/>
          <w:b w:val="false"/>
          <w:i w:val="false"/>
          <w:color w:val="000000"/>
          <w:sz w:val="28"/>
        </w:rPr>
        <w:t>
      егер тасымалдаушы болмаса, 2 цифры;</w:t>
      </w:r>
    </w:p>
    <w:bookmarkEnd w:id="226"/>
    <w:bookmarkStart w:name="z236" w:id="227"/>
    <w:p>
      <w:pPr>
        <w:spacing w:after="0"/>
        <w:ind w:left="0"/>
        <w:jc w:val="both"/>
      </w:pPr>
      <w:r>
        <w:rPr>
          <w:rFonts w:ascii="Times New Roman"/>
          <w:b w:val="false"/>
          <w:i w:val="false"/>
          <w:color w:val="000000"/>
          <w:sz w:val="28"/>
        </w:rPr>
        <w:t>
      д) тасымалдаушының ЖСН/БСН;</w:t>
      </w:r>
    </w:p>
    <w:bookmarkEnd w:id="227"/>
    <w:bookmarkStart w:name="z237" w:id="228"/>
    <w:p>
      <w:pPr>
        <w:spacing w:after="0"/>
        <w:ind w:left="0"/>
        <w:jc w:val="both"/>
      </w:pPr>
      <w:r>
        <w:rPr>
          <w:rFonts w:ascii="Times New Roman"/>
          <w:b w:val="false"/>
          <w:i w:val="false"/>
          <w:color w:val="000000"/>
          <w:sz w:val="28"/>
        </w:rPr>
        <w:t>
      е) Т.А.Ә./атауы.</w:t>
      </w:r>
    </w:p>
    <w:bookmarkEnd w:id="228"/>
    <w:bookmarkStart w:name="z238" w:id="229"/>
    <w:p>
      <w:pPr>
        <w:spacing w:after="0"/>
        <w:ind w:left="0"/>
        <w:jc w:val="both"/>
      </w:pPr>
      <w:r>
        <w:rPr>
          <w:rFonts w:ascii="Times New Roman"/>
          <w:b w:val="false"/>
          <w:i w:val="false"/>
          <w:color w:val="000000"/>
          <w:sz w:val="28"/>
        </w:rPr>
        <w:t>
      8) * H бағанында жүк туралы деректер көрсетіледі:</w:t>
      </w:r>
    </w:p>
    <w:bookmarkEnd w:id="229"/>
    <w:bookmarkStart w:name="z239" w:id="230"/>
    <w:p>
      <w:pPr>
        <w:spacing w:after="0"/>
        <w:ind w:left="0"/>
        <w:jc w:val="both"/>
      </w:pPr>
      <w:r>
        <w:rPr>
          <w:rFonts w:ascii="Times New Roman"/>
          <w:b w:val="false"/>
          <w:i w:val="false"/>
          <w:color w:val="000000"/>
          <w:sz w:val="28"/>
        </w:rPr>
        <w:t>
      I жолда әрбір жүктің толық атауы көрсетіледі;</w:t>
      </w:r>
    </w:p>
    <w:bookmarkEnd w:id="230"/>
    <w:bookmarkStart w:name="z240" w:id="231"/>
    <w:p>
      <w:pPr>
        <w:spacing w:after="0"/>
        <w:ind w:left="0"/>
        <w:jc w:val="both"/>
      </w:pPr>
      <w:r>
        <w:rPr>
          <w:rFonts w:ascii="Times New Roman"/>
          <w:b w:val="false"/>
          <w:i w:val="false"/>
          <w:color w:val="000000"/>
          <w:sz w:val="28"/>
        </w:rPr>
        <w:t>
      II жолда жүк жөнелтуші айқындаған жүктің массасы, килограммен көрсетіледі:</w:t>
      </w:r>
    </w:p>
    <w:bookmarkEnd w:id="231"/>
    <w:bookmarkStart w:name="z241" w:id="232"/>
    <w:p>
      <w:pPr>
        <w:spacing w:after="0"/>
        <w:ind w:left="0"/>
        <w:jc w:val="both"/>
      </w:pPr>
      <w:r>
        <w:rPr>
          <w:rFonts w:ascii="Times New Roman"/>
          <w:b w:val="false"/>
          <w:i w:val="false"/>
          <w:color w:val="000000"/>
          <w:sz w:val="28"/>
        </w:rPr>
        <w:t>
      a) брутто;</w:t>
      </w:r>
    </w:p>
    <w:bookmarkEnd w:id="232"/>
    <w:bookmarkStart w:name="z242" w:id="233"/>
    <w:p>
      <w:pPr>
        <w:spacing w:after="0"/>
        <w:ind w:left="0"/>
        <w:jc w:val="both"/>
      </w:pPr>
      <w:r>
        <w:rPr>
          <w:rFonts w:ascii="Times New Roman"/>
          <w:b w:val="false"/>
          <w:i w:val="false"/>
          <w:color w:val="000000"/>
          <w:sz w:val="28"/>
        </w:rPr>
        <w:t>
      в) нетто;</w:t>
      </w:r>
    </w:p>
    <w:bookmarkEnd w:id="233"/>
    <w:bookmarkStart w:name="z243" w:id="234"/>
    <w:p>
      <w:pPr>
        <w:spacing w:after="0"/>
        <w:ind w:left="0"/>
        <w:jc w:val="both"/>
      </w:pPr>
      <w:r>
        <w:rPr>
          <w:rFonts w:ascii="Times New Roman"/>
          <w:b w:val="false"/>
          <w:i w:val="false"/>
          <w:color w:val="000000"/>
          <w:sz w:val="28"/>
        </w:rPr>
        <w:t>
      9) I бағанда жүктің жарияланған құндылығы теңгемен көрсетіледі;</w:t>
      </w:r>
    </w:p>
    <w:bookmarkEnd w:id="234"/>
    <w:bookmarkStart w:name="z244" w:id="235"/>
    <w:p>
      <w:pPr>
        <w:spacing w:after="0"/>
        <w:ind w:left="0"/>
        <w:jc w:val="both"/>
      </w:pPr>
      <w:r>
        <w:rPr>
          <w:rFonts w:ascii="Times New Roman"/>
          <w:b w:val="false"/>
          <w:i w:val="false"/>
          <w:color w:val="000000"/>
          <w:sz w:val="28"/>
        </w:rPr>
        <w:t>
      10) J бағанында жүкті тасымалдау үшін төлемдер есебі теңгемен көрсетіледі;</w:t>
      </w:r>
    </w:p>
    <w:bookmarkEnd w:id="235"/>
    <w:bookmarkStart w:name="z245" w:id="236"/>
    <w:p>
      <w:pPr>
        <w:spacing w:after="0"/>
        <w:ind w:left="0"/>
        <w:jc w:val="both"/>
      </w:pPr>
      <w:r>
        <w:rPr>
          <w:rFonts w:ascii="Times New Roman"/>
          <w:b w:val="false"/>
          <w:i w:val="false"/>
          <w:color w:val="000000"/>
          <w:sz w:val="28"/>
        </w:rPr>
        <w:t xml:space="preserve">
      11) * K бағанында тасымалдаушының жүкті тасымалдауға қабылдауын ресімдеу күні көрсетіледі; </w:t>
      </w:r>
    </w:p>
    <w:bookmarkEnd w:id="236"/>
    <w:bookmarkStart w:name="z246" w:id="237"/>
    <w:p>
      <w:pPr>
        <w:spacing w:after="0"/>
        <w:ind w:left="0"/>
        <w:jc w:val="both"/>
      </w:pPr>
      <w:r>
        <w:rPr>
          <w:rFonts w:ascii="Times New Roman"/>
          <w:b w:val="false"/>
          <w:i w:val="false"/>
          <w:color w:val="000000"/>
          <w:sz w:val="28"/>
        </w:rPr>
        <w:t xml:space="preserve">
      12) * L бағанында жүктің межелі пунктіне жеткізілген күні көрсетіледі; </w:t>
      </w:r>
    </w:p>
    <w:bookmarkEnd w:id="237"/>
    <w:bookmarkStart w:name="z247" w:id="238"/>
    <w:p>
      <w:pPr>
        <w:spacing w:after="0"/>
        <w:ind w:left="0"/>
        <w:jc w:val="both"/>
      </w:pPr>
      <w:r>
        <w:rPr>
          <w:rFonts w:ascii="Times New Roman"/>
          <w:b w:val="false"/>
          <w:i w:val="false"/>
          <w:color w:val="000000"/>
          <w:sz w:val="28"/>
        </w:rPr>
        <w:t xml:space="preserve">
      13) * M бағанында түпкілікті есеп айырысу бойынша тасымалдау ақысының, қосымша алымдардың сомасы көрсетіледі; </w:t>
      </w:r>
    </w:p>
    <w:bookmarkEnd w:id="238"/>
    <w:bookmarkStart w:name="z248" w:id="239"/>
    <w:p>
      <w:pPr>
        <w:spacing w:after="0"/>
        <w:ind w:left="0"/>
        <w:jc w:val="both"/>
      </w:pPr>
      <w:r>
        <w:rPr>
          <w:rFonts w:ascii="Times New Roman"/>
          <w:b w:val="false"/>
          <w:i w:val="false"/>
          <w:color w:val="000000"/>
          <w:sz w:val="28"/>
        </w:rPr>
        <w:t xml:space="preserve">
      14) * N бағанында әртүрлі алымдар түбіртегінің нөмірі немесе төлем картасының нөмірі көрсетіледі; </w:t>
      </w:r>
    </w:p>
    <w:bookmarkEnd w:id="239"/>
    <w:bookmarkStart w:name="z249" w:id="240"/>
    <w:p>
      <w:pPr>
        <w:spacing w:after="0"/>
        <w:ind w:left="0"/>
        <w:jc w:val="both"/>
      </w:pPr>
      <w:r>
        <w:rPr>
          <w:rFonts w:ascii="Times New Roman"/>
          <w:b w:val="false"/>
          <w:i w:val="false"/>
          <w:color w:val="000000"/>
          <w:sz w:val="28"/>
        </w:rPr>
        <w:t xml:space="preserve">
      15) * O бағанында жүкті тасымалдаушының құралдарымен түсіру күні/жүкті алушының құралдарымен түсіруге беру уақыты көрсетіледі; </w:t>
      </w:r>
    </w:p>
    <w:bookmarkEnd w:id="240"/>
    <w:bookmarkStart w:name="z250" w:id="241"/>
    <w:p>
      <w:pPr>
        <w:spacing w:after="0"/>
        <w:ind w:left="0"/>
        <w:jc w:val="both"/>
      </w:pPr>
      <w:r>
        <w:rPr>
          <w:rFonts w:ascii="Times New Roman"/>
          <w:b w:val="false"/>
          <w:i w:val="false"/>
          <w:color w:val="000000"/>
          <w:sz w:val="28"/>
        </w:rPr>
        <w:t xml:space="preserve">
      16) * P бағанында жалдау мерзімінің шекті күні көрсетіледі; </w:t>
      </w:r>
    </w:p>
    <w:bookmarkEnd w:id="241"/>
    <w:bookmarkStart w:name="z251" w:id="242"/>
    <w:p>
      <w:pPr>
        <w:spacing w:after="0"/>
        <w:ind w:left="0"/>
        <w:jc w:val="both"/>
      </w:pPr>
      <w:r>
        <w:rPr>
          <w:rFonts w:ascii="Times New Roman"/>
          <w:b w:val="false"/>
          <w:i w:val="false"/>
          <w:color w:val="000000"/>
          <w:sz w:val="28"/>
        </w:rPr>
        <w:t>
      17) * Q бағанында жалдау мөлшерлемелері көрсетіледі;</w:t>
      </w:r>
    </w:p>
    <w:bookmarkEnd w:id="242"/>
    <w:bookmarkStart w:name="z252" w:id="243"/>
    <w:p>
      <w:pPr>
        <w:spacing w:after="0"/>
        <w:ind w:left="0"/>
        <w:jc w:val="both"/>
      </w:pPr>
      <w:r>
        <w:rPr>
          <w:rFonts w:ascii="Times New Roman"/>
          <w:b w:val="false"/>
          <w:i w:val="false"/>
          <w:color w:val="000000"/>
          <w:sz w:val="28"/>
        </w:rPr>
        <w:t>
      18) R бағанында жалдау ақысының мөлшері теңгемен көрсетіледі.</w:t>
      </w:r>
    </w:p>
    <w:bookmarkEnd w:id="243"/>
    <w:bookmarkStart w:name="z253" w:id="244"/>
    <w:p>
      <w:pPr>
        <w:spacing w:after="0"/>
        <w:ind w:left="0"/>
        <w:jc w:val="both"/>
      </w:pPr>
      <w:r>
        <w:rPr>
          <w:rFonts w:ascii="Times New Roman"/>
          <w:b w:val="false"/>
          <w:i w:val="false"/>
          <w:color w:val="000000"/>
          <w:sz w:val="28"/>
        </w:rPr>
        <w:t>
      11. 493.05-нысанының "Салық төлеуші туралы жалпы ақпарат" бөлімінде мынадай деректер көрсетіледі:</w:t>
      </w:r>
    </w:p>
    <w:bookmarkEnd w:id="244"/>
    <w:bookmarkStart w:name="z254" w:id="245"/>
    <w:p>
      <w:pPr>
        <w:spacing w:after="0"/>
        <w:ind w:left="0"/>
        <w:jc w:val="both"/>
      </w:pPr>
      <w:r>
        <w:rPr>
          <w:rFonts w:ascii="Times New Roman"/>
          <w:b w:val="false"/>
          <w:i w:val="false"/>
          <w:color w:val="000000"/>
          <w:sz w:val="28"/>
        </w:rPr>
        <w:t>
      1) көлік құралымен жолаушылар мен багажды тасымалдау саласында қызмет көрсететін төлеушінің ЖСН (БСН);</w:t>
      </w:r>
    </w:p>
    <w:bookmarkEnd w:id="245"/>
    <w:bookmarkStart w:name="z255" w:id="246"/>
    <w:p>
      <w:pPr>
        <w:spacing w:after="0"/>
        <w:ind w:left="0"/>
        <w:jc w:val="both"/>
      </w:pPr>
      <w:r>
        <w:rPr>
          <w:rFonts w:ascii="Times New Roman"/>
          <w:b w:val="false"/>
          <w:i w:val="false"/>
          <w:color w:val="000000"/>
          <w:sz w:val="28"/>
        </w:rPr>
        <w:t>
      2) есепті кезең (тоқсан) – есептілік берілетін есепті салық кезеңі:</w:t>
      </w:r>
    </w:p>
    <w:bookmarkEnd w:id="246"/>
    <w:bookmarkStart w:name="z256" w:id="247"/>
    <w:p>
      <w:pPr>
        <w:spacing w:after="0"/>
        <w:ind w:left="0"/>
        <w:jc w:val="both"/>
      </w:pPr>
      <w:r>
        <w:rPr>
          <w:rFonts w:ascii="Times New Roman"/>
          <w:b w:val="false"/>
          <w:i w:val="false"/>
          <w:color w:val="000000"/>
          <w:sz w:val="28"/>
        </w:rPr>
        <w:t>
      I жол егер мәліметтер есепті кезең үшін берілсе белгіленеді;</w:t>
      </w:r>
    </w:p>
    <w:bookmarkEnd w:id="247"/>
    <w:bookmarkStart w:name="z257" w:id="248"/>
    <w:p>
      <w:pPr>
        <w:spacing w:after="0"/>
        <w:ind w:left="0"/>
        <w:jc w:val="both"/>
      </w:pPr>
      <w:r>
        <w:rPr>
          <w:rFonts w:ascii="Times New Roman"/>
          <w:b w:val="false"/>
          <w:i w:val="false"/>
          <w:color w:val="000000"/>
          <w:sz w:val="28"/>
        </w:rPr>
        <w:t>
      II жол егер мемлекеттік кірістер органдарының сұрау салуы бойынша берілсе белгіленеді.</w:t>
      </w:r>
    </w:p>
    <w:bookmarkEnd w:id="248"/>
    <w:bookmarkStart w:name="z258" w:id="249"/>
    <w:p>
      <w:pPr>
        <w:spacing w:after="0"/>
        <w:ind w:left="0"/>
        <w:jc w:val="both"/>
      </w:pPr>
      <w:r>
        <w:rPr>
          <w:rFonts w:ascii="Times New Roman"/>
          <w:b w:val="false"/>
          <w:i w:val="false"/>
          <w:color w:val="000000"/>
          <w:sz w:val="28"/>
        </w:rPr>
        <w:t xml:space="preserve">
      12. 493.05-нысанының "Көрсетілген қызметтер бойынша мәліметтер" бөлімінде мынадай деректер көрсетіледі: </w:t>
      </w:r>
    </w:p>
    <w:bookmarkEnd w:id="249"/>
    <w:bookmarkStart w:name="z259" w:id="250"/>
    <w:p>
      <w:pPr>
        <w:spacing w:after="0"/>
        <w:ind w:left="0"/>
        <w:jc w:val="both"/>
      </w:pPr>
      <w:r>
        <w:rPr>
          <w:rFonts w:ascii="Times New Roman"/>
          <w:b w:val="false"/>
          <w:i w:val="false"/>
          <w:color w:val="000000"/>
          <w:sz w:val="28"/>
        </w:rPr>
        <w:t>
      1) А бағанында кезекті реттік нөмірі көрсетіледі;</w:t>
      </w:r>
    </w:p>
    <w:bookmarkEnd w:id="250"/>
    <w:bookmarkStart w:name="z260" w:id="251"/>
    <w:p>
      <w:pPr>
        <w:spacing w:after="0"/>
        <w:ind w:left="0"/>
        <w:jc w:val="both"/>
      </w:pPr>
      <w:r>
        <w:rPr>
          <w:rFonts w:ascii="Times New Roman"/>
          <w:b w:val="false"/>
          <w:i w:val="false"/>
          <w:color w:val="000000"/>
          <w:sz w:val="28"/>
        </w:rPr>
        <w:t>
      2) В бағанында көлік түрі көрсетіледі:</w:t>
      </w:r>
    </w:p>
    <w:bookmarkEnd w:id="251"/>
    <w:bookmarkStart w:name="z261" w:id="252"/>
    <w:p>
      <w:pPr>
        <w:spacing w:after="0"/>
        <w:ind w:left="0"/>
        <w:jc w:val="both"/>
      </w:pPr>
      <w:r>
        <w:rPr>
          <w:rFonts w:ascii="Times New Roman"/>
          <w:b w:val="false"/>
          <w:i w:val="false"/>
          <w:color w:val="000000"/>
          <w:sz w:val="28"/>
        </w:rPr>
        <w:t>
      егер автокөлік болса, 1 цифры;</w:t>
      </w:r>
    </w:p>
    <w:bookmarkEnd w:id="252"/>
    <w:bookmarkStart w:name="z262" w:id="253"/>
    <w:p>
      <w:pPr>
        <w:spacing w:after="0"/>
        <w:ind w:left="0"/>
        <w:jc w:val="both"/>
      </w:pPr>
      <w:r>
        <w:rPr>
          <w:rFonts w:ascii="Times New Roman"/>
          <w:b w:val="false"/>
          <w:i w:val="false"/>
          <w:color w:val="000000"/>
          <w:sz w:val="28"/>
        </w:rPr>
        <w:t>
      егер әуе болса, 2 цифры;</w:t>
      </w:r>
    </w:p>
    <w:bookmarkEnd w:id="253"/>
    <w:bookmarkStart w:name="z263" w:id="254"/>
    <w:p>
      <w:pPr>
        <w:spacing w:after="0"/>
        <w:ind w:left="0"/>
        <w:jc w:val="both"/>
      </w:pPr>
      <w:r>
        <w:rPr>
          <w:rFonts w:ascii="Times New Roman"/>
          <w:b w:val="false"/>
          <w:i w:val="false"/>
          <w:color w:val="000000"/>
          <w:sz w:val="28"/>
        </w:rPr>
        <w:t>
      егер ішкі су болса, 3 цифры;</w:t>
      </w:r>
    </w:p>
    <w:bookmarkEnd w:id="254"/>
    <w:bookmarkStart w:name="z264" w:id="255"/>
    <w:p>
      <w:pPr>
        <w:spacing w:after="0"/>
        <w:ind w:left="0"/>
        <w:jc w:val="both"/>
      </w:pPr>
      <w:r>
        <w:rPr>
          <w:rFonts w:ascii="Times New Roman"/>
          <w:b w:val="false"/>
          <w:i w:val="false"/>
          <w:color w:val="000000"/>
          <w:sz w:val="28"/>
        </w:rPr>
        <w:t>
      егер теңіз болса, 4 цифры;</w:t>
      </w:r>
    </w:p>
    <w:bookmarkEnd w:id="255"/>
    <w:bookmarkStart w:name="z265" w:id="256"/>
    <w:p>
      <w:pPr>
        <w:spacing w:after="0"/>
        <w:ind w:left="0"/>
        <w:jc w:val="both"/>
      </w:pPr>
      <w:r>
        <w:rPr>
          <w:rFonts w:ascii="Times New Roman"/>
          <w:b w:val="false"/>
          <w:i w:val="false"/>
          <w:color w:val="000000"/>
          <w:sz w:val="28"/>
        </w:rPr>
        <w:t>
      егер теміржол болса, 5 цифры;</w:t>
      </w:r>
    </w:p>
    <w:bookmarkEnd w:id="256"/>
    <w:bookmarkStart w:name="z266" w:id="257"/>
    <w:p>
      <w:pPr>
        <w:spacing w:after="0"/>
        <w:ind w:left="0"/>
        <w:jc w:val="both"/>
      </w:pPr>
      <w:r>
        <w:rPr>
          <w:rFonts w:ascii="Times New Roman"/>
          <w:b w:val="false"/>
          <w:i w:val="false"/>
          <w:color w:val="000000"/>
          <w:sz w:val="28"/>
        </w:rPr>
        <w:t xml:space="preserve">
      3) С бағанында тасымалдаушының ЖСН/БСН көрсетіледі; </w:t>
      </w:r>
    </w:p>
    <w:bookmarkEnd w:id="257"/>
    <w:bookmarkStart w:name="z267" w:id="258"/>
    <w:p>
      <w:pPr>
        <w:spacing w:after="0"/>
        <w:ind w:left="0"/>
        <w:jc w:val="both"/>
      </w:pPr>
      <w:r>
        <w:rPr>
          <w:rFonts w:ascii="Times New Roman"/>
          <w:b w:val="false"/>
          <w:i w:val="false"/>
          <w:color w:val="000000"/>
          <w:sz w:val="28"/>
        </w:rPr>
        <w:t>
      4) D бағанында көлік құралы меншік иесінің ЖСН/БСН көрсетіледі;</w:t>
      </w:r>
    </w:p>
    <w:bookmarkEnd w:id="258"/>
    <w:bookmarkStart w:name="z268" w:id="259"/>
    <w:p>
      <w:pPr>
        <w:spacing w:after="0"/>
        <w:ind w:left="0"/>
        <w:jc w:val="both"/>
      </w:pPr>
      <w:r>
        <w:rPr>
          <w:rFonts w:ascii="Times New Roman"/>
          <w:b w:val="false"/>
          <w:i w:val="false"/>
          <w:color w:val="000000"/>
          <w:sz w:val="28"/>
        </w:rPr>
        <w:t>
      5) * Е бағанында сатылған билеттер туралы деректер көрсетіледі:</w:t>
      </w:r>
    </w:p>
    <w:bookmarkEnd w:id="259"/>
    <w:bookmarkStart w:name="z269" w:id="260"/>
    <w:p>
      <w:pPr>
        <w:spacing w:after="0"/>
        <w:ind w:left="0"/>
        <w:jc w:val="both"/>
      </w:pPr>
      <w:r>
        <w:rPr>
          <w:rFonts w:ascii="Times New Roman"/>
          <w:b w:val="false"/>
          <w:i w:val="false"/>
          <w:color w:val="000000"/>
          <w:sz w:val="28"/>
        </w:rPr>
        <w:t>
      I жолда билеттің түрі көрсетіледі:</w:t>
      </w:r>
    </w:p>
    <w:bookmarkEnd w:id="260"/>
    <w:bookmarkStart w:name="z270" w:id="261"/>
    <w:p>
      <w:pPr>
        <w:spacing w:after="0"/>
        <w:ind w:left="0"/>
        <w:jc w:val="both"/>
      </w:pPr>
      <w:r>
        <w:rPr>
          <w:rFonts w:ascii="Times New Roman"/>
          <w:b w:val="false"/>
          <w:i w:val="false"/>
          <w:color w:val="000000"/>
          <w:sz w:val="28"/>
        </w:rPr>
        <w:t>
      егер толық болса, 1 цифры;</w:t>
      </w:r>
    </w:p>
    <w:bookmarkEnd w:id="261"/>
    <w:bookmarkStart w:name="z271" w:id="262"/>
    <w:p>
      <w:pPr>
        <w:spacing w:after="0"/>
        <w:ind w:left="0"/>
        <w:jc w:val="both"/>
      </w:pPr>
      <w:r>
        <w:rPr>
          <w:rFonts w:ascii="Times New Roman"/>
          <w:b w:val="false"/>
          <w:i w:val="false"/>
          <w:color w:val="000000"/>
          <w:sz w:val="28"/>
        </w:rPr>
        <w:t>
      егер балалар болса, 2 цифры;</w:t>
      </w:r>
    </w:p>
    <w:bookmarkEnd w:id="262"/>
    <w:bookmarkStart w:name="z272" w:id="263"/>
    <w:p>
      <w:pPr>
        <w:spacing w:after="0"/>
        <w:ind w:left="0"/>
        <w:jc w:val="both"/>
      </w:pPr>
      <w:r>
        <w:rPr>
          <w:rFonts w:ascii="Times New Roman"/>
          <w:b w:val="false"/>
          <w:i w:val="false"/>
          <w:color w:val="000000"/>
          <w:sz w:val="28"/>
        </w:rPr>
        <w:t>
      егер жеңілдік болса, 3 цифры;</w:t>
      </w:r>
    </w:p>
    <w:bookmarkEnd w:id="263"/>
    <w:bookmarkStart w:name="z273" w:id="264"/>
    <w:p>
      <w:pPr>
        <w:spacing w:after="0"/>
        <w:ind w:left="0"/>
        <w:jc w:val="both"/>
      </w:pPr>
      <w:r>
        <w:rPr>
          <w:rFonts w:ascii="Times New Roman"/>
          <w:b w:val="false"/>
          <w:i w:val="false"/>
          <w:color w:val="000000"/>
          <w:sz w:val="28"/>
        </w:rPr>
        <w:t>
      егер жүк үшін болса, 4 цифры.</w:t>
      </w:r>
    </w:p>
    <w:bookmarkEnd w:id="264"/>
    <w:bookmarkStart w:name="z274" w:id="265"/>
    <w:p>
      <w:pPr>
        <w:spacing w:after="0"/>
        <w:ind w:left="0"/>
        <w:jc w:val="both"/>
      </w:pPr>
      <w:r>
        <w:rPr>
          <w:rFonts w:ascii="Times New Roman"/>
          <w:b w:val="false"/>
          <w:i w:val="false"/>
          <w:color w:val="000000"/>
          <w:sz w:val="28"/>
        </w:rPr>
        <w:t>
      II жолда саны көрсетіледі;</w:t>
      </w:r>
    </w:p>
    <w:bookmarkEnd w:id="265"/>
    <w:bookmarkStart w:name="z275" w:id="266"/>
    <w:p>
      <w:pPr>
        <w:spacing w:after="0"/>
        <w:ind w:left="0"/>
        <w:jc w:val="both"/>
      </w:pPr>
      <w:r>
        <w:rPr>
          <w:rFonts w:ascii="Times New Roman"/>
          <w:b w:val="false"/>
          <w:i w:val="false"/>
          <w:color w:val="000000"/>
          <w:sz w:val="28"/>
        </w:rPr>
        <w:t>
      III жолда баға, теңгемен көрсетіледі;</w:t>
      </w:r>
    </w:p>
    <w:bookmarkEnd w:id="266"/>
    <w:bookmarkStart w:name="z276" w:id="267"/>
    <w:p>
      <w:pPr>
        <w:spacing w:after="0"/>
        <w:ind w:left="0"/>
        <w:jc w:val="both"/>
      </w:pPr>
      <w:r>
        <w:rPr>
          <w:rFonts w:ascii="Times New Roman"/>
          <w:b w:val="false"/>
          <w:i w:val="false"/>
          <w:color w:val="000000"/>
          <w:sz w:val="28"/>
        </w:rPr>
        <w:t>
      IV жолда жалпы сомасы, теңгемен көрсетіледі;</w:t>
      </w:r>
    </w:p>
    <w:bookmarkEnd w:id="267"/>
    <w:bookmarkStart w:name="z277" w:id="268"/>
    <w:p>
      <w:pPr>
        <w:spacing w:after="0"/>
        <w:ind w:left="0"/>
        <w:jc w:val="both"/>
      </w:pPr>
      <w:r>
        <w:rPr>
          <w:rFonts w:ascii="Times New Roman"/>
          <w:b w:val="false"/>
          <w:i w:val="false"/>
          <w:color w:val="000000"/>
          <w:sz w:val="28"/>
        </w:rPr>
        <w:t>
      6) * F бағанында кету пункті (мекенжайы) көрсетіледі;</w:t>
      </w:r>
    </w:p>
    <w:bookmarkEnd w:id="268"/>
    <w:bookmarkStart w:name="z278" w:id="269"/>
    <w:p>
      <w:pPr>
        <w:spacing w:after="0"/>
        <w:ind w:left="0"/>
        <w:jc w:val="both"/>
      </w:pPr>
      <w:r>
        <w:rPr>
          <w:rFonts w:ascii="Times New Roman"/>
          <w:b w:val="false"/>
          <w:i w:val="false"/>
          <w:color w:val="000000"/>
          <w:sz w:val="28"/>
        </w:rPr>
        <w:t>
      7) * G бағанында келу пункті (мекенжайы) көрсетіледі;</w:t>
      </w:r>
    </w:p>
    <w:bookmarkEnd w:id="269"/>
    <w:bookmarkStart w:name="z279" w:id="270"/>
    <w:p>
      <w:pPr>
        <w:spacing w:after="0"/>
        <w:ind w:left="0"/>
        <w:jc w:val="both"/>
      </w:pPr>
      <w:r>
        <w:rPr>
          <w:rFonts w:ascii="Times New Roman"/>
          <w:b w:val="false"/>
          <w:i w:val="false"/>
          <w:color w:val="000000"/>
          <w:sz w:val="28"/>
        </w:rPr>
        <w:t>
      8) * H бағанында жалдау мерзімінің шегі көрсетіледі;</w:t>
      </w:r>
    </w:p>
    <w:bookmarkEnd w:id="270"/>
    <w:bookmarkStart w:name="z280" w:id="271"/>
    <w:p>
      <w:pPr>
        <w:spacing w:after="0"/>
        <w:ind w:left="0"/>
        <w:jc w:val="both"/>
      </w:pPr>
      <w:r>
        <w:rPr>
          <w:rFonts w:ascii="Times New Roman"/>
          <w:b w:val="false"/>
          <w:i w:val="false"/>
          <w:color w:val="000000"/>
          <w:sz w:val="28"/>
        </w:rPr>
        <w:t xml:space="preserve">
      9) * I бағанында жалдау мөлшерлемелері көрсетіледі; </w:t>
      </w:r>
    </w:p>
    <w:bookmarkEnd w:id="271"/>
    <w:bookmarkStart w:name="z281" w:id="272"/>
    <w:p>
      <w:pPr>
        <w:spacing w:after="0"/>
        <w:ind w:left="0"/>
        <w:jc w:val="both"/>
      </w:pPr>
      <w:r>
        <w:rPr>
          <w:rFonts w:ascii="Times New Roman"/>
          <w:b w:val="false"/>
          <w:i w:val="false"/>
          <w:color w:val="000000"/>
          <w:sz w:val="28"/>
        </w:rPr>
        <w:t>
      10) J бағанында жалдау ақысының мөлшері көрсетіледі.</w:t>
      </w:r>
    </w:p>
    <w:bookmarkEnd w:id="272"/>
    <w:bookmarkStart w:name="z282" w:id="273"/>
    <w:p>
      <w:pPr>
        <w:spacing w:after="0"/>
        <w:ind w:left="0"/>
        <w:jc w:val="both"/>
      </w:pPr>
      <w:r>
        <w:rPr>
          <w:rFonts w:ascii="Times New Roman"/>
          <w:b w:val="false"/>
          <w:i w:val="false"/>
          <w:color w:val="000000"/>
          <w:sz w:val="28"/>
        </w:rPr>
        <w:t>
      13. 493.06-нысанының "Салық төлеуші туралы жалпы ақпарат" бөлімінде мынадай деректер көрсетіледі:</w:t>
      </w:r>
    </w:p>
    <w:bookmarkEnd w:id="273"/>
    <w:bookmarkStart w:name="z283" w:id="274"/>
    <w:p>
      <w:pPr>
        <w:spacing w:after="0"/>
        <w:ind w:left="0"/>
        <w:jc w:val="both"/>
      </w:pPr>
      <w:r>
        <w:rPr>
          <w:rFonts w:ascii="Times New Roman"/>
          <w:b w:val="false"/>
          <w:i w:val="false"/>
          <w:color w:val="000000"/>
          <w:sz w:val="28"/>
        </w:rPr>
        <w:t>
      1) өнімдерді құбыржол көлігімен тасымалдау саласында қызметтер көрсететін салық төлеушінің ЖСН (БСН);</w:t>
      </w:r>
    </w:p>
    <w:bookmarkEnd w:id="274"/>
    <w:bookmarkStart w:name="z284" w:id="275"/>
    <w:p>
      <w:pPr>
        <w:spacing w:after="0"/>
        <w:ind w:left="0"/>
        <w:jc w:val="both"/>
      </w:pPr>
      <w:r>
        <w:rPr>
          <w:rFonts w:ascii="Times New Roman"/>
          <w:b w:val="false"/>
          <w:i w:val="false"/>
          <w:color w:val="000000"/>
          <w:sz w:val="28"/>
        </w:rPr>
        <w:t>
      2) есепті кезең (тоқсан) – есептілік берілетін есепті салық кезеңі:</w:t>
      </w:r>
    </w:p>
    <w:bookmarkEnd w:id="275"/>
    <w:bookmarkStart w:name="z285" w:id="276"/>
    <w:p>
      <w:pPr>
        <w:spacing w:after="0"/>
        <w:ind w:left="0"/>
        <w:jc w:val="both"/>
      </w:pPr>
      <w:r>
        <w:rPr>
          <w:rFonts w:ascii="Times New Roman"/>
          <w:b w:val="false"/>
          <w:i w:val="false"/>
          <w:color w:val="000000"/>
          <w:sz w:val="28"/>
        </w:rPr>
        <w:t>
      I жол егер мәліметтер есепті кезең үшін берілсе белгіленеді;</w:t>
      </w:r>
    </w:p>
    <w:bookmarkEnd w:id="276"/>
    <w:bookmarkStart w:name="z286" w:id="277"/>
    <w:p>
      <w:pPr>
        <w:spacing w:after="0"/>
        <w:ind w:left="0"/>
        <w:jc w:val="both"/>
      </w:pPr>
      <w:r>
        <w:rPr>
          <w:rFonts w:ascii="Times New Roman"/>
          <w:b w:val="false"/>
          <w:i w:val="false"/>
          <w:color w:val="000000"/>
          <w:sz w:val="28"/>
        </w:rPr>
        <w:t>
      II жол егер мемлекеттік кірістер органдарының сұрау салуы бойынша берілсе белгіленеді.</w:t>
      </w:r>
    </w:p>
    <w:bookmarkEnd w:id="277"/>
    <w:bookmarkStart w:name="z287" w:id="278"/>
    <w:p>
      <w:pPr>
        <w:spacing w:after="0"/>
        <w:ind w:left="0"/>
        <w:jc w:val="both"/>
      </w:pPr>
      <w:r>
        <w:rPr>
          <w:rFonts w:ascii="Times New Roman"/>
          <w:b w:val="false"/>
          <w:i w:val="false"/>
          <w:color w:val="000000"/>
          <w:sz w:val="28"/>
        </w:rPr>
        <w:t>
      14. 493.06-нысанының "Көрсетілген қызметтер бойынша мәліметтер" бөлімінде мынадай деректер көрсетіледі:</w:t>
      </w:r>
    </w:p>
    <w:bookmarkEnd w:id="278"/>
    <w:bookmarkStart w:name="z288" w:id="279"/>
    <w:p>
      <w:pPr>
        <w:spacing w:after="0"/>
        <w:ind w:left="0"/>
        <w:jc w:val="both"/>
      </w:pPr>
      <w:r>
        <w:rPr>
          <w:rFonts w:ascii="Times New Roman"/>
          <w:b w:val="false"/>
          <w:i w:val="false"/>
          <w:color w:val="000000"/>
          <w:sz w:val="28"/>
        </w:rPr>
        <w:t>
      1) А бағанында кезекті реттік нөмірі көрсетіледі;</w:t>
      </w:r>
    </w:p>
    <w:bookmarkEnd w:id="279"/>
    <w:bookmarkStart w:name="z289" w:id="280"/>
    <w:p>
      <w:pPr>
        <w:spacing w:after="0"/>
        <w:ind w:left="0"/>
        <w:jc w:val="both"/>
      </w:pPr>
      <w:r>
        <w:rPr>
          <w:rFonts w:ascii="Times New Roman"/>
          <w:b w:val="false"/>
          <w:i w:val="false"/>
          <w:color w:val="000000"/>
          <w:sz w:val="28"/>
        </w:rPr>
        <w:t>
      2) В бағанында тасымалдау санаты көрсетіледі:</w:t>
      </w:r>
    </w:p>
    <w:bookmarkEnd w:id="280"/>
    <w:bookmarkStart w:name="z290" w:id="281"/>
    <w:p>
      <w:pPr>
        <w:spacing w:after="0"/>
        <w:ind w:left="0"/>
        <w:jc w:val="both"/>
      </w:pPr>
      <w:r>
        <w:rPr>
          <w:rFonts w:ascii="Times New Roman"/>
          <w:b w:val="false"/>
          <w:i w:val="false"/>
          <w:color w:val="000000"/>
          <w:sz w:val="28"/>
        </w:rPr>
        <w:t>
      егер транзит болса, 1 цифры;</w:t>
      </w:r>
    </w:p>
    <w:bookmarkEnd w:id="281"/>
    <w:bookmarkStart w:name="z291" w:id="282"/>
    <w:p>
      <w:pPr>
        <w:spacing w:after="0"/>
        <w:ind w:left="0"/>
        <w:jc w:val="both"/>
      </w:pPr>
      <w:r>
        <w:rPr>
          <w:rFonts w:ascii="Times New Roman"/>
          <w:b w:val="false"/>
          <w:i w:val="false"/>
          <w:color w:val="000000"/>
          <w:sz w:val="28"/>
        </w:rPr>
        <w:t>
      егер ішкі нарық болса, 2 цифры;</w:t>
      </w:r>
    </w:p>
    <w:bookmarkEnd w:id="282"/>
    <w:bookmarkStart w:name="z292" w:id="283"/>
    <w:p>
      <w:pPr>
        <w:spacing w:after="0"/>
        <w:ind w:left="0"/>
        <w:jc w:val="both"/>
      </w:pPr>
      <w:r>
        <w:rPr>
          <w:rFonts w:ascii="Times New Roman"/>
          <w:b w:val="false"/>
          <w:i w:val="false"/>
          <w:color w:val="000000"/>
          <w:sz w:val="28"/>
        </w:rPr>
        <w:t>
      егер экспорт болса, 3 цифры;</w:t>
      </w:r>
    </w:p>
    <w:bookmarkEnd w:id="283"/>
    <w:bookmarkStart w:name="z293" w:id="284"/>
    <w:p>
      <w:pPr>
        <w:spacing w:after="0"/>
        <w:ind w:left="0"/>
        <w:jc w:val="both"/>
      </w:pPr>
      <w:r>
        <w:rPr>
          <w:rFonts w:ascii="Times New Roman"/>
          <w:b w:val="false"/>
          <w:i w:val="false"/>
          <w:color w:val="000000"/>
          <w:sz w:val="28"/>
        </w:rPr>
        <w:t>
      егер импорт болса, 4 цифры;</w:t>
      </w:r>
    </w:p>
    <w:bookmarkEnd w:id="284"/>
    <w:bookmarkStart w:name="z294" w:id="285"/>
    <w:p>
      <w:pPr>
        <w:spacing w:after="0"/>
        <w:ind w:left="0"/>
        <w:jc w:val="both"/>
      </w:pPr>
      <w:r>
        <w:rPr>
          <w:rFonts w:ascii="Times New Roman"/>
          <w:b w:val="false"/>
          <w:i w:val="false"/>
          <w:color w:val="000000"/>
          <w:sz w:val="28"/>
        </w:rPr>
        <w:t>
      егер технологиялық толтыру болса, 5 цифры.</w:t>
      </w:r>
    </w:p>
    <w:bookmarkEnd w:id="285"/>
    <w:bookmarkStart w:name="z295" w:id="286"/>
    <w:p>
      <w:pPr>
        <w:spacing w:after="0"/>
        <w:ind w:left="0"/>
        <w:jc w:val="both"/>
      </w:pPr>
      <w:r>
        <w:rPr>
          <w:rFonts w:ascii="Times New Roman"/>
          <w:b w:val="false"/>
          <w:i w:val="false"/>
          <w:color w:val="000000"/>
          <w:sz w:val="28"/>
        </w:rPr>
        <w:t>
      3) С бағанында құбыр иесінің/ұлттық оператордың деректері көрсетіледі:</w:t>
      </w:r>
    </w:p>
    <w:bookmarkEnd w:id="286"/>
    <w:bookmarkStart w:name="z296" w:id="287"/>
    <w:p>
      <w:pPr>
        <w:spacing w:after="0"/>
        <w:ind w:left="0"/>
        <w:jc w:val="both"/>
      </w:pPr>
      <w:r>
        <w:rPr>
          <w:rFonts w:ascii="Times New Roman"/>
          <w:b w:val="false"/>
          <w:i w:val="false"/>
          <w:color w:val="000000"/>
          <w:sz w:val="28"/>
        </w:rPr>
        <w:t xml:space="preserve">
      I жолда елдің коды КОК № 378 шешімімен бекітілген "Әлем елдерінің жіктеуіші" 22-қосымшасында белгіленген екі таңбалы әріптік кодтауға сәйкес көрсетіледі. Мысалы, DE – Германия Федеративтік Республикасы, GB – Ұлыбритания және Солтүстік Ирландия Құрама Корольдігі (KZ – Қазақстан Республикасынан басқа); </w:t>
      </w:r>
    </w:p>
    <w:bookmarkEnd w:id="287"/>
    <w:bookmarkStart w:name="z297" w:id="288"/>
    <w:p>
      <w:pPr>
        <w:spacing w:after="0"/>
        <w:ind w:left="0"/>
        <w:jc w:val="both"/>
      </w:pPr>
      <w:r>
        <w:rPr>
          <w:rFonts w:ascii="Times New Roman"/>
          <w:b w:val="false"/>
          <w:i w:val="false"/>
          <w:color w:val="000000"/>
          <w:sz w:val="28"/>
        </w:rPr>
        <w:t>
      II жолда ЖСН/БСН көрсетіледі;</w:t>
      </w:r>
    </w:p>
    <w:bookmarkEnd w:id="288"/>
    <w:bookmarkStart w:name="z298" w:id="289"/>
    <w:p>
      <w:pPr>
        <w:spacing w:after="0"/>
        <w:ind w:left="0"/>
        <w:jc w:val="both"/>
      </w:pPr>
      <w:r>
        <w:rPr>
          <w:rFonts w:ascii="Times New Roman"/>
          <w:b w:val="false"/>
          <w:i w:val="false"/>
          <w:color w:val="000000"/>
          <w:sz w:val="28"/>
        </w:rPr>
        <w:t>
      III жолда Т.А.Ә./атауы көрсетіледі;</w:t>
      </w:r>
    </w:p>
    <w:bookmarkEnd w:id="289"/>
    <w:bookmarkStart w:name="z299" w:id="290"/>
    <w:p>
      <w:pPr>
        <w:spacing w:after="0"/>
        <w:ind w:left="0"/>
        <w:jc w:val="both"/>
      </w:pPr>
      <w:r>
        <w:rPr>
          <w:rFonts w:ascii="Times New Roman"/>
          <w:b w:val="false"/>
          <w:i w:val="false"/>
          <w:color w:val="000000"/>
          <w:sz w:val="28"/>
        </w:rPr>
        <w:t>
      IV жолда 1 өлшем бірлігі үшін қосылған құн салығы (бұдан әрі – ҚҚС) бар қызметтер құны теңгемен көрсетіледі;</w:t>
      </w:r>
    </w:p>
    <w:bookmarkEnd w:id="290"/>
    <w:bookmarkStart w:name="z300" w:id="291"/>
    <w:p>
      <w:pPr>
        <w:spacing w:after="0"/>
        <w:ind w:left="0"/>
        <w:jc w:val="both"/>
      </w:pPr>
      <w:r>
        <w:rPr>
          <w:rFonts w:ascii="Times New Roman"/>
          <w:b w:val="false"/>
          <w:i w:val="false"/>
          <w:color w:val="000000"/>
          <w:sz w:val="28"/>
        </w:rPr>
        <w:t>
      4) D бағанында оператордың/ұлттық оператордың деректері көрсетіледі:</w:t>
      </w:r>
    </w:p>
    <w:bookmarkEnd w:id="291"/>
    <w:bookmarkStart w:name="z301" w:id="292"/>
    <w:p>
      <w:pPr>
        <w:spacing w:after="0"/>
        <w:ind w:left="0"/>
        <w:jc w:val="both"/>
      </w:pPr>
      <w:r>
        <w:rPr>
          <w:rFonts w:ascii="Times New Roman"/>
          <w:b w:val="false"/>
          <w:i w:val="false"/>
          <w:color w:val="000000"/>
          <w:sz w:val="28"/>
        </w:rPr>
        <w:t>
      I жолда елдің коды КОК № 378 шешімімен бекітілген "Әлем елдерінің жіктеуіші" 22-қосымшасында белгіленген екі таңбалы әріптік кодтауға сәйкес көрсетіледі. Мысалы, DE – Германия Федеративтік Республикасы, GB – Ұлыбритания және Солтүстік Ирландия Құрама Корольдігі (KZ – Қазақстан Республикасынан басқа);</w:t>
      </w:r>
    </w:p>
    <w:bookmarkEnd w:id="292"/>
    <w:bookmarkStart w:name="z302" w:id="293"/>
    <w:p>
      <w:pPr>
        <w:spacing w:after="0"/>
        <w:ind w:left="0"/>
        <w:jc w:val="both"/>
      </w:pPr>
      <w:r>
        <w:rPr>
          <w:rFonts w:ascii="Times New Roman"/>
          <w:b w:val="false"/>
          <w:i w:val="false"/>
          <w:color w:val="000000"/>
          <w:sz w:val="28"/>
        </w:rPr>
        <w:t>
      II жолда ЖСН/БСН көрсетіледі;</w:t>
      </w:r>
    </w:p>
    <w:bookmarkEnd w:id="293"/>
    <w:bookmarkStart w:name="z303" w:id="294"/>
    <w:p>
      <w:pPr>
        <w:spacing w:after="0"/>
        <w:ind w:left="0"/>
        <w:jc w:val="both"/>
      </w:pPr>
      <w:r>
        <w:rPr>
          <w:rFonts w:ascii="Times New Roman"/>
          <w:b w:val="false"/>
          <w:i w:val="false"/>
          <w:color w:val="000000"/>
          <w:sz w:val="28"/>
        </w:rPr>
        <w:t>
      III жолда Т.А.Ә./атауы көрсетіледі;</w:t>
      </w:r>
    </w:p>
    <w:bookmarkEnd w:id="294"/>
    <w:bookmarkStart w:name="z304" w:id="295"/>
    <w:p>
      <w:pPr>
        <w:spacing w:after="0"/>
        <w:ind w:left="0"/>
        <w:jc w:val="both"/>
      </w:pPr>
      <w:r>
        <w:rPr>
          <w:rFonts w:ascii="Times New Roman"/>
          <w:b w:val="false"/>
          <w:i w:val="false"/>
          <w:color w:val="000000"/>
          <w:sz w:val="28"/>
        </w:rPr>
        <w:t>
      IV жолда бір өлшем бірлігі үшін ҚҚС-пен қызмет құны, теңгемен көрсетіледі.</w:t>
      </w:r>
    </w:p>
    <w:bookmarkEnd w:id="295"/>
    <w:bookmarkStart w:name="z305" w:id="296"/>
    <w:p>
      <w:pPr>
        <w:spacing w:after="0"/>
        <w:ind w:left="0"/>
        <w:jc w:val="both"/>
      </w:pPr>
      <w:r>
        <w:rPr>
          <w:rFonts w:ascii="Times New Roman"/>
          <w:b w:val="false"/>
          <w:i w:val="false"/>
          <w:color w:val="000000"/>
          <w:sz w:val="28"/>
        </w:rPr>
        <w:t>
      5) Е бағанында жөнелтушінің деректері көрсетіледі:</w:t>
      </w:r>
    </w:p>
    <w:bookmarkEnd w:id="296"/>
    <w:bookmarkStart w:name="z306" w:id="297"/>
    <w:p>
      <w:pPr>
        <w:spacing w:after="0"/>
        <w:ind w:left="0"/>
        <w:jc w:val="both"/>
      </w:pPr>
      <w:r>
        <w:rPr>
          <w:rFonts w:ascii="Times New Roman"/>
          <w:b w:val="false"/>
          <w:i w:val="false"/>
          <w:color w:val="000000"/>
          <w:sz w:val="28"/>
        </w:rPr>
        <w:t xml:space="preserve">
      I жолда елдің коды КОК № 378 шешімімен бекітілген "Әлем елдерінің жіктеуіші" 22-қосымшасында белгіленген екі таңбалы әріптік кодтауға сәйкес көрсетіледі. Мысалы, DE – Германия Федеративтік Республикасы, GB – Ұлыбритания және Солтүстік Ирландия Құрама Корольдігі (KZ – Қазақстан Республикасынан басқа); </w:t>
      </w:r>
    </w:p>
    <w:bookmarkEnd w:id="297"/>
    <w:bookmarkStart w:name="z307" w:id="298"/>
    <w:p>
      <w:pPr>
        <w:spacing w:after="0"/>
        <w:ind w:left="0"/>
        <w:jc w:val="both"/>
      </w:pPr>
      <w:r>
        <w:rPr>
          <w:rFonts w:ascii="Times New Roman"/>
          <w:b w:val="false"/>
          <w:i w:val="false"/>
          <w:color w:val="000000"/>
          <w:sz w:val="28"/>
        </w:rPr>
        <w:t>
      II жолда ЖСН/БСН көрсетіледі;</w:t>
      </w:r>
    </w:p>
    <w:bookmarkEnd w:id="298"/>
    <w:bookmarkStart w:name="z308" w:id="299"/>
    <w:p>
      <w:pPr>
        <w:spacing w:after="0"/>
        <w:ind w:left="0"/>
        <w:jc w:val="both"/>
      </w:pPr>
      <w:r>
        <w:rPr>
          <w:rFonts w:ascii="Times New Roman"/>
          <w:b w:val="false"/>
          <w:i w:val="false"/>
          <w:color w:val="000000"/>
          <w:sz w:val="28"/>
        </w:rPr>
        <w:t>
      III жолда Т.А.Ә./атауы көрсетіледі.</w:t>
      </w:r>
    </w:p>
    <w:bookmarkEnd w:id="299"/>
    <w:bookmarkStart w:name="z309" w:id="300"/>
    <w:p>
      <w:pPr>
        <w:spacing w:after="0"/>
        <w:ind w:left="0"/>
        <w:jc w:val="both"/>
      </w:pPr>
      <w:r>
        <w:rPr>
          <w:rFonts w:ascii="Times New Roman"/>
          <w:b w:val="false"/>
          <w:i w:val="false"/>
          <w:color w:val="000000"/>
          <w:sz w:val="28"/>
        </w:rPr>
        <w:t>
      6) F бағанында алушының/тұтынушының деректері көрсетіледі:</w:t>
      </w:r>
    </w:p>
    <w:bookmarkEnd w:id="300"/>
    <w:bookmarkStart w:name="z310" w:id="301"/>
    <w:p>
      <w:pPr>
        <w:spacing w:after="0"/>
        <w:ind w:left="0"/>
        <w:jc w:val="both"/>
      </w:pPr>
      <w:r>
        <w:rPr>
          <w:rFonts w:ascii="Times New Roman"/>
          <w:b w:val="false"/>
          <w:i w:val="false"/>
          <w:color w:val="000000"/>
          <w:sz w:val="28"/>
        </w:rPr>
        <w:t xml:space="preserve">
      I жолда елдің коды КОК № 378 шешімімен бекітілген "Әлем елдерінің жіктеуіші" 22-қосымшасында белгіленген екі таңбалы әріптік кодтауға сәйкес көрсетіледі. Мысалы, DE – Германия Федеративтік Республикасы, GB – Ұлыбритания және Солтүстік Ирландия Құрама Корольдігі (KZ – Қазақстан Республикасынан басқа); </w:t>
      </w:r>
    </w:p>
    <w:bookmarkEnd w:id="301"/>
    <w:bookmarkStart w:name="z311" w:id="302"/>
    <w:p>
      <w:pPr>
        <w:spacing w:after="0"/>
        <w:ind w:left="0"/>
        <w:jc w:val="both"/>
      </w:pPr>
      <w:r>
        <w:rPr>
          <w:rFonts w:ascii="Times New Roman"/>
          <w:b w:val="false"/>
          <w:i w:val="false"/>
          <w:color w:val="000000"/>
          <w:sz w:val="28"/>
        </w:rPr>
        <w:t>
      II жолда ЖСН/БСН көрсетіледі;</w:t>
      </w:r>
    </w:p>
    <w:bookmarkEnd w:id="302"/>
    <w:bookmarkStart w:name="z312" w:id="303"/>
    <w:p>
      <w:pPr>
        <w:spacing w:after="0"/>
        <w:ind w:left="0"/>
        <w:jc w:val="both"/>
      </w:pPr>
      <w:r>
        <w:rPr>
          <w:rFonts w:ascii="Times New Roman"/>
          <w:b w:val="false"/>
          <w:i w:val="false"/>
          <w:color w:val="000000"/>
          <w:sz w:val="28"/>
        </w:rPr>
        <w:t>
      III жолда Т.А.Ә./атауы көрсетіледі.</w:t>
      </w:r>
    </w:p>
    <w:bookmarkEnd w:id="303"/>
    <w:bookmarkStart w:name="z313" w:id="304"/>
    <w:p>
      <w:pPr>
        <w:spacing w:after="0"/>
        <w:ind w:left="0"/>
        <w:jc w:val="both"/>
      </w:pPr>
      <w:r>
        <w:rPr>
          <w:rFonts w:ascii="Times New Roman"/>
          <w:b w:val="false"/>
          <w:i w:val="false"/>
          <w:color w:val="000000"/>
          <w:sz w:val="28"/>
        </w:rPr>
        <w:t>
      7) * G бағанында өнімдерді тасымалдау жөніндегі деректер көрсетіледі:</w:t>
      </w:r>
    </w:p>
    <w:bookmarkEnd w:id="304"/>
    <w:bookmarkStart w:name="z314" w:id="305"/>
    <w:p>
      <w:pPr>
        <w:spacing w:after="0"/>
        <w:ind w:left="0"/>
        <w:jc w:val="both"/>
      </w:pPr>
      <w:r>
        <w:rPr>
          <w:rFonts w:ascii="Times New Roman"/>
          <w:b w:val="false"/>
          <w:i w:val="false"/>
          <w:color w:val="000000"/>
          <w:sz w:val="28"/>
        </w:rPr>
        <w:t>
      I жолда өнімнің атауы көрсетіледі;</w:t>
      </w:r>
    </w:p>
    <w:bookmarkEnd w:id="305"/>
    <w:bookmarkStart w:name="z315" w:id="306"/>
    <w:p>
      <w:pPr>
        <w:spacing w:after="0"/>
        <w:ind w:left="0"/>
        <w:jc w:val="both"/>
      </w:pPr>
      <w:r>
        <w:rPr>
          <w:rFonts w:ascii="Times New Roman"/>
          <w:b w:val="false"/>
          <w:i w:val="false"/>
          <w:color w:val="000000"/>
          <w:sz w:val="28"/>
        </w:rPr>
        <w:t>
      II жолда тасымалдау кезеңі, айы көрсетіледі;</w:t>
      </w:r>
    </w:p>
    <w:bookmarkEnd w:id="306"/>
    <w:bookmarkStart w:name="z316" w:id="307"/>
    <w:p>
      <w:pPr>
        <w:spacing w:after="0"/>
        <w:ind w:left="0"/>
        <w:jc w:val="both"/>
      </w:pPr>
      <w:r>
        <w:rPr>
          <w:rFonts w:ascii="Times New Roman"/>
          <w:b w:val="false"/>
          <w:i w:val="false"/>
          <w:color w:val="000000"/>
          <w:sz w:val="28"/>
        </w:rPr>
        <w:t>
      III жолда маршруттың бастапқы пункті көрсетіледі;</w:t>
      </w:r>
    </w:p>
    <w:bookmarkEnd w:id="307"/>
    <w:bookmarkStart w:name="z317" w:id="308"/>
    <w:p>
      <w:pPr>
        <w:spacing w:after="0"/>
        <w:ind w:left="0"/>
        <w:jc w:val="both"/>
      </w:pPr>
      <w:r>
        <w:rPr>
          <w:rFonts w:ascii="Times New Roman"/>
          <w:b w:val="false"/>
          <w:i w:val="false"/>
          <w:color w:val="000000"/>
          <w:sz w:val="28"/>
        </w:rPr>
        <w:t>
      IV жолда маршруттың соңғы пункті көрсетіледі;</w:t>
      </w:r>
    </w:p>
    <w:bookmarkEnd w:id="308"/>
    <w:bookmarkStart w:name="z318" w:id="309"/>
    <w:p>
      <w:pPr>
        <w:spacing w:after="0"/>
        <w:ind w:left="0"/>
        <w:jc w:val="both"/>
      </w:pPr>
      <w:r>
        <w:rPr>
          <w:rFonts w:ascii="Times New Roman"/>
          <w:b w:val="false"/>
          <w:i w:val="false"/>
          <w:color w:val="000000"/>
          <w:sz w:val="28"/>
        </w:rPr>
        <w:t>
      V жолда 1 өлшем бірлігі үшін ҚҚС-пен қызмет құны көрсетіледі, теңгемен;</w:t>
      </w:r>
    </w:p>
    <w:bookmarkEnd w:id="309"/>
    <w:bookmarkStart w:name="z319" w:id="310"/>
    <w:p>
      <w:pPr>
        <w:spacing w:after="0"/>
        <w:ind w:left="0"/>
        <w:jc w:val="both"/>
      </w:pPr>
      <w:r>
        <w:rPr>
          <w:rFonts w:ascii="Times New Roman"/>
          <w:b w:val="false"/>
          <w:i w:val="false"/>
          <w:color w:val="000000"/>
          <w:sz w:val="28"/>
        </w:rPr>
        <w:t>
      VI жолда өлшем бірлігі көрсетіледі;</w:t>
      </w:r>
    </w:p>
    <w:bookmarkEnd w:id="310"/>
    <w:bookmarkStart w:name="z320" w:id="311"/>
    <w:p>
      <w:pPr>
        <w:spacing w:after="0"/>
        <w:ind w:left="0"/>
        <w:jc w:val="both"/>
      </w:pPr>
      <w:r>
        <w:rPr>
          <w:rFonts w:ascii="Times New Roman"/>
          <w:b w:val="false"/>
          <w:i w:val="false"/>
          <w:color w:val="000000"/>
          <w:sz w:val="28"/>
        </w:rPr>
        <w:t>
      VII жолда көлемі, нетто көрсетіледі.</w:t>
      </w:r>
    </w:p>
    <w:bookmarkEnd w:id="3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2025 жылғы 30 қыркүйектегі</w:t>
            </w:r>
            <w:r>
              <w:br/>
            </w:r>
            <w:r>
              <w:rPr>
                <w:rFonts w:ascii="Times New Roman"/>
                <w:b w:val="false"/>
                <w:i w:val="false"/>
                <w:color w:val="000000"/>
                <w:sz w:val="20"/>
              </w:rPr>
              <w:t>№ 554 Бұйрыққа</w:t>
            </w:r>
            <w:r>
              <w:br/>
            </w:r>
            <w:r>
              <w:rPr>
                <w:rFonts w:ascii="Times New Roman"/>
                <w:b w:val="false"/>
                <w:i w:val="false"/>
                <w:color w:val="000000"/>
                <w:sz w:val="20"/>
              </w:rPr>
              <w:t>2-қосымша</w:t>
            </w:r>
          </w:p>
        </w:tc>
      </w:tr>
    </w:tbl>
    <w:bookmarkStart w:name="z322" w:id="312"/>
    <w:p>
      <w:pPr>
        <w:spacing w:after="0"/>
        <w:ind w:left="0"/>
        <w:jc w:val="left"/>
      </w:pPr>
      <w:r>
        <w:rPr>
          <w:rFonts w:ascii="Times New Roman"/>
          <w:b/>
          <w:i w:val="false"/>
          <w:color w:val="000000"/>
        </w:rPr>
        <w:t xml:space="preserve"> Сумен жабдықтау, су бұру, кәріз, газбен жабдықтау, электрмен жабдықтау, жылумен жабдықтау, қалдықтарды жинау (қоқыс шығару), лифтілерге қызмет көрсету және (немесе) тасымалдаулар саласындағы қызметтерді көрсететін ұйымдар үшінші тұлғаларға көрсетілген қызметтер туралы мәліметтерді мемлекеттік кірістер органына ұсыну қағидалары</w:t>
      </w:r>
    </w:p>
    <w:bookmarkEnd w:id="312"/>
    <w:bookmarkStart w:name="z323" w:id="313"/>
    <w:p>
      <w:pPr>
        <w:spacing w:after="0"/>
        <w:ind w:left="0"/>
        <w:jc w:val="left"/>
      </w:pPr>
      <w:r>
        <w:rPr>
          <w:rFonts w:ascii="Times New Roman"/>
          <w:b/>
          <w:i w:val="false"/>
          <w:color w:val="000000"/>
        </w:rPr>
        <w:t xml:space="preserve"> 1-тарау. Жалпы ережелер</w:t>
      </w:r>
    </w:p>
    <w:bookmarkEnd w:id="313"/>
    <w:bookmarkStart w:name="z324" w:id="314"/>
    <w:p>
      <w:pPr>
        <w:spacing w:after="0"/>
        <w:ind w:left="0"/>
        <w:jc w:val="both"/>
      </w:pPr>
      <w:r>
        <w:rPr>
          <w:rFonts w:ascii="Times New Roman"/>
          <w:b w:val="false"/>
          <w:i w:val="false"/>
          <w:color w:val="000000"/>
          <w:sz w:val="28"/>
        </w:rPr>
        <w:t xml:space="preserve">
      1. Осы Сумен жабдықтау, су бұру, кәріз, газбен жабдықтау, электрмен жабдықтау, жылумен жабдықтау, қалдықтарды жинау (қоқыс шығару), лифтілерге қызмет көрсету және (немесе) тасымалдаулар саласындағы қызметтерді көрсететін ұйымдар үшінші тұлғаларға көрсетілген қызметтер туралы мәліметтерді мемлекеттік кірістер органына ұсыну қағидалары (бұдан әрі – Қағидалар) Қазақстан Республикасы Салық кодексінің (бұдан әрі – Салық кодексі) 56-бабы </w:t>
      </w:r>
      <w:r>
        <w:rPr>
          <w:rFonts w:ascii="Times New Roman"/>
          <w:b w:val="false"/>
          <w:i w:val="false"/>
          <w:color w:val="000000"/>
          <w:sz w:val="28"/>
        </w:rPr>
        <w:t>6-тармағына</w:t>
      </w:r>
      <w:r>
        <w:rPr>
          <w:rFonts w:ascii="Times New Roman"/>
          <w:b w:val="false"/>
          <w:i w:val="false"/>
          <w:color w:val="000000"/>
          <w:sz w:val="28"/>
        </w:rPr>
        <w:t xml:space="preserve"> және "Мемлекеттік статистика туралы" Қазақстан Республикасы Заңының 16-бабы 3-тармағының </w:t>
      </w:r>
      <w:r>
        <w:rPr>
          <w:rFonts w:ascii="Times New Roman"/>
          <w:b w:val="false"/>
          <w:i w:val="false"/>
          <w:color w:val="000000"/>
          <w:sz w:val="28"/>
        </w:rPr>
        <w:t>2) тармақшасына</w:t>
      </w:r>
      <w:r>
        <w:rPr>
          <w:rFonts w:ascii="Times New Roman"/>
          <w:b w:val="false"/>
          <w:i w:val="false"/>
          <w:color w:val="000000"/>
          <w:sz w:val="28"/>
        </w:rPr>
        <w:t xml:space="preserve"> сәйкес әзірленді және сумен жабдықтау, су бұру, кәріз, газбен жабдықтау, электрмен жабдықтау, жылумен жабдықтау, қалдықтарды жинау (қоқыс шығару), лифтілерге қызмет көрсету және (немесе) тасымалдаулар саласындағы қызметтерді көрсететін ұйымдар үшінші тұлғаларға көрсетілген қызметтер туралы мәліметтерді (бұдан әрі – мәліметтер) ұсыну тәртібін айқындайды.</w:t>
      </w:r>
    </w:p>
    <w:bookmarkEnd w:id="314"/>
    <w:bookmarkStart w:name="z325" w:id="315"/>
    <w:p>
      <w:pPr>
        <w:spacing w:after="0"/>
        <w:ind w:left="0"/>
        <w:jc w:val="left"/>
      </w:pPr>
      <w:r>
        <w:rPr>
          <w:rFonts w:ascii="Times New Roman"/>
          <w:b/>
          <w:i w:val="false"/>
          <w:color w:val="000000"/>
        </w:rPr>
        <w:t xml:space="preserve"> 2-тарау. Сумен жабдықтау, су бұру, кәріз, газбен жабдықтау, электрмен жабдықтау, жылумен жабдықтау, қалдықтарды жинау (қоқыс шығару), лифтілерге қызмет көрсету және (немесе) тасымалдау саласындағы қызметтерді көрсететін ұйымдар үшінші тұлғаларға көрсетілген қызметтер туралы мәліметтерді ұсыну тәртібі</w:t>
      </w:r>
    </w:p>
    <w:bookmarkEnd w:id="315"/>
    <w:bookmarkStart w:name="z326" w:id="316"/>
    <w:p>
      <w:pPr>
        <w:spacing w:after="0"/>
        <w:ind w:left="0"/>
        <w:jc w:val="both"/>
      </w:pPr>
      <w:r>
        <w:rPr>
          <w:rFonts w:ascii="Times New Roman"/>
          <w:b w:val="false"/>
          <w:i w:val="false"/>
          <w:color w:val="000000"/>
          <w:sz w:val="28"/>
        </w:rPr>
        <w:t>
      2. Сумен жабдықтау, су бұру, кәріз, газбен жабдықтау, электрмен жабдықтау, жылумен жабдықтау, қалдықтарды жинау (қоқыс шығару), лифтілерге қызмет көрсету және (немесе) тасымалдаулар саласындағы қызметтерді көрсететін ұйымдар үшінші тұлғаларға көрсетілген қызметтер туралы мәліметтерді (бұдан әрі – мәліметтер) өзінің тұрған жеріндегі мемлекеттік кірістер органына осы бұйрыққа 1-қосымшаға сәйкес нысан бойынша электрондық нысанда:</w:t>
      </w:r>
    </w:p>
    <w:bookmarkEnd w:id="316"/>
    <w:bookmarkStart w:name="z327" w:id="317"/>
    <w:p>
      <w:pPr>
        <w:spacing w:after="0"/>
        <w:ind w:left="0"/>
        <w:jc w:val="both"/>
      </w:pPr>
      <w:r>
        <w:rPr>
          <w:rFonts w:ascii="Times New Roman"/>
          <w:b w:val="false"/>
          <w:i w:val="false"/>
          <w:color w:val="000000"/>
          <w:sz w:val="28"/>
        </w:rPr>
        <w:t>
      1) есепті тоқсаннан кейінгі айдың 10-ы күнінен кешіктірмей;</w:t>
      </w:r>
    </w:p>
    <w:bookmarkEnd w:id="317"/>
    <w:bookmarkStart w:name="z328" w:id="318"/>
    <w:p>
      <w:pPr>
        <w:spacing w:after="0"/>
        <w:ind w:left="0"/>
        <w:jc w:val="both"/>
      </w:pPr>
      <w:r>
        <w:rPr>
          <w:rFonts w:ascii="Times New Roman"/>
          <w:b w:val="false"/>
          <w:i w:val="false"/>
          <w:color w:val="000000"/>
          <w:sz w:val="28"/>
        </w:rPr>
        <w:t>
      2) мемлекеттік кірістер органдары ұйымдардың толық емес деректерді ұсынғанын анықтаған кезде – осы Қағидаларға қосымшаға сәйкес нысан бойынша сумен жабдықтау, су бұру, кәріз, газбен жабдықтау, электрмен жабдықтау, жылумен жабдықтау, қалдықтарды жинау (қоқыс шығару), лифтілерге қызмет көрсету және (немесе) тасымалдаулар саласындағы қызметтерді көрсететін ұйымдарға үшінші тұлғаларға көрсетілген қызметтер туралы мәліметтерді жолдау туралы сұрау салу бойынша сұрау салуды алған күннен бастап күнтізбелік 30 (отыз) күн ішінде ұсынады.</w:t>
      </w:r>
    </w:p>
    <w:bookmarkEnd w:id="318"/>
    <w:bookmarkStart w:name="z329" w:id="319"/>
    <w:p>
      <w:pPr>
        <w:spacing w:after="0"/>
        <w:ind w:left="0"/>
        <w:jc w:val="both"/>
      </w:pPr>
      <w:r>
        <w:rPr>
          <w:rFonts w:ascii="Times New Roman"/>
          <w:b w:val="false"/>
          <w:i w:val="false"/>
          <w:color w:val="000000"/>
          <w:sz w:val="28"/>
        </w:rPr>
        <w:t>
      3. Ұйымдар ұсынатын мәліметтер осы бұйрыққа 1-қосымшаға сәйкес негізгі нысаннан (493.00-нысан) және оған қосымшалардан тұрады:</w:t>
      </w:r>
    </w:p>
    <w:bookmarkEnd w:id="319"/>
    <w:bookmarkStart w:name="z330" w:id="320"/>
    <w:p>
      <w:pPr>
        <w:spacing w:after="0"/>
        <w:ind w:left="0"/>
        <w:jc w:val="both"/>
      </w:pPr>
      <w:r>
        <w:rPr>
          <w:rFonts w:ascii="Times New Roman"/>
          <w:b w:val="false"/>
          <w:i w:val="false"/>
          <w:color w:val="000000"/>
          <w:sz w:val="28"/>
        </w:rPr>
        <w:t>
      есепті кезеңде сумен жабдықтау, су бұру, кәріз, газбен жабдықтау, электрмен жабдықтау, жылумен жабдықтау, қалдықтарды жинау (қоқыс шығару), лифтілерге қызмет көрсетуді іс жүзінде көрсететін салық төлеушілерді көрсету үшін арналған (493.01-нысан);</w:t>
      </w:r>
    </w:p>
    <w:bookmarkEnd w:id="320"/>
    <w:bookmarkStart w:name="z331" w:id="321"/>
    <w:p>
      <w:pPr>
        <w:spacing w:after="0"/>
        <w:ind w:left="0"/>
        <w:jc w:val="both"/>
      </w:pPr>
      <w:r>
        <w:rPr>
          <w:rFonts w:ascii="Times New Roman"/>
          <w:b w:val="false"/>
          <w:i w:val="false"/>
          <w:color w:val="000000"/>
          <w:sz w:val="28"/>
        </w:rPr>
        <w:t>
      есепті кезеңде теміржол көлігімен жүк тасымалдау саласында қызмет көрсететін салық төлеушілерді көрсету үшін арналған (493.02-нысан);</w:t>
      </w:r>
    </w:p>
    <w:bookmarkEnd w:id="321"/>
    <w:bookmarkStart w:name="z332" w:id="322"/>
    <w:p>
      <w:pPr>
        <w:spacing w:after="0"/>
        <w:ind w:left="0"/>
        <w:jc w:val="both"/>
      </w:pPr>
      <w:r>
        <w:rPr>
          <w:rFonts w:ascii="Times New Roman"/>
          <w:b w:val="false"/>
          <w:i w:val="false"/>
          <w:color w:val="000000"/>
          <w:sz w:val="28"/>
        </w:rPr>
        <w:t>
      есепті кезеңде автомобиль көлігімен жүк тасымалдау саласында қызмет көрсететін салық төлеушілерді көрсету үшін арналған (493.03-нысан);</w:t>
      </w:r>
    </w:p>
    <w:bookmarkEnd w:id="322"/>
    <w:bookmarkStart w:name="z333" w:id="323"/>
    <w:p>
      <w:pPr>
        <w:spacing w:after="0"/>
        <w:ind w:left="0"/>
        <w:jc w:val="both"/>
      </w:pPr>
      <w:r>
        <w:rPr>
          <w:rFonts w:ascii="Times New Roman"/>
          <w:b w:val="false"/>
          <w:i w:val="false"/>
          <w:color w:val="000000"/>
          <w:sz w:val="28"/>
        </w:rPr>
        <w:t>
      есепті кезеңде ішкі су, теңіз және әуе көліктерімен жүк тасымалдау саласында қызметтер көрсететін салық төлеушілерді көрсету үшін арналған (493.04-нысан);</w:t>
      </w:r>
    </w:p>
    <w:bookmarkEnd w:id="323"/>
    <w:bookmarkStart w:name="z334" w:id="324"/>
    <w:p>
      <w:pPr>
        <w:spacing w:after="0"/>
        <w:ind w:left="0"/>
        <w:jc w:val="both"/>
      </w:pPr>
      <w:r>
        <w:rPr>
          <w:rFonts w:ascii="Times New Roman"/>
          <w:b w:val="false"/>
          <w:i w:val="false"/>
          <w:color w:val="000000"/>
          <w:sz w:val="28"/>
        </w:rPr>
        <w:t>
      есепті кезеңде көлік құралымен жолаушылар мен багажды тасымалдау саласында қызметтер көрсететін салық төлеушілерді көрсету үшін арналған (493.05-нысан);</w:t>
      </w:r>
    </w:p>
    <w:bookmarkEnd w:id="324"/>
    <w:bookmarkStart w:name="z335" w:id="325"/>
    <w:p>
      <w:pPr>
        <w:spacing w:after="0"/>
        <w:ind w:left="0"/>
        <w:jc w:val="both"/>
      </w:pPr>
      <w:r>
        <w:rPr>
          <w:rFonts w:ascii="Times New Roman"/>
          <w:b w:val="false"/>
          <w:i w:val="false"/>
          <w:color w:val="000000"/>
          <w:sz w:val="28"/>
        </w:rPr>
        <w:t>
      есепті кезеңде құбыржол көлігімен өнімдерді тасымалдау саласында қызмет көрсететін салық төлеушілерді көрсету үшін арналған (493.06-нысан).</w:t>
      </w:r>
    </w:p>
    <w:bookmarkEnd w:id="3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Сумен жабдықтау, су бұру,</w:t>
            </w:r>
            <w:r>
              <w:br/>
            </w:r>
            <w:r>
              <w:rPr>
                <w:rFonts w:ascii="Times New Roman"/>
                <w:b w:val="false"/>
                <w:i w:val="false"/>
                <w:color w:val="000000"/>
                <w:sz w:val="20"/>
              </w:rPr>
              <w:t>кәріз, газбен жабдықтау,</w:t>
            </w:r>
            <w:r>
              <w:br/>
            </w:r>
            <w:r>
              <w:rPr>
                <w:rFonts w:ascii="Times New Roman"/>
                <w:b w:val="false"/>
                <w:i w:val="false"/>
                <w:color w:val="000000"/>
                <w:sz w:val="20"/>
              </w:rPr>
              <w:t>электрмен жабдықтау, жылумен</w:t>
            </w:r>
            <w:r>
              <w:br/>
            </w:r>
            <w:r>
              <w:rPr>
                <w:rFonts w:ascii="Times New Roman"/>
                <w:b w:val="false"/>
                <w:i w:val="false"/>
                <w:color w:val="000000"/>
                <w:sz w:val="20"/>
              </w:rPr>
              <w:t>жабдықтау, қалдықтарды жинау</w:t>
            </w:r>
            <w:r>
              <w:br/>
            </w:r>
            <w:r>
              <w:rPr>
                <w:rFonts w:ascii="Times New Roman"/>
                <w:b w:val="false"/>
                <w:i w:val="false"/>
                <w:color w:val="000000"/>
                <w:sz w:val="20"/>
              </w:rPr>
              <w:t>(қоқысты әкету), лифтілерге</w:t>
            </w:r>
            <w:r>
              <w:br/>
            </w:r>
            <w:r>
              <w:rPr>
                <w:rFonts w:ascii="Times New Roman"/>
                <w:b w:val="false"/>
                <w:i w:val="false"/>
                <w:color w:val="000000"/>
                <w:sz w:val="20"/>
              </w:rPr>
              <w:t>қызмет көрсету және</w:t>
            </w:r>
            <w:r>
              <w:br/>
            </w:r>
            <w:r>
              <w:rPr>
                <w:rFonts w:ascii="Times New Roman"/>
                <w:b w:val="false"/>
                <w:i w:val="false"/>
                <w:color w:val="000000"/>
                <w:sz w:val="20"/>
              </w:rPr>
              <w:t>(немесе) тасымалдау</w:t>
            </w:r>
            <w:r>
              <w:br/>
            </w:r>
            <w:r>
              <w:rPr>
                <w:rFonts w:ascii="Times New Roman"/>
                <w:b w:val="false"/>
                <w:i w:val="false"/>
                <w:color w:val="000000"/>
                <w:sz w:val="20"/>
              </w:rPr>
              <w:t>саласындағы қызметтерді</w:t>
            </w:r>
            <w:r>
              <w:br/>
            </w:r>
            <w:r>
              <w:rPr>
                <w:rFonts w:ascii="Times New Roman"/>
                <w:b w:val="false"/>
                <w:i w:val="false"/>
                <w:color w:val="000000"/>
                <w:sz w:val="20"/>
              </w:rPr>
              <w:t>көрсететін ұйымдардың</w:t>
            </w:r>
            <w:r>
              <w:br/>
            </w:r>
            <w:r>
              <w:rPr>
                <w:rFonts w:ascii="Times New Roman"/>
                <w:b w:val="false"/>
                <w:i w:val="false"/>
                <w:color w:val="000000"/>
                <w:sz w:val="20"/>
              </w:rPr>
              <w:t>үшінші тұлғаларға көрсетілген</w:t>
            </w:r>
            <w:r>
              <w:br/>
            </w:r>
            <w:r>
              <w:rPr>
                <w:rFonts w:ascii="Times New Roman"/>
                <w:b w:val="false"/>
                <w:i w:val="false"/>
                <w:color w:val="000000"/>
                <w:sz w:val="20"/>
              </w:rPr>
              <w:t>қызметтер туралы мәліметтерді</w:t>
            </w:r>
            <w:r>
              <w:br/>
            </w:r>
            <w:r>
              <w:rPr>
                <w:rFonts w:ascii="Times New Roman"/>
                <w:b w:val="false"/>
                <w:i w:val="false"/>
                <w:color w:val="000000"/>
                <w:sz w:val="20"/>
              </w:rPr>
              <w:t>ұсыну қағидаларына</w:t>
            </w:r>
            <w:r>
              <w:br/>
            </w:r>
            <w:r>
              <w:rPr>
                <w:rFonts w:ascii="Times New Roman"/>
                <w:b w:val="false"/>
                <w:i w:val="false"/>
                <w:color w:val="000000"/>
                <w:sz w:val="20"/>
              </w:rPr>
              <w:t>қосымша</w:t>
            </w:r>
            <w:r>
              <w:br/>
            </w:r>
            <w:r>
              <w:rPr>
                <w:rFonts w:ascii="Times New Roman"/>
                <w:b w:val="false"/>
                <w:i w:val="false"/>
                <w:color w:val="000000"/>
                <w:sz w:val="20"/>
              </w:rPr>
              <w:t>нысан</w:t>
            </w:r>
          </w:p>
        </w:tc>
      </w:tr>
    </w:tbl>
    <w:bookmarkStart w:name="z337" w:id="326"/>
    <w:p>
      <w:pPr>
        <w:spacing w:after="0"/>
        <w:ind w:left="0"/>
        <w:jc w:val="left"/>
      </w:pPr>
      <w:r>
        <w:rPr>
          <w:rFonts w:ascii="Times New Roman"/>
          <w:b/>
          <w:i w:val="false"/>
          <w:color w:val="000000"/>
        </w:rPr>
        <w:t xml:space="preserve"> Сумен жабдықтау, су бұру, кәріз, газбен жабдықтау, электрмен жабдықтау, жылумен жабдықтау, қалдықтарды жинау (қоқысты әкету), лифтілерге қызмет көрсету қызметтерін және (немесе) тасымалдау саласында қызметтер көрсететін ұйымдарға үшінші тұлғаларға көрсетілген қызметтер туралы мәліметтерді жолдау туралы сұрау салу</w:t>
      </w:r>
    </w:p>
    <w:bookmarkEnd w:id="326"/>
    <w:bookmarkStart w:name="z338" w:id="327"/>
    <w:p>
      <w:pPr>
        <w:spacing w:after="0"/>
        <w:ind w:left="0"/>
        <w:jc w:val="both"/>
      </w:pPr>
      <w:r>
        <w:rPr>
          <w:rFonts w:ascii="Times New Roman"/>
          <w:b w:val="false"/>
          <w:i w:val="false"/>
          <w:color w:val="000000"/>
          <w:sz w:val="28"/>
        </w:rPr>
        <w:t>
      20___ жылғы "____" __________ № ________________</w:t>
      </w:r>
    </w:p>
    <w:bookmarkEnd w:id="327"/>
    <w:bookmarkStart w:name="z339" w:id="328"/>
    <w:p>
      <w:pPr>
        <w:spacing w:after="0"/>
        <w:ind w:left="0"/>
        <w:jc w:val="both"/>
      </w:pPr>
      <w:r>
        <w:rPr>
          <w:rFonts w:ascii="Times New Roman"/>
          <w:b w:val="false"/>
          <w:i w:val="false"/>
          <w:color w:val="000000"/>
          <w:sz w:val="28"/>
        </w:rPr>
        <w:t>
      ________________________________________________________________</w:t>
      </w:r>
    </w:p>
    <w:bookmarkEnd w:id="328"/>
    <w:bookmarkStart w:name="z340" w:id="329"/>
    <w:p>
      <w:pPr>
        <w:spacing w:after="0"/>
        <w:ind w:left="0"/>
        <w:jc w:val="both"/>
      </w:pPr>
      <w:r>
        <w:rPr>
          <w:rFonts w:ascii="Times New Roman"/>
          <w:b w:val="false"/>
          <w:i w:val="false"/>
          <w:color w:val="000000"/>
          <w:sz w:val="28"/>
        </w:rPr>
        <w:t>
      (мемлекеттік кірістер органының атауы)</w:t>
      </w:r>
    </w:p>
    <w:bookmarkEnd w:id="329"/>
    <w:bookmarkStart w:name="z341" w:id="330"/>
    <w:p>
      <w:pPr>
        <w:spacing w:after="0"/>
        <w:ind w:left="0"/>
        <w:jc w:val="both"/>
      </w:pPr>
      <w:r>
        <w:rPr>
          <w:rFonts w:ascii="Times New Roman"/>
          <w:b w:val="false"/>
          <w:i w:val="false"/>
          <w:color w:val="000000"/>
          <w:sz w:val="28"/>
        </w:rPr>
        <w:t xml:space="preserve">
      Қазақстан Республикасы Салық кодексінің 56-бабы </w:t>
      </w:r>
      <w:r>
        <w:rPr>
          <w:rFonts w:ascii="Times New Roman"/>
          <w:b w:val="false"/>
          <w:i w:val="false"/>
          <w:color w:val="000000"/>
          <w:sz w:val="28"/>
        </w:rPr>
        <w:t>6-тармағына</w:t>
      </w:r>
      <w:r>
        <w:rPr>
          <w:rFonts w:ascii="Times New Roman"/>
          <w:b w:val="false"/>
          <w:i w:val="false"/>
          <w:color w:val="000000"/>
          <w:sz w:val="28"/>
        </w:rPr>
        <w:t xml:space="preserve"> сәйкес Сіз</w:t>
      </w:r>
    </w:p>
    <w:bookmarkEnd w:id="330"/>
    <w:bookmarkStart w:name="z342" w:id="331"/>
    <w:p>
      <w:pPr>
        <w:spacing w:after="0"/>
        <w:ind w:left="0"/>
        <w:jc w:val="both"/>
      </w:pPr>
      <w:r>
        <w:rPr>
          <w:rFonts w:ascii="Times New Roman"/>
          <w:b w:val="false"/>
          <w:i w:val="false"/>
          <w:color w:val="000000"/>
          <w:sz w:val="28"/>
        </w:rPr>
        <w:t>
      ____________________________________________________________________</w:t>
      </w:r>
    </w:p>
    <w:bookmarkEnd w:id="331"/>
    <w:bookmarkStart w:name="z343" w:id="332"/>
    <w:p>
      <w:pPr>
        <w:spacing w:after="0"/>
        <w:ind w:left="0"/>
        <w:jc w:val="both"/>
      </w:pPr>
      <w:r>
        <w:rPr>
          <w:rFonts w:ascii="Times New Roman"/>
          <w:b w:val="false"/>
          <w:i w:val="false"/>
          <w:color w:val="000000"/>
          <w:sz w:val="28"/>
        </w:rPr>
        <w:t>
      (салық төлеушінің (салық агентінің) тегі, аты, әкесінің аты (егер ол жеке басын</w:t>
      </w:r>
    </w:p>
    <w:bookmarkEnd w:id="332"/>
    <w:bookmarkStart w:name="z344" w:id="333"/>
    <w:p>
      <w:pPr>
        <w:spacing w:after="0"/>
        <w:ind w:left="0"/>
        <w:jc w:val="both"/>
      </w:pPr>
      <w:r>
        <w:rPr>
          <w:rFonts w:ascii="Times New Roman"/>
          <w:b w:val="false"/>
          <w:i w:val="false"/>
          <w:color w:val="000000"/>
          <w:sz w:val="28"/>
        </w:rPr>
        <w:t>
      куәландыратын құжатта көрсетілсе) (бұдан әрі - Т.А.Ә.) немесе толық атауы)</w:t>
      </w:r>
    </w:p>
    <w:bookmarkEnd w:id="333"/>
    <w:bookmarkStart w:name="z345" w:id="334"/>
    <w:p>
      <w:pPr>
        <w:spacing w:after="0"/>
        <w:ind w:left="0"/>
        <w:jc w:val="both"/>
      </w:pPr>
      <w:r>
        <w:rPr>
          <w:rFonts w:ascii="Times New Roman"/>
          <w:b w:val="false"/>
          <w:i w:val="false"/>
          <w:color w:val="000000"/>
          <w:sz w:val="28"/>
        </w:rPr>
        <w:t>
      ____________________________________________________________________</w:t>
      </w:r>
    </w:p>
    <w:bookmarkEnd w:id="334"/>
    <w:bookmarkStart w:name="z346" w:id="335"/>
    <w:p>
      <w:pPr>
        <w:spacing w:after="0"/>
        <w:ind w:left="0"/>
        <w:jc w:val="both"/>
      </w:pPr>
      <w:r>
        <w:rPr>
          <w:rFonts w:ascii="Times New Roman"/>
          <w:b w:val="false"/>
          <w:i w:val="false"/>
          <w:color w:val="000000"/>
          <w:sz w:val="28"/>
        </w:rPr>
        <w:t>
      (жеке сәйкестендіру нөмірі/бизнес сәйкестендіру нөмірі (ЖСН/БСН))</w:t>
      </w:r>
    </w:p>
    <w:bookmarkEnd w:id="335"/>
    <w:bookmarkStart w:name="z347" w:id="336"/>
    <w:p>
      <w:pPr>
        <w:spacing w:after="0"/>
        <w:ind w:left="0"/>
        <w:jc w:val="both"/>
      </w:pPr>
      <w:r>
        <w:rPr>
          <w:rFonts w:ascii="Times New Roman"/>
          <w:b w:val="false"/>
          <w:i w:val="false"/>
          <w:color w:val="000000"/>
          <w:sz w:val="28"/>
        </w:rPr>
        <w:t>
      20___жылғы "___"_________дан бастап 20___жылғы "___"_________дейінгі,</w:t>
      </w:r>
    </w:p>
    <w:bookmarkEnd w:id="336"/>
    <w:bookmarkStart w:name="z348" w:id="337"/>
    <w:p>
      <w:pPr>
        <w:spacing w:after="0"/>
        <w:ind w:left="0"/>
        <w:jc w:val="both"/>
      </w:pPr>
      <w:r>
        <w:rPr>
          <w:rFonts w:ascii="Times New Roman"/>
          <w:b w:val="false"/>
          <w:i w:val="false"/>
          <w:color w:val="000000"/>
          <w:sz w:val="28"/>
        </w:rPr>
        <w:t>
      ____________________________________________________________________</w:t>
      </w:r>
    </w:p>
    <w:bookmarkEnd w:id="337"/>
    <w:bookmarkStart w:name="z349" w:id="338"/>
    <w:p>
      <w:pPr>
        <w:spacing w:after="0"/>
        <w:ind w:left="0"/>
        <w:jc w:val="both"/>
      </w:pPr>
      <w:r>
        <w:rPr>
          <w:rFonts w:ascii="Times New Roman"/>
          <w:b w:val="false"/>
          <w:i w:val="false"/>
          <w:color w:val="000000"/>
          <w:sz w:val="28"/>
        </w:rPr>
        <w:t>
      (мәліметтер атауы және кезеңі)</w:t>
      </w:r>
    </w:p>
    <w:bookmarkEnd w:id="338"/>
    <w:bookmarkStart w:name="z350" w:id="339"/>
    <w:p>
      <w:pPr>
        <w:spacing w:after="0"/>
        <w:ind w:left="0"/>
        <w:jc w:val="both"/>
      </w:pPr>
      <w:r>
        <w:rPr>
          <w:rFonts w:ascii="Times New Roman"/>
          <w:b w:val="false"/>
          <w:i w:val="false"/>
          <w:color w:val="000000"/>
          <w:sz w:val="28"/>
        </w:rPr>
        <w:t>
      мәлімет бойынша үшінші тұлғаларға көрсетілген қызметтер туралы мәліметтерді</w:t>
      </w:r>
    </w:p>
    <w:bookmarkEnd w:id="339"/>
    <w:bookmarkStart w:name="z351" w:id="340"/>
    <w:p>
      <w:pPr>
        <w:spacing w:after="0"/>
        <w:ind w:left="0"/>
        <w:jc w:val="both"/>
      </w:pPr>
      <w:r>
        <w:rPr>
          <w:rFonts w:ascii="Times New Roman"/>
          <w:b w:val="false"/>
          <w:i w:val="false"/>
          <w:color w:val="000000"/>
          <w:sz w:val="28"/>
        </w:rPr>
        <w:t>
      ұсынуыңыз қажет.</w:t>
      </w:r>
    </w:p>
    <w:bookmarkEnd w:id="340"/>
    <w:bookmarkStart w:name="z352" w:id="341"/>
    <w:p>
      <w:pPr>
        <w:spacing w:after="0"/>
        <w:ind w:left="0"/>
        <w:jc w:val="both"/>
      </w:pPr>
      <w:r>
        <w:rPr>
          <w:rFonts w:ascii="Times New Roman"/>
          <w:b w:val="false"/>
          <w:i w:val="false"/>
          <w:color w:val="000000"/>
          <w:sz w:val="28"/>
        </w:rPr>
        <w:t>
      Мемлекеттік кірістер органдары мен олардың лауазымды адамының заңды талаптары</w:t>
      </w:r>
    </w:p>
    <w:bookmarkEnd w:id="341"/>
    <w:bookmarkStart w:name="z353" w:id="342"/>
    <w:p>
      <w:pPr>
        <w:spacing w:after="0"/>
        <w:ind w:left="0"/>
        <w:jc w:val="both"/>
      </w:pPr>
      <w:r>
        <w:rPr>
          <w:rFonts w:ascii="Times New Roman"/>
          <w:b w:val="false"/>
          <w:i w:val="false"/>
          <w:color w:val="000000"/>
          <w:sz w:val="28"/>
        </w:rPr>
        <w:t>
      орындалмаған жағдайда Сізге Қазақстан Республикасының әкімшілік құқық</w:t>
      </w:r>
    </w:p>
    <w:bookmarkEnd w:id="342"/>
    <w:bookmarkStart w:name="z354" w:id="343"/>
    <w:p>
      <w:pPr>
        <w:spacing w:after="0"/>
        <w:ind w:left="0"/>
        <w:jc w:val="both"/>
      </w:pPr>
      <w:r>
        <w:rPr>
          <w:rFonts w:ascii="Times New Roman"/>
          <w:b w:val="false"/>
          <w:i w:val="false"/>
          <w:color w:val="000000"/>
          <w:sz w:val="28"/>
        </w:rPr>
        <w:t>
      бұзушылық туралы кодексіне сәйкес әкімшілік жазалар қолданылатын болады.</w:t>
      </w:r>
    </w:p>
    <w:bookmarkEnd w:id="343"/>
    <w:bookmarkStart w:name="z355" w:id="344"/>
    <w:p>
      <w:pPr>
        <w:spacing w:after="0"/>
        <w:ind w:left="0"/>
        <w:jc w:val="both"/>
      </w:pPr>
      <w:r>
        <w:rPr>
          <w:rFonts w:ascii="Times New Roman"/>
          <w:b w:val="false"/>
          <w:i w:val="false"/>
          <w:color w:val="000000"/>
          <w:sz w:val="28"/>
        </w:rPr>
        <w:t>
      Ескертпе: үшінші тұлғалар бойынша деректер осы сұрауға қоса берілген қосымшада</w:t>
      </w:r>
    </w:p>
    <w:bookmarkEnd w:id="344"/>
    <w:bookmarkStart w:name="z356" w:id="345"/>
    <w:p>
      <w:pPr>
        <w:spacing w:after="0"/>
        <w:ind w:left="0"/>
        <w:jc w:val="both"/>
      </w:pPr>
      <w:r>
        <w:rPr>
          <w:rFonts w:ascii="Times New Roman"/>
          <w:b w:val="false"/>
          <w:i w:val="false"/>
          <w:color w:val="000000"/>
          <w:sz w:val="28"/>
        </w:rPr>
        <w:t>
      қамтылған.</w:t>
      </w:r>
    </w:p>
    <w:bookmarkEnd w:id="345"/>
    <w:bookmarkStart w:name="z357" w:id="346"/>
    <w:p>
      <w:pPr>
        <w:spacing w:after="0"/>
        <w:ind w:left="0"/>
        <w:jc w:val="both"/>
      </w:pPr>
      <w:r>
        <w:rPr>
          <w:rFonts w:ascii="Times New Roman"/>
          <w:b w:val="false"/>
          <w:i w:val="false"/>
          <w:color w:val="000000"/>
          <w:sz w:val="28"/>
        </w:rPr>
        <w:t>
      Мемлекеттік органның басшысы</w:t>
      </w:r>
    </w:p>
    <w:bookmarkEnd w:id="346"/>
    <w:bookmarkStart w:name="z358" w:id="347"/>
    <w:p>
      <w:pPr>
        <w:spacing w:after="0"/>
        <w:ind w:left="0"/>
        <w:jc w:val="both"/>
      </w:pPr>
      <w:r>
        <w:rPr>
          <w:rFonts w:ascii="Times New Roman"/>
          <w:b w:val="false"/>
          <w:i w:val="false"/>
          <w:color w:val="000000"/>
          <w:sz w:val="28"/>
        </w:rPr>
        <w:t>
      ___________________________________</w:t>
      </w:r>
    </w:p>
    <w:bookmarkEnd w:id="347"/>
    <w:bookmarkStart w:name="z359" w:id="348"/>
    <w:p>
      <w:pPr>
        <w:spacing w:after="0"/>
        <w:ind w:left="0"/>
        <w:jc w:val="both"/>
      </w:pPr>
      <w:r>
        <w:rPr>
          <w:rFonts w:ascii="Times New Roman"/>
          <w:b w:val="false"/>
          <w:i w:val="false"/>
          <w:color w:val="000000"/>
          <w:sz w:val="28"/>
        </w:rPr>
        <w:t>
      (Т.А.Ә.)</w:t>
      </w:r>
    </w:p>
    <w:bookmarkEnd w:id="348"/>
    <w:bookmarkStart w:name="z360" w:id="349"/>
    <w:p>
      <w:pPr>
        <w:spacing w:after="0"/>
        <w:ind w:left="0"/>
        <w:jc w:val="both"/>
      </w:pPr>
      <w:r>
        <w:rPr>
          <w:rFonts w:ascii="Times New Roman"/>
          <w:b w:val="false"/>
          <w:i w:val="false"/>
          <w:color w:val="000000"/>
          <w:sz w:val="28"/>
        </w:rPr>
        <w:t>
      (қолы) Мөр орны</w:t>
      </w:r>
    </w:p>
    <w:bookmarkEnd w:id="349"/>
    <w:bookmarkStart w:name="z361" w:id="350"/>
    <w:p>
      <w:pPr>
        <w:spacing w:after="0"/>
        <w:ind w:left="0"/>
        <w:jc w:val="both"/>
      </w:pPr>
      <w:r>
        <w:rPr>
          <w:rFonts w:ascii="Times New Roman"/>
          <w:b w:val="false"/>
          <w:i w:val="false"/>
          <w:color w:val="000000"/>
          <w:sz w:val="28"/>
        </w:rPr>
        <w:t>
      Сұрау салуды алды</w:t>
      </w:r>
    </w:p>
    <w:bookmarkEnd w:id="350"/>
    <w:bookmarkStart w:name="z362" w:id="351"/>
    <w:p>
      <w:pPr>
        <w:spacing w:after="0"/>
        <w:ind w:left="0"/>
        <w:jc w:val="both"/>
      </w:pPr>
      <w:r>
        <w:rPr>
          <w:rFonts w:ascii="Times New Roman"/>
          <w:b w:val="false"/>
          <w:i w:val="false"/>
          <w:color w:val="000000"/>
          <w:sz w:val="28"/>
        </w:rPr>
        <w:t>
      ________________________________</w:t>
      </w:r>
    </w:p>
    <w:bookmarkEnd w:id="351"/>
    <w:bookmarkStart w:name="z363" w:id="352"/>
    <w:p>
      <w:pPr>
        <w:spacing w:after="0"/>
        <w:ind w:left="0"/>
        <w:jc w:val="both"/>
      </w:pPr>
      <w:r>
        <w:rPr>
          <w:rFonts w:ascii="Times New Roman"/>
          <w:b w:val="false"/>
          <w:i w:val="false"/>
          <w:color w:val="000000"/>
          <w:sz w:val="28"/>
        </w:rPr>
        <w:t>
      (салық төлеушінің (салық агентінің)</w:t>
      </w:r>
    </w:p>
    <w:bookmarkEnd w:id="352"/>
    <w:bookmarkStart w:name="z364" w:id="353"/>
    <w:p>
      <w:pPr>
        <w:spacing w:after="0"/>
        <w:ind w:left="0"/>
        <w:jc w:val="both"/>
      </w:pPr>
      <w:r>
        <w:rPr>
          <w:rFonts w:ascii="Times New Roman"/>
          <w:b w:val="false"/>
          <w:i w:val="false"/>
          <w:color w:val="000000"/>
          <w:sz w:val="28"/>
        </w:rPr>
        <w:t>
      Т.А.Ә., қолы, күні)</w:t>
      </w:r>
    </w:p>
    <w:bookmarkEnd w:id="353"/>
    <w:bookmarkStart w:name="z365" w:id="354"/>
    <w:p>
      <w:pPr>
        <w:spacing w:after="0"/>
        <w:ind w:left="0"/>
        <w:jc w:val="both"/>
      </w:pPr>
      <w:r>
        <w:rPr>
          <w:rFonts w:ascii="Times New Roman"/>
          <w:b w:val="false"/>
          <w:i w:val="false"/>
          <w:color w:val="000000"/>
          <w:sz w:val="28"/>
        </w:rPr>
        <w:t>
      Мөр орны</w:t>
      </w:r>
    </w:p>
    <w:bookmarkEnd w:id="354"/>
    <w:bookmarkStart w:name="z366" w:id="355"/>
    <w:p>
      <w:pPr>
        <w:spacing w:after="0"/>
        <w:ind w:left="0"/>
        <w:jc w:val="both"/>
      </w:pPr>
      <w:r>
        <w:rPr>
          <w:rFonts w:ascii="Times New Roman"/>
          <w:b w:val="false"/>
          <w:i w:val="false"/>
          <w:color w:val="000000"/>
          <w:sz w:val="28"/>
        </w:rPr>
        <w:t>
      (жеке кәсіпкерлік субъектілеріне жататын заңды тұлғаларды қоспағанда)</w:t>
      </w:r>
    </w:p>
    <w:bookmarkEnd w:id="355"/>
    <w:bookmarkStart w:name="z367" w:id="356"/>
    <w:p>
      <w:pPr>
        <w:spacing w:after="0"/>
        <w:ind w:left="0"/>
        <w:jc w:val="both"/>
      </w:pPr>
      <w:r>
        <w:rPr>
          <w:rFonts w:ascii="Times New Roman"/>
          <w:b w:val="false"/>
          <w:i w:val="false"/>
          <w:color w:val="000000"/>
          <w:sz w:val="28"/>
        </w:rPr>
        <w:t>
      Сұрау салу салық төлеушіге (салық агентіне) табыс етілді</w:t>
      </w:r>
    </w:p>
    <w:bookmarkEnd w:id="356"/>
    <w:bookmarkStart w:name="z368" w:id="357"/>
    <w:p>
      <w:pPr>
        <w:spacing w:after="0"/>
        <w:ind w:left="0"/>
        <w:jc w:val="both"/>
      </w:pPr>
      <w:r>
        <w:rPr>
          <w:rFonts w:ascii="Times New Roman"/>
          <w:b w:val="false"/>
          <w:i w:val="false"/>
          <w:color w:val="000000"/>
          <w:sz w:val="28"/>
        </w:rPr>
        <w:t>
      Салық төлеушінің Т.А.Ә. немесе атауы:_______________________________________</w:t>
      </w:r>
    </w:p>
    <w:bookmarkEnd w:id="357"/>
    <w:bookmarkStart w:name="z369" w:id="358"/>
    <w:p>
      <w:pPr>
        <w:spacing w:after="0"/>
        <w:ind w:left="0"/>
        <w:jc w:val="both"/>
      </w:pPr>
      <w:r>
        <w:rPr>
          <w:rFonts w:ascii="Times New Roman"/>
          <w:b w:val="false"/>
          <w:i w:val="false"/>
          <w:color w:val="000000"/>
          <w:sz w:val="28"/>
        </w:rPr>
        <w:t>
      ________________________________________________________</w:t>
      </w:r>
    </w:p>
    <w:bookmarkEnd w:id="358"/>
    <w:bookmarkStart w:name="z370" w:id="359"/>
    <w:p>
      <w:pPr>
        <w:spacing w:after="0"/>
        <w:ind w:left="0"/>
        <w:jc w:val="both"/>
      </w:pPr>
      <w:r>
        <w:rPr>
          <w:rFonts w:ascii="Times New Roman"/>
          <w:b w:val="false"/>
          <w:i w:val="false"/>
          <w:color w:val="000000"/>
          <w:sz w:val="28"/>
        </w:rPr>
        <w:t>
      (мемлекеттік органның лауазымды адамының Т.А.Ә., қолы, күні)</w:t>
      </w:r>
    </w:p>
    <w:bookmarkEnd w:id="359"/>
    <w:bookmarkStart w:name="z371" w:id="360"/>
    <w:p>
      <w:pPr>
        <w:spacing w:after="0"/>
        <w:ind w:left="0"/>
        <w:jc w:val="both"/>
      </w:pPr>
      <w:r>
        <w:rPr>
          <w:rFonts w:ascii="Times New Roman"/>
          <w:b w:val="false"/>
          <w:i w:val="false"/>
          <w:color w:val="000000"/>
          <w:sz w:val="28"/>
        </w:rPr>
        <w:t>
      Мекенжайы:</w:t>
      </w:r>
    </w:p>
    <w:bookmarkEnd w:id="360"/>
    <w:bookmarkStart w:name="z372" w:id="361"/>
    <w:p>
      <w:pPr>
        <w:spacing w:after="0"/>
        <w:ind w:left="0"/>
        <w:jc w:val="both"/>
      </w:pPr>
      <w:r>
        <w:rPr>
          <w:rFonts w:ascii="Times New Roman"/>
          <w:b w:val="false"/>
          <w:i w:val="false"/>
          <w:color w:val="000000"/>
          <w:sz w:val="28"/>
        </w:rPr>
        <w:t>
      _______________________________________________</w:t>
      </w:r>
    </w:p>
    <w:bookmarkEnd w:id="361"/>
    <w:bookmarkStart w:name="z373" w:id="362"/>
    <w:p>
      <w:pPr>
        <w:spacing w:after="0"/>
        <w:ind w:left="0"/>
        <w:jc w:val="both"/>
      </w:pPr>
      <w:r>
        <w:rPr>
          <w:rFonts w:ascii="Times New Roman"/>
          <w:b w:val="false"/>
          <w:i w:val="false"/>
          <w:color w:val="000000"/>
          <w:sz w:val="28"/>
        </w:rPr>
        <w:t>
      Сұрау салу салық төлеушіге (салық агентіне) жіберілді</w:t>
      </w:r>
    </w:p>
    <w:bookmarkEnd w:id="362"/>
    <w:bookmarkStart w:name="z374" w:id="363"/>
    <w:p>
      <w:pPr>
        <w:spacing w:after="0"/>
        <w:ind w:left="0"/>
        <w:jc w:val="both"/>
      </w:pPr>
      <w:r>
        <w:rPr>
          <w:rFonts w:ascii="Times New Roman"/>
          <w:b w:val="false"/>
          <w:i w:val="false"/>
          <w:color w:val="000000"/>
          <w:sz w:val="28"/>
        </w:rPr>
        <w:t>
      _______________________________________________</w:t>
      </w:r>
    </w:p>
    <w:bookmarkEnd w:id="363"/>
    <w:bookmarkStart w:name="z375" w:id="364"/>
    <w:p>
      <w:pPr>
        <w:spacing w:after="0"/>
        <w:ind w:left="0"/>
        <w:jc w:val="both"/>
      </w:pPr>
      <w:r>
        <w:rPr>
          <w:rFonts w:ascii="Times New Roman"/>
          <w:b w:val="false"/>
          <w:i w:val="false"/>
          <w:color w:val="000000"/>
          <w:sz w:val="28"/>
        </w:rPr>
        <w:t>
      (жіберу және (немесе) алу фактісін растайтын құжат)</w:t>
      </w:r>
    </w:p>
    <w:bookmarkEnd w:id="3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Сумен жабдықтау, су бұру,</w:t>
            </w:r>
            <w:r>
              <w:br/>
            </w:r>
            <w:r>
              <w:rPr>
                <w:rFonts w:ascii="Times New Roman"/>
                <w:b w:val="false"/>
                <w:i w:val="false"/>
                <w:color w:val="000000"/>
                <w:sz w:val="20"/>
              </w:rPr>
              <w:t>кәріз, газбен жабдықтау,</w:t>
            </w:r>
            <w:r>
              <w:br/>
            </w:r>
            <w:r>
              <w:rPr>
                <w:rFonts w:ascii="Times New Roman"/>
                <w:b w:val="false"/>
                <w:i w:val="false"/>
                <w:color w:val="000000"/>
                <w:sz w:val="20"/>
              </w:rPr>
              <w:t>электрмен жабдықтау, жылумен</w:t>
            </w:r>
            <w:r>
              <w:br/>
            </w:r>
            <w:r>
              <w:rPr>
                <w:rFonts w:ascii="Times New Roman"/>
                <w:b w:val="false"/>
                <w:i w:val="false"/>
                <w:color w:val="000000"/>
                <w:sz w:val="20"/>
              </w:rPr>
              <w:t>жабдықтау, қалдықтарды жинау</w:t>
            </w:r>
            <w:r>
              <w:br/>
            </w:r>
            <w:r>
              <w:rPr>
                <w:rFonts w:ascii="Times New Roman"/>
                <w:b w:val="false"/>
                <w:i w:val="false"/>
                <w:color w:val="000000"/>
                <w:sz w:val="20"/>
              </w:rPr>
              <w:t>(қоқысты әкету), лифтілерге</w:t>
            </w:r>
            <w:r>
              <w:br/>
            </w:r>
            <w:r>
              <w:rPr>
                <w:rFonts w:ascii="Times New Roman"/>
                <w:b w:val="false"/>
                <w:i w:val="false"/>
                <w:color w:val="000000"/>
                <w:sz w:val="20"/>
              </w:rPr>
              <w:t>қызмет көрсету қызметтерін</w:t>
            </w:r>
            <w:r>
              <w:br/>
            </w:r>
            <w:r>
              <w:rPr>
                <w:rFonts w:ascii="Times New Roman"/>
                <w:b w:val="false"/>
                <w:i w:val="false"/>
                <w:color w:val="000000"/>
                <w:sz w:val="20"/>
              </w:rPr>
              <w:t>және (немесе) тасымалдау</w:t>
            </w:r>
            <w:r>
              <w:br/>
            </w:r>
            <w:r>
              <w:rPr>
                <w:rFonts w:ascii="Times New Roman"/>
                <w:b w:val="false"/>
                <w:i w:val="false"/>
                <w:color w:val="000000"/>
                <w:sz w:val="20"/>
              </w:rPr>
              <w:t>саласында қызметтер көрсететін</w:t>
            </w:r>
            <w:r>
              <w:br/>
            </w:r>
            <w:r>
              <w:rPr>
                <w:rFonts w:ascii="Times New Roman"/>
                <w:b w:val="false"/>
                <w:i w:val="false"/>
                <w:color w:val="000000"/>
                <w:sz w:val="20"/>
              </w:rPr>
              <w:t>ұйымдарға үшінші тұлғаларға</w:t>
            </w:r>
            <w:r>
              <w:br/>
            </w:r>
            <w:r>
              <w:rPr>
                <w:rFonts w:ascii="Times New Roman"/>
                <w:b w:val="false"/>
                <w:i w:val="false"/>
                <w:color w:val="000000"/>
                <w:sz w:val="20"/>
              </w:rPr>
              <w:t>көрсетілген қызметтер туралы</w:t>
            </w:r>
            <w:r>
              <w:br/>
            </w:r>
            <w:r>
              <w:rPr>
                <w:rFonts w:ascii="Times New Roman"/>
                <w:b w:val="false"/>
                <w:i w:val="false"/>
                <w:color w:val="000000"/>
                <w:sz w:val="20"/>
              </w:rPr>
              <w:t>мәліметтерді ұсыну туралы</w:t>
            </w:r>
            <w:r>
              <w:br/>
            </w:r>
            <w:r>
              <w:rPr>
                <w:rFonts w:ascii="Times New Roman"/>
                <w:b w:val="false"/>
                <w:i w:val="false"/>
                <w:color w:val="000000"/>
                <w:sz w:val="20"/>
              </w:rPr>
              <w:t>сұрау салуға қосымша</w:t>
            </w:r>
          </w:p>
        </w:tc>
      </w:tr>
    </w:tbl>
    <w:bookmarkStart w:name="z377" w:id="365"/>
    <w:p>
      <w:pPr>
        <w:spacing w:after="0"/>
        <w:ind w:left="0"/>
        <w:jc w:val="left"/>
      </w:pPr>
      <w:r>
        <w:rPr>
          <w:rFonts w:ascii="Times New Roman"/>
          <w:b/>
          <w:i w:val="false"/>
          <w:color w:val="000000"/>
        </w:rPr>
        <w:t xml:space="preserve"> Үшінші тұлғалар бойынша деректерді ашып жазу</w:t>
      </w:r>
    </w:p>
    <w:bookmarkEnd w:id="3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жеке сәйкестендіру нөмірі/бизнес - сәйкестендіру нөмірі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