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15072" w14:textId="93150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жетістіктер спорты түрлерінің тізбесін және оларды бюджет қаражаты есебінен қаржыландыру тәртібін айқындау туралы</w:t>
      </w:r>
    </w:p>
    <w:p>
      <w:pPr>
        <w:spacing w:after="0"/>
        <w:ind w:left="0"/>
        <w:jc w:val="both"/>
      </w:pPr>
      <w:r>
        <w:rPr>
          <w:rFonts w:ascii="Times New Roman"/>
          <w:b w:val="false"/>
          <w:i w:val="false"/>
          <w:color w:val="000000"/>
          <w:sz w:val="28"/>
        </w:rPr>
        <w:t>Қазақстан Республикасы Туризм және спорт министрінің м.а. 2025 жылғы 30 қыркүйектегі № 185 бұйрығы. Қазақстан Республикасының Әділет министрлігінде 2025 жылғы 1 қазанда № 37006 болып тіркелді.</w:t>
      </w:r>
    </w:p>
    <w:p>
      <w:pPr>
        <w:spacing w:after="0"/>
        <w:ind w:left="0"/>
        <w:jc w:val="both"/>
      </w:pPr>
      <w:bookmarkStart w:name="z4" w:id="0"/>
      <w:r>
        <w:rPr>
          <w:rFonts w:ascii="Times New Roman"/>
          <w:b w:val="false"/>
          <w:i w:val="false"/>
          <w:color w:val="000000"/>
          <w:sz w:val="28"/>
        </w:rPr>
        <w:t xml:space="preserve">
      "Дене шынықтыру және спорт туралы" Қазақстан Республикасы Заңының 7-бабының </w:t>
      </w:r>
      <w:r>
        <w:rPr>
          <w:rFonts w:ascii="Times New Roman"/>
          <w:b w:val="false"/>
          <w:i w:val="false"/>
          <w:color w:val="000000"/>
          <w:sz w:val="28"/>
        </w:rPr>
        <w:t xml:space="preserve">62-1) тармақшасына </w:t>
      </w:r>
      <w:r>
        <w:rPr>
          <w:rFonts w:ascii="Times New Roman"/>
          <w:b w:val="false"/>
          <w:i w:val="false"/>
          <w:color w:val="000000"/>
          <w:sz w:val="28"/>
        </w:rPr>
        <w:t>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жетістіктер спорты түрлерінің тізбесі;</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жоғары жетістіктер спорты түрлерін бюджет қаражаты есебінен қаржыландыру қағидалары айқындалсын.</w:t>
      </w:r>
    </w:p>
    <w:bookmarkEnd w:id="3"/>
    <w:bookmarkStart w:name="z8" w:id="4"/>
    <w:p>
      <w:pPr>
        <w:spacing w:after="0"/>
        <w:ind w:left="0"/>
        <w:jc w:val="both"/>
      </w:pPr>
      <w:r>
        <w:rPr>
          <w:rFonts w:ascii="Times New Roman"/>
          <w:b w:val="false"/>
          <w:i w:val="false"/>
          <w:color w:val="000000"/>
          <w:sz w:val="28"/>
        </w:rPr>
        <w:t>
      2. Қазақстан Республикасы Туризм және спорт министрлігінің Спорт және дене шынықтыру істері комитеті заңнамада белгіленген тәртіпте:</w:t>
      </w:r>
    </w:p>
    <w:bookmarkEnd w:id="4"/>
    <w:bookmarkStart w:name="z9"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10" w:id="6"/>
    <w:p>
      <w:pPr>
        <w:spacing w:after="0"/>
        <w:ind w:left="0"/>
        <w:jc w:val="both"/>
      </w:pPr>
      <w:r>
        <w:rPr>
          <w:rFonts w:ascii="Times New Roman"/>
          <w:b w:val="false"/>
          <w:i w:val="false"/>
          <w:color w:val="000000"/>
          <w:sz w:val="28"/>
        </w:rPr>
        <w:t>
      2) осы бұйрықты Қазақстан Республикасы Туризм және спорт министрлігінің интернет-ресурсында орналастыруды;</w:t>
      </w:r>
    </w:p>
    <w:bookmarkEnd w:id="6"/>
    <w:bookmarkStart w:name="z11" w:id="7"/>
    <w:p>
      <w:pPr>
        <w:spacing w:after="0"/>
        <w:ind w:left="0"/>
        <w:jc w:val="both"/>
      </w:pPr>
      <w:r>
        <w:rPr>
          <w:rFonts w:ascii="Times New Roman"/>
          <w:b w:val="false"/>
          <w:i w:val="false"/>
          <w:color w:val="000000"/>
          <w:sz w:val="28"/>
        </w:rPr>
        <w:t>
      3) осы бұйрықтың 2-тармағының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ақпараттарды ұсынуды қамтамасыз етсін.</w:t>
      </w:r>
    </w:p>
    <w:bookmarkEnd w:id="7"/>
    <w:bookmarkStart w:name="z12" w:id="8"/>
    <w:p>
      <w:pPr>
        <w:spacing w:after="0"/>
        <w:ind w:left="0"/>
        <w:jc w:val="both"/>
      </w:pPr>
      <w:r>
        <w:rPr>
          <w:rFonts w:ascii="Times New Roman"/>
          <w:b w:val="false"/>
          <w:i w:val="false"/>
          <w:color w:val="000000"/>
          <w:sz w:val="28"/>
        </w:rPr>
        <w:t>
      3. Осы бұйрықтың орындалуын бақылау Қазақстан Республикасы Туризм және спорт министрінің жетекшілік ететін орынбасарына жүктелсін.</w:t>
      </w:r>
    </w:p>
    <w:bookmarkEnd w:id="8"/>
    <w:bookmarkStart w:name="z13" w:id="9"/>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Министірінің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Жарасбаев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1-қосымша</w:t>
            </w:r>
          </w:p>
        </w:tc>
      </w:tr>
    </w:tbl>
    <w:bookmarkStart w:name="z16" w:id="10"/>
    <w:p>
      <w:pPr>
        <w:spacing w:after="0"/>
        <w:ind w:left="0"/>
        <w:jc w:val="left"/>
      </w:pPr>
      <w:r>
        <w:rPr>
          <w:rFonts w:ascii="Times New Roman"/>
          <w:b/>
          <w:i w:val="false"/>
          <w:color w:val="000000"/>
        </w:rPr>
        <w:t xml:space="preserve"> Жоғары жетістіктер спорт түрлерінің тізбесі</w:t>
      </w:r>
    </w:p>
    <w:bookmarkEnd w:id="10"/>
    <w:p>
      <w:pPr>
        <w:spacing w:after="0"/>
        <w:ind w:left="0"/>
        <w:jc w:val="both"/>
      </w:pPr>
      <w:r>
        <w:rPr>
          <w:rFonts w:ascii="Times New Roman"/>
          <w:b w:val="false"/>
          <w:i w:val="false"/>
          <w:color w:val="ff0000"/>
          <w:sz w:val="28"/>
        </w:rPr>
        <w:t xml:space="preserve">
      Ескерту. Тізбе жаңа редакцияда - ҚР Туризм және спорт министрінің 15.05.2026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Туризм және спорт министрінің 08.09.2026 </w:t>
      </w:r>
      <w:r>
        <w:rPr>
          <w:rFonts w:ascii="Times New Roman"/>
          <w:b w:val="false"/>
          <w:i w:val="false"/>
          <w:color w:val="ff0000"/>
          <w:sz w:val="28"/>
        </w:rPr>
        <w:t>№ 167</w:t>
      </w:r>
      <w:r>
        <w:rPr>
          <w:rFonts w:ascii="Times New Roman"/>
          <w:b w:val="false"/>
          <w:i w:val="false"/>
          <w:color w:val="ff0000"/>
          <w:sz w:val="28"/>
        </w:rPr>
        <w:t xml:space="preserve"> (алғашқы ресми жарияланған күнінен кейін күнтiзбелiк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федерациялары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Паралимпиадалық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Сурдлимпиадалық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және Параазия ойындарының бағдарламаларына енген спорт түрлері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спорт түрлері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спорт түрлері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спорты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Equestrian Federation (FEI)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спорты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ат спорты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Ату спорт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Shooting Sport Federation (ISSF)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 көздеу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нысана көздеу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Стенд 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атлетика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Weightlifting Federation (IWF)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атлетика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Бадминтон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Badminton World Federation (BWF)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Бадминтон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Бадминтон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Boxing</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Federation International de Basketball (FIBA)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Баскетбол 3х3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Бочча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Boccia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Бочча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Велосипедтік спорт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Union Cycliste Internationale (UCI)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Велосипед спорты (тас жол)</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велоспорт (тас жол, трек)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Велотрек</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Маунтинбайк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Велосипедтік мотокросс (BMX)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Волейбол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Volleyball Federation (FIVB)</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волейбол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Волейболды отырып ойнау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 волейбол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Гимнастика спорт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Gymnastics Federation (FIG)</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Батуттық гимнастика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гимнастика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гимнастика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Голбол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Blind Sport Federation (IBSA)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Голбол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Golf Federation (IGF)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Гольф</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Judo Federation (IJF)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дзюдо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спорт түрлері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Rowing</w:t>
            </w:r>
          </w:p>
          <w:p>
            <w:pPr>
              <w:spacing w:after="20"/>
              <w:ind w:left="20"/>
              <w:jc w:val="both"/>
            </w:pPr>
            <w:r>
              <w:rPr>
                <w:rFonts w:ascii="Times New Roman"/>
                <w:b w:val="false"/>
                <w:i w:val="false"/>
                <w:color w:val="000000"/>
                <w:sz w:val="20"/>
              </w:rPr>
              <w:t>
Fédération Internationale des Sociétés d'Aviron (FISA)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есу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есу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Canoe Federation (ICF)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Байдарка мен каноэде есу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каноэ</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слаломы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Желкенді қайық спорты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Sailing (WS)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Желкенді қайық спорты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атлетика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Athletics (WATH), International Association of Athletics Federations (IAAF)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атлетика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жеңіл атлетика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атлетика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Көгалдағы хоккей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Hockey Federation (FIH)</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Көгалдағы хоккей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Күрес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United World Wrestling (UWW)</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күрес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күрес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Грек-рим күресі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Грек-рим күресі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күресі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бессайыс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Modern Pentathlon Union (UIPM)</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бессайыс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добы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Handball Federation (IHF)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добы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пауэрлифтинг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Para Powerlifting</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пауэрлифтинг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Регби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World Rugby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Регби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Садақ 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Archery Federation (WA)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Садақ 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садақ 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Семсерлесу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Internationale Fencing Federation (FIE)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Семсерлесу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Скейтбординг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Skate (WS)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Скейтбординг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құзға өрмелеу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Federation of Sport Climbing (IFSC)</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құзға өрмелеу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спорт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Aquatics, Fédération Internationale de Natation (FINA)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Әртістік жүзу (үйлесімді жүзу)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добы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жүзу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Суға секіру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суда жүзу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Таеквондо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Taekwondo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Таеквондо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таеквондо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Таеквондо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Теннис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Tennis Federation (ITF)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Теннис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Арбадағы теннис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Триатлон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Triathlon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Триатлон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Table Tennis Federation (ITTF)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үстел теннисі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теннисі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Fédération Internationale de Football Association (FIFA)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5х5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 футболы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Assosiation Mundial de Futsal (AMF)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Футзал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Футзал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спорт түрлері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Биатлон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Biathlon Union (IBU)</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Биатлон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биатлон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Керлинг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Kurling (WC)</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Керлинг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Арбадағы керлинг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Керлинг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Коньки спорт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Skating Union (ISU)</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Конькимен жүгіру спорты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Шорт-трек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Конькимен мәнерлеп сырғанау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Ски-альпинизм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Ski Mountaieering Federation (ISMF)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Ски-альпинизм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Шайбалы хоккей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Ice Hockey Federation (IIHF)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Шайбалы хоккей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Мұздағы пара хоккей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Шайбалы хоккей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спорт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Ski and Snowboard Federation (FIS)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шаңғысы спорты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жарыстары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шаңғы жарыстары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жарыстары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қоссайысы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мен тұғырдан секіру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Сноуборд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Фристайл (акробатика, могул)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және Параазия ойындарының бағдарламаларына енген спорт түрлері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Белбеу күрес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Alysh Federation (WAF)</w:t>
            </w:r>
          </w:p>
          <w:p>
            <w:pPr>
              <w:spacing w:after="20"/>
              <w:ind w:left="20"/>
              <w:jc w:val="both"/>
            </w:pPr>
            <w:r>
              <w:rPr>
                <w:rFonts w:ascii="Times New Roman"/>
                <w:b w:val="false"/>
                <w:i w:val="false"/>
                <w:color w:val="000000"/>
                <w:sz w:val="20"/>
              </w:rPr>
              <w:t>
International Belt Wrestling Association (IBWA)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Белбеу күрес (алыш)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спорты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dance sport federation (WDSF)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спорты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Бильярд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Piramid Confederation (IPC)</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Бильярд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Бодибилдинг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Fitness and BodyBuilding Federation (IFBB)</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Бодибилдинг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Брейкинг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dance sport federation (WDSF)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Брейкинг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Джиу-джитсу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Ju-Jitsu International Federation (JJIF)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Джиу-джитсу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жекпе-жектің аралас түрлері (ММА)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Asian Mixed Martial Arts Association (AMMA)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жекпе-жектің аралас түрлері (ММА)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 (WKF)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karate federation (WKF)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Каратэ (WKF)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Esports Federation (IESF)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Киберспорт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Кикбоксинг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Association of Kickboxing Organizations (WAKO)</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Кикбоксинг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Kurash Association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Кураш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Муайтай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Federation of Muaythai Associations (IFMA)</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Муайтай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Падел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Padel Federation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Падел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қол күресі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WAF world armrestling federation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қол күресі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Пенчак силат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Pencak Silat Federation (IPSF)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Пенчак силат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Самбо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Sambo Federation (FIAS)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самбо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самбо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 самбо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Wushu Federation (IWUF)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Ушу (саньда, таолу)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Federation Internationale des Echecs (FIDE), The International Chess Committee of the Deaf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Шахмат, шахмат (паралимпиадалық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спорт түрлері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Аударыспақ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Federation of Horseback Wrestling" ЗТБ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Аударыспақ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Асық 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"Көшпенділердің Асық спорты халықаралық федерациясы" ЗТБ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Асық 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"Бәйге" халықаралық ат спорты ойындары және салт атпен жүру федерациясы" қауымдастық нысанындағы заңды тұлғалар бірлестігі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садақ 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"World Tradicional Archery federation"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садақ 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 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"International horseback archery alliance" (IHAA)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 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Жекпе-жек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World Usman’s Combat Systems Association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Жекпе-жек</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жаппай көкпар федерациясы" ЗТБ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көкпар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"Бүкіләлемдік көкпар қауымдастығы" ЗТБ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күресі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United World Wrestling (UWW)</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күресі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Құсбегілік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"INTERNATIONAL QUSBEGILIK FEDERATION"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Құсбегілік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ілу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теңге ілу ат спорт федерациясы" қауымдастық нысандағы ЗТБ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ілу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Тоғызқұмалақ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"Дүниежүзілік тоғызқұмалақ федерациясы" ЗТБ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Тоғызқұмалақ, тоғызқұмалақ (паралимпиадалық емес)</w:t>
            </w:r>
          </w:p>
        </w:tc>
      </w:tr>
    </w:tbl>
    <w:bookmarkStart w:name="z87" w:id="11"/>
    <w:p>
      <w:pPr>
        <w:spacing w:after="0"/>
        <w:ind w:left="0"/>
        <w:jc w:val="both"/>
      </w:pPr>
      <w:r>
        <w:rPr>
          <w:rFonts w:ascii="Times New Roman"/>
          <w:b w:val="false"/>
          <w:i w:val="false"/>
          <w:color w:val="000000"/>
          <w:sz w:val="28"/>
        </w:rPr>
        <w:t>
      Ескертпе:</w:t>
      </w:r>
    </w:p>
    <w:bookmarkEnd w:id="11"/>
    <w:p>
      <w:pPr>
        <w:spacing w:after="0"/>
        <w:ind w:left="0"/>
        <w:jc w:val="both"/>
      </w:pPr>
      <w:r>
        <w:rPr>
          <w:rFonts w:ascii="Times New Roman"/>
          <w:b w:val="false"/>
          <w:i w:val="false"/>
          <w:color w:val="000000"/>
          <w:sz w:val="28"/>
        </w:rPr>
        <w:t xml:space="preserve">
      аббревиатуралардың толық жазылуы:      </w:t>
      </w:r>
    </w:p>
    <w:p>
      <w:pPr>
        <w:spacing w:after="0"/>
        <w:ind w:left="0"/>
        <w:jc w:val="both"/>
      </w:pPr>
      <w:r>
        <w:rPr>
          <w:rFonts w:ascii="Times New Roman"/>
          <w:b w:val="false"/>
          <w:i w:val="false"/>
          <w:color w:val="000000"/>
          <w:sz w:val="28"/>
        </w:rPr>
        <w:t>
      1. ММА – Миксд Мартиал Артс (Мixed Martial Arts);</w:t>
      </w:r>
    </w:p>
    <w:p>
      <w:pPr>
        <w:spacing w:after="0"/>
        <w:ind w:left="0"/>
        <w:jc w:val="both"/>
      </w:pPr>
      <w:r>
        <w:rPr>
          <w:rFonts w:ascii="Times New Roman"/>
          <w:b w:val="false"/>
          <w:i w:val="false"/>
          <w:color w:val="000000"/>
          <w:sz w:val="28"/>
        </w:rPr>
        <w:t>
      2. WKF – Уолд каратэ Федерейшн (World Karate Federation);</w:t>
      </w:r>
    </w:p>
    <w:p>
      <w:pPr>
        <w:spacing w:after="0"/>
        <w:ind w:left="0"/>
        <w:jc w:val="both"/>
      </w:pPr>
      <w:r>
        <w:rPr>
          <w:rFonts w:ascii="Times New Roman"/>
          <w:b w:val="false"/>
          <w:i w:val="false"/>
          <w:color w:val="000000"/>
          <w:sz w:val="28"/>
        </w:rPr>
        <w:t>
      3. WT – Уолд таеквондо (World Taekwondo);</w:t>
      </w:r>
    </w:p>
    <w:p>
      <w:pPr>
        <w:spacing w:after="0"/>
        <w:ind w:left="0"/>
        <w:jc w:val="both"/>
      </w:pPr>
      <w:r>
        <w:rPr>
          <w:rFonts w:ascii="Times New Roman"/>
          <w:b w:val="false"/>
          <w:i w:val="false"/>
          <w:color w:val="000000"/>
          <w:sz w:val="28"/>
        </w:rPr>
        <w:t>
      4. BMX – Байкл мотокросс (Bicycle Motocross).</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p>
        </w:tc>
      </w:tr>
    </w:tbl>
    <w:bookmarkStart w:name="z26" w:id="12"/>
    <w:p>
      <w:pPr>
        <w:spacing w:after="0"/>
        <w:ind w:left="0"/>
        <w:jc w:val="left"/>
      </w:pPr>
      <w:r>
        <w:rPr>
          <w:rFonts w:ascii="Times New Roman"/>
          <w:b/>
          <w:i w:val="false"/>
          <w:color w:val="000000"/>
        </w:rPr>
        <w:t xml:space="preserve"> Жоғары жетістіктер спорты түрлерін бюджет қаражатынан қаржыландыру қағидалары</w:t>
      </w:r>
    </w:p>
    <w:bookmarkEnd w:id="12"/>
    <w:bookmarkStart w:name="z27" w:id="13"/>
    <w:p>
      <w:pPr>
        <w:spacing w:after="0"/>
        <w:ind w:left="0"/>
        <w:jc w:val="left"/>
      </w:pPr>
      <w:r>
        <w:rPr>
          <w:rFonts w:ascii="Times New Roman"/>
          <w:b/>
          <w:i w:val="false"/>
          <w:color w:val="000000"/>
        </w:rPr>
        <w:t xml:space="preserve"> 1-тарау. Жалпы ережелер</w:t>
      </w:r>
    </w:p>
    <w:bookmarkEnd w:id="13"/>
    <w:bookmarkStart w:name="z28" w:id="14"/>
    <w:p>
      <w:pPr>
        <w:spacing w:after="0"/>
        <w:ind w:left="0"/>
        <w:jc w:val="both"/>
      </w:pPr>
      <w:r>
        <w:rPr>
          <w:rFonts w:ascii="Times New Roman"/>
          <w:b w:val="false"/>
          <w:i w:val="false"/>
          <w:color w:val="000000"/>
          <w:sz w:val="28"/>
        </w:rPr>
        <w:t xml:space="preserve">
      1. Осы Жоғары жетістіктер спорты түрлерін бюджет қаражаты есебінен қаржыландыру қағидалары (бұдан әрі – Қағидалар) "Дене шынықтыру және спорт туралы" Қазақстан Республикасы Заңының (бұдан әрі – Заң) 7-бабының </w:t>
      </w:r>
      <w:r>
        <w:rPr>
          <w:rFonts w:ascii="Times New Roman"/>
          <w:b w:val="false"/>
          <w:i w:val="false"/>
          <w:color w:val="000000"/>
          <w:sz w:val="28"/>
        </w:rPr>
        <w:t>62-1) тармақшасына</w:t>
      </w:r>
      <w:r>
        <w:rPr>
          <w:rFonts w:ascii="Times New Roman"/>
          <w:b w:val="false"/>
          <w:i w:val="false"/>
          <w:color w:val="000000"/>
          <w:sz w:val="28"/>
        </w:rPr>
        <w:t xml:space="preserve"> сәйкес әзірленді және бюджеттік қаражат есебінен жоғары жетістіктер спорты түрлерін қаржыландыру тәртібін айқындайды.</w:t>
      </w:r>
    </w:p>
    <w:bookmarkEnd w:id="14"/>
    <w:bookmarkStart w:name="z29" w:id="15"/>
    <w:p>
      <w:pPr>
        <w:spacing w:after="0"/>
        <w:ind w:left="0"/>
        <w:jc w:val="both"/>
      </w:pPr>
      <w:r>
        <w:rPr>
          <w:rFonts w:ascii="Times New Roman"/>
          <w:b w:val="false"/>
          <w:i w:val="false"/>
          <w:color w:val="000000"/>
          <w:sz w:val="28"/>
        </w:rPr>
        <w:t>
      2. Осы Қағидаларда мынадай негізгі ұғым қолданылады:</w:t>
      </w:r>
    </w:p>
    <w:bookmarkEnd w:id="15"/>
    <w:bookmarkStart w:name="z30" w:id="16"/>
    <w:p>
      <w:pPr>
        <w:spacing w:after="0"/>
        <w:ind w:left="0"/>
        <w:jc w:val="both"/>
      </w:pPr>
      <w:r>
        <w:rPr>
          <w:rFonts w:ascii="Times New Roman"/>
          <w:b w:val="false"/>
          <w:i w:val="false"/>
          <w:color w:val="000000"/>
          <w:sz w:val="28"/>
        </w:rPr>
        <w:t>
      жоғары жетістіктер спорты – Олимпиадалық, Паралимпиадалық, Сурдлимпиадалық, Азия, Параазиялық ойындардың бағдарламаларына енгізілген ұлттық спорт түрлері мен спорт түрлері.</w:t>
      </w:r>
    </w:p>
    <w:bookmarkEnd w:id="16"/>
    <w:bookmarkStart w:name="z31" w:id="17"/>
    <w:p>
      <w:pPr>
        <w:spacing w:after="0"/>
        <w:ind w:left="0"/>
        <w:jc w:val="both"/>
      </w:pPr>
      <w:r>
        <w:rPr>
          <w:rFonts w:ascii="Times New Roman"/>
          <w:b w:val="false"/>
          <w:i w:val="false"/>
          <w:color w:val="000000"/>
          <w:sz w:val="28"/>
        </w:rPr>
        <w:t>
      3. Дене шынықтыру және спорт саласындағы уәкілетті орган Қазақстан Республикасы үшін жоғары жетістіктер спорты түрлерінің тізбесін айқындайды.</w:t>
      </w:r>
    </w:p>
    <w:bookmarkEnd w:id="17"/>
    <w:bookmarkStart w:name="z32" w:id="18"/>
    <w:p>
      <w:pPr>
        <w:spacing w:after="0"/>
        <w:ind w:left="0"/>
        <w:jc w:val="both"/>
      </w:pPr>
      <w:r>
        <w:rPr>
          <w:rFonts w:ascii="Times New Roman"/>
          <w:b w:val="false"/>
          <w:i w:val="false"/>
          <w:color w:val="000000"/>
          <w:sz w:val="28"/>
        </w:rPr>
        <w:t>
      4. Жоғары жетістіктер спорты түрлерінің тізбесі жазғы және қысқы Олимпиадалық, Паралимпиадалық, Сурдлимпиадалық ойындардың, Азиялық (жазғы және қысқы Азия ойындары, жабық жекпе-жек өнері бойынша Азия ойындары, Азия жағажай ойындары), Параазиада ойындарының (жазғы және қысқы) нәтижелері бойынша қайта қаралады.</w:t>
      </w:r>
    </w:p>
    <w:bookmarkEnd w:id="18"/>
    <w:bookmarkStart w:name="z33" w:id="19"/>
    <w:p>
      <w:pPr>
        <w:spacing w:after="0"/>
        <w:ind w:left="0"/>
        <w:jc w:val="both"/>
      </w:pPr>
      <w:r>
        <w:rPr>
          <w:rFonts w:ascii="Times New Roman"/>
          <w:b w:val="false"/>
          <w:i w:val="false"/>
          <w:color w:val="000000"/>
          <w:sz w:val="28"/>
        </w:rPr>
        <w:t xml:space="preserve">
      5. Республикалық және жергілікті бюджеттердің қаражатын жұмсау Қазақстан Республикасы Мәдениет және спорт министрінің 2020 жылғы 24 сәуірдегі № 100 </w:t>
      </w:r>
      <w:r>
        <w:rPr>
          <w:rFonts w:ascii="Times New Roman"/>
          <w:b w:val="false"/>
          <w:i w:val="false"/>
          <w:color w:val="000000"/>
          <w:sz w:val="28"/>
        </w:rPr>
        <w:t>бұйрығымен</w:t>
      </w:r>
      <w:r>
        <w:rPr>
          <w:rFonts w:ascii="Times New Roman"/>
          <w:b w:val="false"/>
          <w:i w:val="false"/>
          <w:color w:val="000000"/>
          <w:sz w:val="28"/>
        </w:rPr>
        <w:t xml:space="preserve"> (бұдан әрі – № 100 бұйрық) (Нормативтік құқықтық актілерді мемлекеттік тіркеу тізілімінде № 20488 болып тіркелген) бекітілген Республикалық және жергілікті бюджеттерден қаржыландырылатын спорттық іс-шараларға, оның ішінде дене шынықтыру-спорт ұйымдары үшін оқу-жаттығу жиындарына бөлінетін ақша жұмсау қағидаларының 5 және 6-тармақтарына сәйкес жүзеге асырылады.</w:t>
      </w:r>
    </w:p>
    <w:bookmarkEnd w:id="19"/>
    <w:bookmarkStart w:name="z34" w:id="20"/>
    <w:p>
      <w:pPr>
        <w:spacing w:after="0"/>
        <w:ind w:left="0"/>
        <w:jc w:val="left"/>
      </w:pPr>
      <w:r>
        <w:rPr>
          <w:rFonts w:ascii="Times New Roman"/>
          <w:b/>
          <w:i w:val="false"/>
          <w:color w:val="000000"/>
        </w:rPr>
        <w:t xml:space="preserve"> 2-тарау. Жоғары жетістіктер спорты түрлерін бюджет қаражатынан қаржыландыру тәртібі</w:t>
      </w:r>
    </w:p>
    <w:bookmarkEnd w:id="20"/>
    <w:bookmarkStart w:name="z35" w:id="21"/>
    <w:p>
      <w:pPr>
        <w:spacing w:after="0"/>
        <w:ind w:left="0"/>
        <w:jc w:val="both"/>
      </w:pPr>
      <w:r>
        <w:rPr>
          <w:rFonts w:ascii="Times New Roman"/>
          <w:b w:val="false"/>
          <w:i w:val="false"/>
          <w:color w:val="000000"/>
          <w:sz w:val="28"/>
        </w:rPr>
        <w:t>
      6. Жоғары жетістіктер спорты түрлерін қаржыландыру Қазақстан Республикасының бюджет заңнамасына сәйкес тиісті қаржы жылдарына арналған республикалық және жергілікті бюджеттердің қаражаты есебінен жүзеге асырылады.</w:t>
      </w:r>
    </w:p>
    <w:bookmarkEnd w:id="21"/>
    <w:bookmarkStart w:name="z36" w:id="22"/>
    <w:p>
      <w:pPr>
        <w:spacing w:after="0"/>
        <w:ind w:left="0"/>
        <w:jc w:val="both"/>
      </w:pPr>
      <w:r>
        <w:rPr>
          <w:rFonts w:ascii="Times New Roman"/>
          <w:b w:val="false"/>
          <w:i w:val="false"/>
          <w:color w:val="000000"/>
          <w:sz w:val="28"/>
        </w:rPr>
        <w:t xml:space="preserve">
      Дене шынықтыру және спорт саласындағы уәкілетті орган және (немесе) жергілікті атқарушы орган Қазақстан Республикасы Қаржы министрінің 2025 жылғы 22 сәуірдегі №185 </w:t>
      </w:r>
      <w:r>
        <w:rPr>
          <w:rFonts w:ascii="Times New Roman"/>
          <w:b w:val="false"/>
          <w:i w:val="false"/>
          <w:color w:val="000000"/>
          <w:sz w:val="28"/>
        </w:rPr>
        <w:t xml:space="preserve">бұйрығымен </w:t>
      </w:r>
      <w:r>
        <w:rPr>
          <w:rFonts w:ascii="Times New Roman"/>
          <w:b w:val="false"/>
          <w:i w:val="false"/>
          <w:color w:val="000000"/>
          <w:sz w:val="28"/>
        </w:rPr>
        <w:t>бекітілген Бюджеттік сұранымды жасау, ұсыну, қарау қағидаларына сәйкес бюджеттік сұранымды жасайды және ұсынады.</w:t>
      </w:r>
    </w:p>
    <w:bookmarkEnd w:id="22"/>
    <w:bookmarkStart w:name="z37" w:id="23"/>
    <w:p>
      <w:pPr>
        <w:spacing w:after="0"/>
        <w:ind w:left="0"/>
        <w:jc w:val="both"/>
      </w:pPr>
      <w:r>
        <w:rPr>
          <w:rFonts w:ascii="Times New Roman"/>
          <w:b w:val="false"/>
          <w:i w:val="false"/>
          <w:color w:val="000000"/>
          <w:sz w:val="28"/>
        </w:rPr>
        <w:t xml:space="preserve">
      7. Мемлекеттік дене шынықтыру-спорт ұйымдарын республикалық бюджеттен қаржыландыруды осы Қағидалардың </w:t>
      </w:r>
      <w:r>
        <w:rPr>
          <w:rFonts w:ascii="Times New Roman"/>
          <w:b w:val="false"/>
          <w:i w:val="false"/>
          <w:color w:val="000000"/>
          <w:sz w:val="28"/>
        </w:rPr>
        <w:t>15-тармағының</w:t>
      </w:r>
      <w:r>
        <w:rPr>
          <w:rFonts w:ascii="Times New Roman"/>
          <w:b w:val="false"/>
          <w:i w:val="false"/>
          <w:color w:val="000000"/>
          <w:sz w:val="28"/>
        </w:rPr>
        <w:t xml:space="preserve"> 1) - 25) тармақшаларына сәйкес Тізбеге енгізілген спорт түрлерін дамытуға арналған дене шынықтыру және спорт саласындағы уәкілетті орган жүзеге асырады.</w:t>
      </w:r>
    </w:p>
    <w:bookmarkEnd w:id="23"/>
    <w:bookmarkStart w:name="z38" w:id="24"/>
    <w:p>
      <w:pPr>
        <w:spacing w:after="0"/>
        <w:ind w:left="0"/>
        <w:jc w:val="both"/>
      </w:pPr>
      <w:r>
        <w:rPr>
          <w:rFonts w:ascii="Times New Roman"/>
          <w:b w:val="false"/>
          <w:i w:val="false"/>
          <w:color w:val="000000"/>
          <w:sz w:val="28"/>
        </w:rPr>
        <w:t xml:space="preserve">
      8. Мемлекеттік дене шынықтыру-спорт ұйымдарын жергілікті бюджеттен қаржыландыруды осы Қағидалардың </w:t>
      </w:r>
      <w:r>
        <w:rPr>
          <w:rFonts w:ascii="Times New Roman"/>
          <w:b w:val="false"/>
          <w:i w:val="false"/>
          <w:color w:val="000000"/>
          <w:sz w:val="28"/>
        </w:rPr>
        <w:t>15–тармағының</w:t>
      </w:r>
      <w:r>
        <w:rPr>
          <w:rFonts w:ascii="Times New Roman"/>
          <w:b w:val="false"/>
          <w:i w:val="false"/>
          <w:color w:val="000000"/>
          <w:sz w:val="28"/>
        </w:rPr>
        <w:t xml:space="preserve"> 1) - 22) тармақшаларына және 26) тармақшасына сәйкес Тізбеге енгізілген спорт түрлерін дамытуға арналған жергілікті атқарушы орган жүзеге асырады.</w:t>
      </w:r>
    </w:p>
    <w:bookmarkEnd w:id="24"/>
    <w:bookmarkStart w:name="z39" w:id="25"/>
    <w:p>
      <w:pPr>
        <w:spacing w:after="0"/>
        <w:ind w:left="0"/>
        <w:jc w:val="both"/>
      </w:pPr>
      <w:r>
        <w:rPr>
          <w:rFonts w:ascii="Times New Roman"/>
          <w:b w:val="false"/>
          <w:i w:val="false"/>
          <w:color w:val="000000"/>
          <w:sz w:val="28"/>
        </w:rPr>
        <w:t xml:space="preserve">
      9. Жоғары жетістіктер спортына жататын спорттың ойын түрлері бойынша кәсіпқой спорт клубтары Заңның 7-бабының </w:t>
      </w:r>
      <w:r>
        <w:rPr>
          <w:rFonts w:ascii="Times New Roman"/>
          <w:b w:val="false"/>
          <w:i w:val="false"/>
          <w:color w:val="000000"/>
          <w:sz w:val="28"/>
        </w:rPr>
        <w:t>65-12) тармақшасына</w:t>
      </w:r>
      <w:r>
        <w:rPr>
          <w:rFonts w:ascii="Times New Roman"/>
          <w:b w:val="false"/>
          <w:i w:val="false"/>
          <w:color w:val="000000"/>
          <w:sz w:val="28"/>
        </w:rPr>
        <w:t xml:space="preserve"> сәйкес дене шынықтыру және спорт саласындағы уәкілетті органның бұйрығымен бекітілетін спорттың ойын түрлері бойынша кәсіпқой спорт клубтарын ұстауға бөлінетін бюджет қаражатының лимиттеріне сәйкес қаржыландырылады.</w:t>
      </w:r>
    </w:p>
    <w:bookmarkEnd w:id="25"/>
    <w:bookmarkStart w:name="z40" w:id="26"/>
    <w:p>
      <w:pPr>
        <w:spacing w:after="0"/>
        <w:ind w:left="0"/>
        <w:jc w:val="both"/>
      </w:pPr>
      <w:r>
        <w:rPr>
          <w:rFonts w:ascii="Times New Roman"/>
          <w:b w:val="false"/>
          <w:i w:val="false"/>
          <w:color w:val="000000"/>
          <w:sz w:val="28"/>
        </w:rPr>
        <w:t>
      10. Дене шынықтыру және спорт саласындағы уәкілетті орган және жергілікті атқарушы орган жоғары жетістіктер спорты түрлері бойынша шығыстар лимиттерін ескере отырып:</w:t>
      </w:r>
    </w:p>
    <w:bookmarkEnd w:id="26"/>
    <w:bookmarkStart w:name="z41" w:id="27"/>
    <w:p>
      <w:pPr>
        <w:spacing w:after="0"/>
        <w:ind w:left="0"/>
        <w:jc w:val="both"/>
      </w:pPr>
      <w:r>
        <w:rPr>
          <w:rFonts w:ascii="Times New Roman"/>
          <w:b w:val="false"/>
          <w:i w:val="false"/>
          <w:color w:val="000000"/>
          <w:sz w:val="28"/>
        </w:rPr>
        <w:t>
      1) спорт түрлері бойынша Қазақстан Республикасының ұлттық және (немесе) штаттық ұлттық командалары мүшелерінің, облыстардың, республикалық маңызы бар қалалардың және астананың, аудандық, облыстық маңызы бар қалалардың командаларының дене шынықтыру-спорт ұйымдарына қабылданған құрама командалар мен спортшылардың ағымдағы күнтізбелік жылы халықаралық спорттық жарыстарға қатысуы жөніндегі басым міндеттерін;</w:t>
      </w:r>
    </w:p>
    <w:bookmarkEnd w:id="27"/>
    <w:bookmarkStart w:name="z42" w:id="28"/>
    <w:p>
      <w:pPr>
        <w:spacing w:after="0"/>
        <w:ind w:left="0"/>
        <w:jc w:val="both"/>
      </w:pPr>
      <w:r>
        <w:rPr>
          <w:rFonts w:ascii="Times New Roman"/>
          <w:b w:val="false"/>
          <w:i w:val="false"/>
          <w:color w:val="000000"/>
          <w:sz w:val="28"/>
        </w:rPr>
        <w:t>
      2) спорттық-бұқаралық іс-шаралардың бірыңғай күнтізбесін айқындайды.</w:t>
      </w:r>
    </w:p>
    <w:bookmarkEnd w:id="28"/>
    <w:bookmarkStart w:name="z43" w:id="29"/>
    <w:p>
      <w:pPr>
        <w:spacing w:after="0"/>
        <w:ind w:left="0"/>
        <w:jc w:val="both"/>
      </w:pPr>
      <w:r>
        <w:rPr>
          <w:rFonts w:ascii="Times New Roman"/>
          <w:b w:val="false"/>
          <w:i w:val="false"/>
          <w:color w:val="000000"/>
          <w:sz w:val="28"/>
        </w:rPr>
        <w:t>
      11. Уәкілетті орган және (немесе) жергілікті атқарушы орган бюджет қаражаты есебінен жоғары жетістіктер спорт түрлерін қаржыландыру мақсатында спорт резервін және жоғары дәрежелі спортшыларды даярлау жөніндегі оқу-жаттығу процесі жүзеге асырылатын мемлекеттік дене шынықтыру-спорт ұйымдарымен тиісті қаржы жылына арналған мемлекеттік сатып алу туралы шарт жасасады.</w:t>
      </w:r>
    </w:p>
    <w:bookmarkEnd w:id="29"/>
    <w:bookmarkStart w:name="z44" w:id="30"/>
    <w:p>
      <w:pPr>
        <w:spacing w:after="0"/>
        <w:ind w:left="0"/>
        <w:jc w:val="both"/>
      </w:pPr>
      <w:r>
        <w:rPr>
          <w:rFonts w:ascii="Times New Roman"/>
          <w:b w:val="false"/>
          <w:i w:val="false"/>
          <w:color w:val="000000"/>
          <w:sz w:val="28"/>
        </w:rPr>
        <w:t>
      Мемлекеттік мекеме ұйымдық-құқықтық нысанындағы дене шынықтыру-спорт ұйымдары жүргізетін бюджет қаражаты есебінен жоғары жетістіктер спорт түрлерін қаржыландыру уәкілетті орган және (немесе) жергілікті атқарушы орган бекітетін мемлекеттік мекемені қаржыландырудың жеке жоспарына сәйкес жүзеге асырылады.</w:t>
      </w:r>
    </w:p>
    <w:bookmarkEnd w:id="30"/>
    <w:bookmarkStart w:name="z45" w:id="31"/>
    <w:p>
      <w:pPr>
        <w:spacing w:after="0"/>
        <w:ind w:left="0"/>
        <w:jc w:val="both"/>
      </w:pPr>
      <w:r>
        <w:rPr>
          <w:rFonts w:ascii="Times New Roman"/>
          <w:b w:val="false"/>
          <w:i w:val="false"/>
          <w:color w:val="000000"/>
          <w:sz w:val="28"/>
        </w:rPr>
        <w:t>
      12. Қаржыландыру ай сайын мемлекеттік сатып алу туралы жасалған шарт негізінде жүзеге асырылады.</w:t>
      </w:r>
    </w:p>
    <w:bookmarkEnd w:id="31"/>
    <w:bookmarkStart w:name="z46" w:id="32"/>
    <w:p>
      <w:pPr>
        <w:spacing w:after="0"/>
        <w:ind w:left="0"/>
        <w:jc w:val="both"/>
      </w:pPr>
      <w:r>
        <w:rPr>
          <w:rFonts w:ascii="Times New Roman"/>
          <w:b w:val="false"/>
          <w:i w:val="false"/>
          <w:color w:val="000000"/>
          <w:sz w:val="28"/>
        </w:rPr>
        <w:t>
      13. Жоғары жетістіктер спорты түрлерін бюджет қаражаты есебінен қаржыландыру келесіні көздейді:</w:t>
      </w:r>
    </w:p>
    <w:bookmarkEnd w:id="32"/>
    <w:bookmarkStart w:name="z47" w:id="33"/>
    <w:p>
      <w:pPr>
        <w:spacing w:after="0"/>
        <w:ind w:left="0"/>
        <w:jc w:val="both"/>
      </w:pPr>
      <w:r>
        <w:rPr>
          <w:rFonts w:ascii="Times New Roman"/>
          <w:b w:val="false"/>
          <w:i w:val="false"/>
          <w:color w:val="000000"/>
          <w:sz w:val="28"/>
        </w:rPr>
        <w:t>
      1) спорттық даярлықтың ұлттық стандарттарына сәйкес спорттық резервті және жоғары дәрежелі спортшыларды даярлау жөніндегі оқу-жаттығу процесін жүзеге асыру;</w:t>
      </w:r>
    </w:p>
    <w:bookmarkEnd w:id="33"/>
    <w:bookmarkStart w:name="z48" w:id="34"/>
    <w:p>
      <w:pPr>
        <w:spacing w:after="0"/>
        <w:ind w:left="0"/>
        <w:jc w:val="both"/>
      </w:pPr>
      <w:r>
        <w:rPr>
          <w:rFonts w:ascii="Times New Roman"/>
          <w:b w:val="false"/>
          <w:i w:val="false"/>
          <w:color w:val="000000"/>
          <w:sz w:val="28"/>
        </w:rPr>
        <w:t>
      2) спорт түрлері бойынша Қазақстан Республикасының ұлттық және (немесе) штаттық ұлттық командаларының мүшелерін Қазақстан Республикасының аумағында және оның шегінен тыс жерлерде халықаралық спорттық жарыстарға дайындауды және қатысу;</w:t>
      </w:r>
    </w:p>
    <w:bookmarkEnd w:id="34"/>
    <w:bookmarkStart w:name="z49" w:id="35"/>
    <w:p>
      <w:pPr>
        <w:spacing w:after="0"/>
        <w:ind w:left="0"/>
        <w:jc w:val="both"/>
      </w:pPr>
      <w:r>
        <w:rPr>
          <w:rFonts w:ascii="Times New Roman"/>
          <w:b w:val="false"/>
          <w:i w:val="false"/>
          <w:color w:val="000000"/>
          <w:sz w:val="28"/>
        </w:rPr>
        <w:t>
      3) облыстардың, республикалық маңызы бар қалалардың және астананың командаларын даярлау және олардың жоғары жетістіктер спорты түрлері бойынша республикалық және халықаралық спорттық жарыстарға қатысу;</w:t>
      </w:r>
    </w:p>
    <w:bookmarkEnd w:id="35"/>
    <w:bookmarkStart w:name="z50" w:id="36"/>
    <w:p>
      <w:pPr>
        <w:spacing w:after="0"/>
        <w:ind w:left="0"/>
        <w:jc w:val="both"/>
      </w:pPr>
      <w:r>
        <w:rPr>
          <w:rFonts w:ascii="Times New Roman"/>
          <w:b w:val="false"/>
          <w:i w:val="false"/>
          <w:color w:val="000000"/>
          <w:sz w:val="28"/>
        </w:rPr>
        <w:t>
      4) спорт түрлері бойынша аудандық, облыстық маңызы бар қалалардың құрама командаларын даярлау және олардың облыстық спорттық жарыстарда өнер көрсету;</w:t>
      </w:r>
    </w:p>
    <w:bookmarkEnd w:id="36"/>
    <w:bookmarkStart w:name="z51" w:id="37"/>
    <w:p>
      <w:pPr>
        <w:spacing w:after="0"/>
        <w:ind w:left="0"/>
        <w:jc w:val="both"/>
      </w:pPr>
      <w:r>
        <w:rPr>
          <w:rFonts w:ascii="Times New Roman"/>
          <w:b w:val="false"/>
          <w:i w:val="false"/>
          <w:color w:val="000000"/>
          <w:sz w:val="28"/>
        </w:rPr>
        <w:t xml:space="preserve">
      5) аккредиттелген ұлттық спорт федерацияларымен және жергілікті атқарушы органдармен бірлесіп республикалық және халықаралық спорт жарыстарын "Жарыс түрлерінің, оқу-жаттығу жиындарының және олардың сыныптамаларының тізбесін бекіту туралы" Қазақстан Республикасы Мәдениет және спорт министрінің 2015 жылғы 14 мамырдағы № 179 </w:t>
      </w:r>
      <w:r>
        <w:rPr>
          <w:rFonts w:ascii="Times New Roman"/>
          <w:b w:val="false"/>
          <w:i w:val="false"/>
          <w:color w:val="000000"/>
          <w:sz w:val="28"/>
        </w:rPr>
        <w:t>бұйрығына</w:t>
      </w:r>
      <w:r>
        <w:rPr>
          <w:rFonts w:ascii="Times New Roman"/>
          <w:b w:val="false"/>
          <w:i w:val="false"/>
          <w:color w:val="000000"/>
          <w:sz w:val="28"/>
        </w:rPr>
        <w:t xml:space="preserve"> (бұдан әрі – № 179 бұйрық) (Нормативтік құқықтық актілерді мемлекеттік тіркеу тізілімінде № 11437 болып тіркелген) сәйкес өткізеді;</w:t>
      </w:r>
    </w:p>
    <w:bookmarkEnd w:id="37"/>
    <w:bookmarkStart w:name="z52" w:id="3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 179</w:t>
      </w:r>
      <w:r>
        <w:rPr>
          <w:rFonts w:ascii="Times New Roman"/>
          <w:b w:val="false"/>
          <w:i w:val="false"/>
          <w:color w:val="000000"/>
          <w:sz w:val="28"/>
        </w:rPr>
        <w:t xml:space="preserve"> бұйрыққа сәйкес аккредиттелген ұлттық және (немесе) жергілікті спорт федерацияларымен бірлесіп облыстық, республикалық маңызы бар қалалардың, астананың спорттық жарыстарын өткізу;</w:t>
      </w:r>
    </w:p>
    <w:bookmarkEnd w:id="38"/>
    <w:bookmarkStart w:name="z53" w:id="3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 xml:space="preserve">№ 179 </w:t>
      </w:r>
      <w:r>
        <w:rPr>
          <w:rFonts w:ascii="Times New Roman"/>
          <w:b w:val="false"/>
          <w:i w:val="false"/>
          <w:color w:val="000000"/>
          <w:sz w:val="28"/>
        </w:rPr>
        <w:t>бұйрыққа сәйкес аккредиттелген жергілікті спорт федерацияларымен бірлесіп спорт түрлері бойынша аудандық, облыстық маңызы бар қалалардың спорттық жарыстарын өткізу;</w:t>
      </w:r>
    </w:p>
    <w:bookmarkEnd w:id="39"/>
    <w:bookmarkStart w:name="z54" w:id="40"/>
    <w:p>
      <w:pPr>
        <w:spacing w:after="0"/>
        <w:ind w:left="0"/>
        <w:jc w:val="both"/>
      </w:pPr>
      <w:r>
        <w:rPr>
          <w:rFonts w:ascii="Times New Roman"/>
          <w:b w:val="false"/>
          <w:i w:val="false"/>
          <w:color w:val="000000"/>
          <w:sz w:val="28"/>
        </w:rPr>
        <w:t>
      8) дене шынықтыру және спорт саласындағы уәкілетті органның аккредиттелген ұлттық спорт федерацияларымен бірлесіп өткізетін республикалық және халықаралық спорттық жарыстарды өткізуге қатысу;</w:t>
      </w:r>
    </w:p>
    <w:bookmarkEnd w:id="40"/>
    <w:bookmarkStart w:name="z55" w:id="41"/>
    <w:p>
      <w:pPr>
        <w:spacing w:after="0"/>
        <w:ind w:left="0"/>
        <w:jc w:val="both"/>
      </w:pPr>
      <w:r>
        <w:rPr>
          <w:rFonts w:ascii="Times New Roman"/>
          <w:b w:val="false"/>
          <w:i w:val="false"/>
          <w:color w:val="000000"/>
          <w:sz w:val="28"/>
        </w:rPr>
        <w:t>
      9) спорт түрлері бойынша Қазақстан Республикасының ұлттық және (немесе) штаттық ұлттық командаларының құрамына кірген спортшыларды қамту;</w:t>
      </w:r>
    </w:p>
    <w:bookmarkEnd w:id="41"/>
    <w:bookmarkStart w:name="z56" w:id="42"/>
    <w:p>
      <w:pPr>
        <w:spacing w:after="0"/>
        <w:ind w:left="0"/>
        <w:jc w:val="both"/>
      </w:pPr>
      <w:r>
        <w:rPr>
          <w:rFonts w:ascii="Times New Roman"/>
          <w:b w:val="false"/>
          <w:i w:val="false"/>
          <w:color w:val="000000"/>
          <w:sz w:val="28"/>
        </w:rPr>
        <w:t>
      10) мемлекеттік дене шынықтыру-спорт ұйымдарының жұмыс істеуі;</w:t>
      </w:r>
    </w:p>
    <w:bookmarkEnd w:id="42"/>
    <w:bookmarkStart w:name="z57" w:id="43"/>
    <w:p>
      <w:pPr>
        <w:spacing w:after="0"/>
        <w:ind w:left="0"/>
        <w:jc w:val="both"/>
      </w:pPr>
      <w:r>
        <w:rPr>
          <w:rFonts w:ascii="Times New Roman"/>
          <w:b w:val="false"/>
          <w:i w:val="false"/>
          <w:color w:val="000000"/>
          <w:sz w:val="28"/>
        </w:rPr>
        <w:t>
      11) республикалық спорт нысандарын салу, қайта құру және күрделі жөндеу.</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13-тармақтың орыс тіліндегі мәтініне өзгеріс енгізіледі, қазақ тіліндегі мәтіні өзгермейді - ҚР Туризм және спорт министрінің 08.09.2026 </w:t>
      </w:r>
      <w:r>
        <w:rPr>
          <w:rFonts w:ascii="Times New Roman"/>
          <w:b w:val="false"/>
          <w:i w:val="false"/>
          <w:color w:val="000000"/>
          <w:sz w:val="28"/>
        </w:rPr>
        <w:t>№ 167</w:t>
      </w:r>
      <w:r>
        <w:rPr>
          <w:rFonts w:ascii="Times New Roman"/>
          <w:b w:val="false"/>
          <w:i w:val="false"/>
          <w:color w:val="ff0000"/>
          <w:sz w:val="28"/>
        </w:rPr>
        <w:t xml:space="preserve"> (алғашқы ресми жарияланған күнінен кейін күнтiзбелiк он күн өткен соң қолданысқа енгізіледі) бұйрығымен.</w:t>
      </w:r>
      <w:r>
        <w:br/>
      </w:r>
      <w:r>
        <w:rPr>
          <w:rFonts w:ascii="Times New Roman"/>
          <w:b w:val="false"/>
          <w:i w:val="false"/>
          <w:color w:val="000000"/>
          <w:sz w:val="28"/>
        </w:rPr>
        <w:t>
</w:t>
      </w:r>
    </w:p>
    <w:bookmarkStart w:name="z58" w:id="44"/>
    <w:p>
      <w:pPr>
        <w:spacing w:after="0"/>
        <w:ind w:left="0"/>
        <w:jc w:val="both"/>
      </w:pPr>
      <w:r>
        <w:rPr>
          <w:rFonts w:ascii="Times New Roman"/>
          <w:b w:val="false"/>
          <w:i w:val="false"/>
          <w:color w:val="000000"/>
          <w:sz w:val="28"/>
        </w:rPr>
        <w:t xml:space="preserve">
      14. Жоғары жетістіктер спорты түрлерін қаржыландыруға көзделген бюджет қаражатын қайта бөлу Қазақстан Республикасы Бюджет Кодексінің </w:t>
      </w:r>
      <w:r>
        <w:rPr>
          <w:rFonts w:ascii="Times New Roman"/>
          <w:b w:val="false"/>
          <w:i w:val="false"/>
          <w:color w:val="000000"/>
          <w:sz w:val="28"/>
        </w:rPr>
        <w:t>98-бабына</w:t>
      </w:r>
      <w:r>
        <w:rPr>
          <w:rFonts w:ascii="Times New Roman"/>
          <w:b w:val="false"/>
          <w:i w:val="false"/>
          <w:color w:val="000000"/>
          <w:sz w:val="28"/>
        </w:rPr>
        <w:t xml:space="preserve"> сәйкес жүзеге асырылады.</w:t>
      </w:r>
    </w:p>
    <w:bookmarkEnd w:id="44"/>
    <w:bookmarkStart w:name="z59" w:id="45"/>
    <w:p>
      <w:pPr>
        <w:spacing w:after="0"/>
        <w:ind w:left="0"/>
        <w:jc w:val="both"/>
      </w:pPr>
      <w:r>
        <w:rPr>
          <w:rFonts w:ascii="Times New Roman"/>
          <w:b w:val="false"/>
          <w:i w:val="false"/>
          <w:color w:val="000000"/>
          <w:sz w:val="28"/>
        </w:rPr>
        <w:t>
      15. Жоғары жетістіктер спорты түрлерін қаржыландыру мынадай шығыстарды көздейді:</w:t>
      </w:r>
    </w:p>
    <w:bookmarkEnd w:id="45"/>
    <w:bookmarkStart w:name="z60" w:id="46"/>
    <w:p>
      <w:pPr>
        <w:spacing w:after="0"/>
        <w:ind w:left="0"/>
        <w:jc w:val="both"/>
      </w:pPr>
      <w:r>
        <w:rPr>
          <w:rFonts w:ascii="Times New Roman"/>
          <w:b w:val="false"/>
          <w:i w:val="false"/>
          <w:color w:val="000000"/>
          <w:sz w:val="28"/>
        </w:rPr>
        <w:t xml:space="preserve">
      1) Спортшылардың тамақтануы Қазақстан Республикасы Мәдениет және спорт министрінің 2014 жылғы 22 қарашадағы № 107 </w:t>
      </w:r>
      <w:r>
        <w:rPr>
          <w:rFonts w:ascii="Times New Roman"/>
          <w:b w:val="false"/>
          <w:i w:val="false"/>
          <w:color w:val="000000"/>
          <w:sz w:val="28"/>
        </w:rPr>
        <w:t>бұйрығымен</w:t>
      </w:r>
      <w:r>
        <w:rPr>
          <w:rFonts w:ascii="Times New Roman"/>
          <w:b w:val="false"/>
          <w:i w:val="false"/>
          <w:color w:val="000000"/>
          <w:sz w:val="28"/>
        </w:rPr>
        <w:t xml:space="preserve"> (бұдан әрі – № 107 бұйрық) (Нормативтік құқықтық актілерді мемлекеттік тіркеу тізілімінде №10005 болып тіркелген) бекітілген Оқу-жаттығу процесі мен спорттық іс-шаралар кезеңінде спортшыларды, оның ішінде барлық санаттағы әскери қызметшілерді және құқық қорғау және арнаулы мемлекеттік органдар қызметкерлерін тамақтандыру және фармакологиялық қамтамасыз ету нормативтері әдістемесі негізінде айқындау;</w:t>
      </w:r>
    </w:p>
    <w:bookmarkEnd w:id="46"/>
    <w:bookmarkStart w:name="z61" w:id="47"/>
    <w:p>
      <w:pPr>
        <w:spacing w:after="0"/>
        <w:ind w:left="0"/>
        <w:jc w:val="both"/>
      </w:pPr>
      <w:r>
        <w:rPr>
          <w:rFonts w:ascii="Times New Roman"/>
          <w:b w:val="false"/>
          <w:i w:val="false"/>
          <w:color w:val="000000"/>
          <w:sz w:val="28"/>
        </w:rPr>
        <w:t xml:space="preserve">
      2) спорт түрлерінде пайдаланылатын жануарлар мен құстарды жем-азығы Қазақстан Республикасы Мәдениет және спорт министрінің 2014 жылғы 14 қарашадағы № 97 </w:t>
      </w:r>
      <w:r>
        <w:rPr>
          <w:rFonts w:ascii="Times New Roman"/>
          <w:b w:val="false"/>
          <w:i w:val="false"/>
          <w:color w:val="000000"/>
          <w:sz w:val="28"/>
        </w:rPr>
        <w:t xml:space="preserve">бұйрығымен </w:t>
      </w:r>
      <w:r>
        <w:rPr>
          <w:rFonts w:ascii="Times New Roman"/>
          <w:b w:val="false"/>
          <w:i w:val="false"/>
          <w:color w:val="000000"/>
          <w:sz w:val="28"/>
        </w:rPr>
        <w:t>бекітілген (Нормативтік құқықтық актілерді мемлекеттік тіркеу тізілімінде № 9992 болып тіркелген) спорт түрлерінде пайдаланылатын жануарлар мен құстардың жем-азығы нормативтері негізінде айқындалады;</w:t>
      </w:r>
    </w:p>
    <w:bookmarkEnd w:id="47"/>
    <w:bookmarkStart w:name="z62" w:id="48"/>
    <w:p>
      <w:pPr>
        <w:spacing w:after="0"/>
        <w:ind w:left="0"/>
        <w:jc w:val="both"/>
      </w:pPr>
      <w:r>
        <w:rPr>
          <w:rFonts w:ascii="Times New Roman"/>
          <w:b w:val="false"/>
          <w:i w:val="false"/>
          <w:color w:val="000000"/>
          <w:sz w:val="28"/>
        </w:rPr>
        <w:t>
      3) медициналық қамтамасыз ету және медициналық көмек көрсету;</w:t>
      </w:r>
    </w:p>
    <w:bookmarkEnd w:id="48"/>
    <w:bookmarkStart w:name="z63" w:id="4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 107</w:t>
      </w:r>
      <w:r>
        <w:rPr>
          <w:rFonts w:ascii="Times New Roman"/>
          <w:b w:val="false"/>
          <w:i w:val="false"/>
          <w:color w:val="000000"/>
          <w:sz w:val="28"/>
        </w:rPr>
        <w:t xml:space="preserve"> бұйрыққа сәйкес фармакологиялық қамтамасыз ету;</w:t>
      </w:r>
    </w:p>
    <w:bookmarkEnd w:id="49"/>
    <w:bookmarkStart w:name="z64" w:id="50"/>
    <w:p>
      <w:pPr>
        <w:spacing w:after="0"/>
        <w:ind w:left="0"/>
        <w:jc w:val="both"/>
      </w:pPr>
      <w:r>
        <w:rPr>
          <w:rFonts w:ascii="Times New Roman"/>
          <w:b w:val="false"/>
          <w:i w:val="false"/>
          <w:color w:val="000000"/>
          <w:sz w:val="28"/>
        </w:rPr>
        <w:t xml:space="preserve">
      5) Қазақстан Республикасы Бюджет кодексінің 70-бабының </w:t>
      </w:r>
      <w:r>
        <w:rPr>
          <w:rFonts w:ascii="Times New Roman"/>
          <w:b w:val="false"/>
          <w:i w:val="false"/>
          <w:color w:val="000000"/>
          <w:sz w:val="28"/>
        </w:rPr>
        <w:t>3-тармағына</w:t>
      </w:r>
      <w:r>
        <w:rPr>
          <w:rFonts w:ascii="Times New Roman"/>
          <w:b w:val="false"/>
          <w:i w:val="false"/>
          <w:color w:val="000000"/>
          <w:sz w:val="28"/>
        </w:rPr>
        <w:t xml:space="preserve"> және 120-бабының </w:t>
      </w:r>
      <w:r>
        <w:rPr>
          <w:rFonts w:ascii="Times New Roman"/>
          <w:b w:val="false"/>
          <w:i w:val="false"/>
          <w:color w:val="000000"/>
          <w:sz w:val="28"/>
        </w:rPr>
        <w:t>1-тармағына</w:t>
      </w:r>
      <w:r>
        <w:rPr>
          <w:rFonts w:ascii="Times New Roman"/>
          <w:b w:val="false"/>
          <w:i w:val="false"/>
          <w:color w:val="000000"/>
          <w:sz w:val="28"/>
        </w:rPr>
        <w:t xml:space="preserve"> сәйкес дене шынықтыру және спорт саласындағы уәкілетті орган бекітетін, Қазақстан Республикасының аумағында және оның шегінен тыс жерде өткізілетін спорттық іс-шараларға дайындалу және қатысу кезеңінде спортшыларды және жаттықтырушыларды дене шынықтыру және спорт саласындағы мамандарды, әскери қызметшілер мен құқық қорғау органдарының қызметкерлерін қамтамасыз етудің заттай нормалар негізінде спорттық құрал-жабдықтарды, спорттық жабдықтар мен спорттық экипировканы сатып алу;</w:t>
      </w:r>
    </w:p>
    <w:bookmarkEnd w:id="50"/>
    <w:bookmarkStart w:name="z65" w:id="51"/>
    <w:p>
      <w:pPr>
        <w:spacing w:after="0"/>
        <w:ind w:left="0"/>
        <w:jc w:val="both"/>
      </w:pPr>
      <w:r>
        <w:rPr>
          <w:rFonts w:ascii="Times New Roman"/>
          <w:b w:val="false"/>
          <w:i w:val="false"/>
          <w:color w:val="000000"/>
          <w:sz w:val="28"/>
        </w:rPr>
        <w:t>
      6) тұрғын үй-жайларды жалдау, тәуліктік, спорттық іс-шаралар өтетін жерге дейін және кері жол жүру. Спорттық іс-шараны және оқу-жаттығу жиынын өткізу кезінде қатысушылардың нақты тұратын жері бойынша тұру және тамақтану үшін ақы төлеуге жол беріледі;</w:t>
      </w:r>
    </w:p>
    <w:bookmarkEnd w:id="51"/>
    <w:bookmarkStart w:name="z66" w:id="52"/>
    <w:p>
      <w:pPr>
        <w:spacing w:after="0"/>
        <w:ind w:left="0"/>
        <w:jc w:val="both"/>
      </w:pPr>
      <w:r>
        <w:rPr>
          <w:rFonts w:ascii="Times New Roman"/>
          <w:b w:val="false"/>
          <w:i w:val="false"/>
          <w:color w:val="000000"/>
          <w:sz w:val="28"/>
        </w:rPr>
        <w:t>
      7) жанар-жағармай материалдарын сатып алу;</w:t>
      </w:r>
    </w:p>
    <w:bookmarkEnd w:id="52"/>
    <w:bookmarkStart w:name="z67" w:id="53"/>
    <w:p>
      <w:pPr>
        <w:spacing w:after="0"/>
        <w:ind w:left="0"/>
        <w:jc w:val="both"/>
      </w:pPr>
      <w:r>
        <w:rPr>
          <w:rFonts w:ascii="Times New Roman"/>
          <w:b w:val="false"/>
          <w:i w:val="false"/>
          <w:color w:val="000000"/>
          <w:sz w:val="28"/>
        </w:rPr>
        <w:t>
      8) спорт түрлері бойынша спорттық іс-шараларға қатысушыларды материалдық қамтамасыз етуге байланысты шығындар;</w:t>
      </w:r>
    </w:p>
    <w:bookmarkEnd w:id="53"/>
    <w:bookmarkStart w:name="z68" w:id="54"/>
    <w:p>
      <w:pPr>
        <w:spacing w:after="0"/>
        <w:ind w:left="0"/>
        <w:jc w:val="both"/>
      </w:pPr>
      <w:r>
        <w:rPr>
          <w:rFonts w:ascii="Times New Roman"/>
          <w:b w:val="false"/>
          <w:i w:val="false"/>
          <w:color w:val="000000"/>
          <w:sz w:val="28"/>
        </w:rPr>
        <w:t>
      9) визалық қызметтерге, багажды тасымалдау және трансфері құнына ақы төлеу;</w:t>
      </w:r>
    </w:p>
    <w:bookmarkEnd w:id="54"/>
    <w:bookmarkStart w:name="z69" w:id="55"/>
    <w:p>
      <w:pPr>
        <w:spacing w:after="0"/>
        <w:ind w:left="0"/>
        <w:jc w:val="both"/>
      </w:pPr>
      <w:r>
        <w:rPr>
          <w:rFonts w:ascii="Times New Roman"/>
          <w:b w:val="false"/>
          <w:i w:val="false"/>
          <w:color w:val="000000"/>
          <w:sz w:val="28"/>
        </w:rPr>
        <w:t>
      10) полиграфиялық және кәдесыйлық өнімдерді дайындау және сатып алу;</w:t>
      </w:r>
    </w:p>
    <w:bookmarkEnd w:id="55"/>
    <w:bookmarkStart w:name="z70" w:id="56"/>
    <w:p>
      <w:pPr>
        <w:spacing w:after="0"/>
        <w:ind w:left="0"/>
        <w:jc w:val="both"/>
      </w:pPr>
      <w:r>
        <w:rPr>
          <w:rFonts w:ascii="Times New Roman"/>
          <w:b w:val="false"/>
          <w:i w:val="false"/>
          <w:color w:val="000000"/>
          <w:sz w:val="28"/>
        </w:rPr>
        <w:t xml:space="preserve">
      11) "Дене шынықтыру және спорт саласындағы уәкілетті орган мен жергілікті ақтарушы органдар өткізетін спорттық жарыстардың чемпиондары мен жүлдегерлері үшін жүлделер құнының мөлшерін бекіту туралы" Қазақстан Республикасы Мәдениет және спорт министрінің 2017 жылғы 28 шілдедегі № 219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15562 болып тіркелген) сәйкес марапаттау және сыйлықтарды табыстау рәсімі;</w:t>
      </w:r>
    </w:p>
    <w:bookmarkEnd w:id="56"/>
    <w:bookmarkStart w:name="z71" w:id="57"/>
    <w:p>
      <w:pPr>
        <w:spacing w:after="0"/>
        <w:ind w:left="0"/>
        <w:jc w:val="both"/>
      </w:pPr>
      <w:r>
        <w:rPr>
          <w:rFonts w:ascii="Times New Roman"/>
          <w:b w:val="false"/>
          <w:i w:val="false"/>
          <w:color w:val="000000"/>
          <w:sz w:val="28"/>
        </w:rPr>
        <w:t>
      12) спорттық іс-шараларды өткізу орнын, музыкалық және жарық жабдықтарын, құрал-жабдықтар мен басқа да көмекші құралдарды жалға алу;</w:t>
      </w:r>
    </w:p>
    <w:bookmarkEnd w:id="57"/>
    <w:bookmarkStart w:name="z72" w:id="58"/>
    <w:p>
      <w:pPr>
        <w:spacing w:after="0"/>
        <w:ind w:left="0"/>
        <w:jc w:val="both"/>
      </w:pPr>
      <w:r>
        <w:rPr>
          <w:rFonts w:ascii="Times New Roman"/>
          <w:b w:val="false"/>
          <w:i w:val="false"/>
          <w:color w:val="000000"/>
          <w:sz w:val="28"/>
        </w:rPr>
        <w:t>
      13) көліктік, пошталық, типографиялық және ақпараттық шығындар;</w:t>
      </w:r>
    </w:p>
    <w:bookmarkEnd w:id="58"/>
    <w:bookmarkStart w:name="z73" w:id="59"/>
    <w:p>
      <w:pPr>
        <w:spacing w:after="0"/>
        <w:ind w:left="0"/>
        <w:jc w:val="both"/>
      </w:pPr>
      <w:r>
        <w:rPr>
          <w:rFonts w:ascii="Times New Roman"/>
          <w:b w:val="false"/>
          <w:i w:val="false"/>
          <w:color w:val="000000"/>
          <w:sz w:val="28"/>
        </w:rPr>
        <w:t>
      14) спорттық іс-шараларды ұйымдастыруға және өткізуге тартылған қызметкерлердің еңбегіне, тартылған мамандар мен қызмет көрсетуші персоналдың (оның ішінде медициналық) қызметтеріне ақы төлеу;</w:t>
      </w:r>
    </w:p>
    <w:bookmarkEnd w:id="59"/>
    <w:bookmarkStart w:name="z74" w:id="60"/>
    <w:p>
      <w:pPr>
        <w:spacing w:after="0"/>
        <w:ind w:left="0"/>
        <w:jc w:val="both"/>
      </w:pPr>
      <w:r>
        <w:rPr>
          <w:rFonts w:ascii="Times New Roman"/>
          <w:b w:val="false"/>
          <w:i w:val="false"/>
          <w:color w:val="000000"/>
          <w:sz w:val="28"/>
        </w:rPr>
        <w:t>
      15) спорттық жарыстарға қызмет көрсеткені үшін спорт төрешілерінің қызметтеріне ақы төлеу;</w:t>
      </w:r>
    </w:p>
    <w:bookmarkEnd w:id="60"/>
    <w:bookmarkStart w:name="z75" w:id="61"/>
    <w:p>
      <w:pPr>
        <w:spacing w:after="0"/>
        <w:ind w:left="0"/>
        <w:jc w:val="both"/>
      </w:pPr>
      <w:r>
        <w:rPr>
          <w:rFonts w:ascii="Times New Roman"/>
          <w:b w:val="false"/>
          <w:i w:val="false"/>
          <w:color w:val="000000"/>
          <w:sz w:val="28"/>
        </w:rPr>
        <w:t>
      16) спорттық мүкәммалды сәйкестендіру және баптау бойынша қызметтер;</w:t>
      </w:r>
    </w:p>
    <w:bookmarkEnd w:id="61"/>
    <w:bookmarkStart w:name="z76" w:id="62"/>
    <w:p>
      <w:pPr>
        <w:spacing w:after="0"/>
        <w:ind w:left="0"/>
        <w:jc w:val="both"/>
      </w:pPr>
      <w:r>
        <w:rPr>
          <w:rFonts w:ascii="Times New Roman"/>
          <w:b w:val="false"/>
          <w:i w:val="false"/>
          <w:color w:val="000000"/>
          <w:sz w:val="28"/>
        </w:rPr>
        <w:t>
      17) спорт делегацияларына қызмет көрсету және оларды қабылдау, тұрғын үй-жайларды жалдау және ұйымдастырылған тамақтандыру;</w:t>
      </w:r>
    </w:p>
    <w:bookmarkEnd w:id="62"/>
    <w:bookmarkStart w:name="z77" w:id="63"/>
    <w:p>
      <w:pPr>
        <w:spacing w:after="0"/>
        <w:ind w:left="0"/>
        <w:jc w:val="both"/>
      </w:pPr>
      <w:r>
        <w:rPr>
          <w:rFonts w:ascii="Times New Roman"/>
          <w:b w:val="false"/>
          <w:i w:val="false"/>
          <w:color w:val="000000"/>
          <w:sz w:val="28"/>
        </w:rPr>
        <w:t>
      18) өткізу орындарын дайындаумен және ағымдағы күтіп ұстаумен, спорттық іс-шараларды ұйымдастырумен байланысты қызметтерге, оның ішінде заңды және жеке тұлғалар ақылы негізде көрсететін қызметтерге ақы төлеу;</w:t>
      </w:r>
    </w:p>
    <w:bookmarkEnd w:id="63"/>
    <w:bookmarkStart w:name="z78" w:id="64"/>
    <w:p>
      <w:pPr>
        <w:spacing w:after="0"/>
        <w:ind w:left="0"/>
        <w:jc w:val="both"/>
      </w:pPr>
      <w:r>
        <w:rPr>
          <w:rFonts w:ascii="Times New Roman"/>
          <w:b w:val="false"/>
          <w:i w:val="false"/>
          <w:color w:val="000000"/>
          <w:sz w:val="28"/>
        </w:rPr>
        <w:t>
      19) спорт түрінің немесе спорттық іс-шараның ерекшелігін негізге ала отырып, спорттық іс-шараларды өткізу үшін қажетті материалдық қорларды сатып алу;</w:t>
      </w:r>
    </w:p>
    <w:bookmarkEnd w:id="64"/>
    <w:bookmarkStart w:name="z79" w:id="65"/>
    <w:p>
      <w:pPr>
        <w:spacing w:after="0"/>
        <w:ind w:left="0"/>
        <w:jc w:val="both"/>
      </w:pPr>
      <w:r>
        <w:rPr>
          <w:rFonts w:ascii="Times New Roman"/>
          <w:b w:val="false"/>
          <w:i w:val="false"/>
          <w:color w:val="000000"/>
          <w:sz w:val="28"/>
        </w:rPr>
        <w:t>
      20) спорттық іс-шараларға қатысу бойынша бастапқы және ұйымдастыру жарналарын төлеуге, бірыңғай республикалық және өңірлік күнтізбелерде спорттық іс-шараларды тіркеуге байланысты шығыстар;</w:t>
      </w:r>
    </w:p>
    <w:bookmarkEnd w:id="65"/>
    <w:bookmarkStart w:name="z80" w:id="66"/>
    <w:p>
      <w:pPr>
        <w:spacing w:after="0"/>
        <w:ind w:left="0"/>
        <w:jc w:val="both"/>
      </w:pPr>
      <w:r>
        <w:rPr>
          <w:rFonts w:ascii="Times New Roman"/>
          <w:b w:val="false"/>
          <w:i w:val="false"/>
          <w:color w:val="000000"/>
          <w:sz w:val="28"/>
        </w:rPr>
        <w:t>
      21) спорт түрлері бойынша Қазақстан Республикасының ұлттық және (немесе) штаттық ұлттық командаларын, спорттық іс-шараларға қатысу үшін спорттық іс-шараларға қатысушыларды және спорттық жарысқа қызмет көрсету үшін қажетті мамандарды іссапарға жіберу;</w:t>
      </w:r>
    </w:p>
    <w:bookmarkEnd w:id="66"/>
    <w:bookmarkStart w:name="z81" w:id="67"/>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 xml:space="preserve">№ 100 </w:t>
      </w:r>
      <w:r>
        <w:rPr>
          <w:rFonts w:ascii="Times New Roman"/>
          <w:b w:val="false"/>
          <w:i w:val="false"/>
          <w:color w:val="000000"/>
          <w:sz w:val="28"/>
        </w:rPr>
        <w:t>бұйрыққа сәйкес бірінші топтағы мүгедектігі бар спортшыны алып жүру шығындарын өтеу;</w:t>
      </w:r>
    </w:p>
    <w:bookmarkEnd w:id="67"/>
    <w:bookmarkStart w:name="z82" w:id="68"/>
    <w:p>
      <w:pPr>
        <w:spacing w:after="0"/>
        <w:ind w:left="0"/>
        <w:jc w:val="both"/>
      </w:pPr>
      <w:r>
        <w:rPr>
          <w:rFonts w:ascii="Times New Roman"/>
          <w:b w:val="false"/>
          <w:i w:val="false"/>
          <w:color w:val="000000"/>
          <w:sz w:val="28"/>
        </w:rPr>
        <w:t xml:space="preserve">
      23) "Жоғары дәрежелі спортшылармен, жоғары дәрежелі спортшыларды даярлауды жүзеге асыратын жаттықтырушылармен дене шынықтыру және спорт саласындағы мамандармен спорттық қызмет туралы шарттар бойынша ақша төлемінің мөлшерін бекіту туралы" Қазақстан Республикасы Спорт және дене шынықтыру істері агенттігі төрағасының 2014 жылғы 28 шілдедегі № 296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9677 болып тіркелген) сәйкес спорттық қызмет туралы шарттар бойынша ақы төлеу;</w:t>
      </w:r>
    </w:p>
    <w:bookmarkEnd w:id="68"/>
    <w:bookmarkStart w:name="z83" w:id="69"/>
    <w:p>
      <w:pPr>
        <w:spacing w:after="0"/>
        <w:ind w:left="0"/>
        <w:jc w:val="both"/>
      </w:pPr>
      <w:r>
        <w:rPr>
          <w:rFonts w:ascii="Times New Roman"/>
          <w:b w:val="false"/>
          <w:i w:val="false"/>
          <w:color w:val="000000"/>
          <w:sz w:val="28"/>
        </w:rPr>
        <w:t xml:space="preserve">
      24) "Халықаралық спорттық жарыстардың чемпиондары мен жүлдегерлеріне, спорт түрлері бойынша Қазақстан Республикасының ұлттық командаларының жаттықтырушылары мен мүшелеріне ақшалай көтермелеу мөлшерлерін бекіту туралы" Қазақстан Республикасы Мәдениет және спорт министрінің 2023 жылғы 27 маусымдағы № 156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32990 болып тіркелген) сәйкес ақшалай көтермелеулерді төлеу;</w:t>
      </w:r>
    </w:p>
    <w:bookmarkEnd w:id="69"/>
    <w:bookmarkStart w:name="z84" w:id="70"/>
    <w:p>
      <w:pPr>
        <w:spacing w:after="0"/>
        <w:ind w:left="0"/>
        <w:jc w:val="both"/>
      </w:pPr>
      <w:r>
        <w:rPr>
          <w:rFonts w:ascii="Times New Roman"/>
          <w:b w:val="false"/>
          <w:i w:val="false"/>
          <w:color w:val="000000"/>
          <w:sz w:val="28"/>
        </w:rPr>
        <w:t xml:space="preserve">
      25) "Спорт түрлері бойынша Қазақстан Республикасы ұлттық командаларының мүшелеріне олардың халықаралық спорттық жарыстарда жарақаттар алуы және мертігу кезінде өтемақы төлемдерін төлеу" мемлекеттік қызметін көрсету қағидаларын бекіту туралы" Қазақстан Республикасы Спорт және дене шынықтыру істері агенттігі Төрағасының 2014 жылғы 28 шілдедегі № 292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9672 болып тіркелген) сәйкес өтемақы төлемдерін төлеу;</w:t>
      </w:r>
    </w:p>
    <w:bookmarkEnd w:id="70"/>
    <w:bookmarkStart w:name="z85" w:id="71"/>
    <w:p>
      <w:pPr>
        <w:spacing w:after="0"/>
        <w:ind w:left="0"/>
        <w:jc w:val="both"/>
      </w:pPr>
      <w:r>
        <w:rPr>
          <w:rFonts w:ascii="Times New Roman"/>
          <w:b w:val="false"/>
          <w:i w:val="false"/>
          <w:color w:val="000000"/>
          <w:sz w:val="28"/>
        </w:rPr>
        <w:t xml:space="preserve">
      26) Заңның 7-бабының </w:t>
      </w:r>
      <w:r>
        <w:rPr>
          <w:rFonts w:ascii="Times New Roman"/>
          <w:b w:val="false"/>
          <w:i w:val="false"/>
          <w:color w:val="000000"/>
          <w:sz w:val="28"/>
        </w:rPr>
        <w:t>65-16) тармақшасына</w:t>
      </w:r>
      <w:r>
        <w:rPr>
          <w:rFonts w:ascii="Times New Roman"/>
          <w:b w:val="false"/>
          <w:i w:val="false"/>
          <w:color w:val="000000"/>
          <w:sz w:val="28"/>
        </w:rPr>
        <w:t xml:space="preserve"> сәйкес дене шынықтыру және спорт саласындағы уәкілетті орган бекітетін спорт түрлері бойынша Қазақстан Республикасының ұлттық құрама командаларының құрамына кіретін спортшыларға, олардың жаттықтырушыларына ай сайынғы ақшалай қамтылу төлемдерін төлеу.</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Туризм және спорт министрінің 08.09.2026 </w:t>
      </w:r>
      <w:r>
        <w:rPr>
          <w:rFonts w:ascii="Times New Roman"/>
          <w:b w:val="false"/>
          <w:i w:val="false"/>
          <w:color w:val="000000"/>
          <w:sz w:val="28"/>
        </w:rPr>
        <w:t>№ 167</w:t>
      </w:r>
      <w:r>
        <w:rPr>
          <w:rFonts w:ascii="Times New Roman"/>
          <w:b w:val="false"/>
          <w:i w:val="false"/>
          <w:color w:val="ff0000"/>
          <w:sz w:val="28"/>
        </w:rPr>
        <w:t xml:space="preserve"> (алғашқы ресми жарияланған күнінен кейін күнтiзбелiк он күн өткен соң қолданысқа енгізіледі) бұйрығымен.</w:t>
      </w:r>
      <w:r>
        <w:br/>
      </w:r>
      <w:r>
        <w:rPr>
          <w:rFonts w:ascii="Times New Roman"/>
          <w:b w:val="false"/>
          <w:i w:val="false"/>
          <w:color w:val="000000"/>
          <w:sz w:val="28"/>
        </w:rPr>
        <w:t>
</w:t>
      </w:r>
    </w:p>
    <w:bookmarkStart w:name="z86" w:id="72"/>
    <w:p>
      <w:pPr>
        <w:spacing w:after="0"/>
        <w:ind w:left="0"/>
        <w:jc w:val="both"/>
      </w:pPr>
      <w:r>
        <w:rPr>
          <w:rFonts w:ascii="Times New Roman"/>
          <w:b w:val="false"/>
          <w:i w:val="false"/>
          <w:color w:val="000000"/>
          <w:sz w:val="28"/>
        </w:rPr>
        <w:t>
      16. Спорт резервін және жоғары дәрежелі спортшыларды даярлау жөніндегі оқу-жаттығу процесі жүзеге асырылатын мемлекеттік дене шынықтыру-спорт ұйымдары шартта белгіленген мерзімдерде мемлекеттік сатып алу туралы шарттың орындалуы туралы ай сайынғы есепті қоса бере отырып көрсетілген қызметтер актісін, сондай-ақ мемлекеттік сатып алу туралы шарттың орындалуы бойынша қорытынды есепті уәкілетті органға және (немесе) жергілікті атқарушы органға ұсынады.</w:t>
      </w:r>
    </w:p>
    <w:bookmarkEnd w:id="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