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2a642" w14:textId="cc2a6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министрлігінің кейбiр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2025 жылғы 30 қыркүйектегі № 299 бұйрығы. Қазақстан Республикасының Әділет министрлігінде 2025 жылғы 30 қыркүйекте № 37000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5" w:id="0"/>
    <w:p>
      <w:pPr>
        <w:spacing w:after="0"/>
        <w:ind w:left="0"/>
        <w:jc w:val="both"/>
      </w:pPr>
      <w:r>
        <w:rPr>
          <w:rFonts w:ascii="Times New Roman"/>
          <w:b w:val="false"/>
          <w:i w:val="false"/>
          <w:color w:val="000000"/>
          <w:sz w:val="28"/>
        </w:rPr>
        <w:t>
      БҰЙЫРАМЫН:</w:t>
      </w:r>
    </w:p>
    <w:bookmarkEnd w:id="0"/>
    <w:bookmarkStart w:name="z6" w:id="1"/>
    <w:p>
      <w:pPr>
        <w:spacing w:after="0"/>
        <w:ind w:left="0"/>
        <w:jc w:val="both"/>
      </w:pPr>
      <w:r>
        <w:rPr>
          <w:rFonts w:ascii="Times New Roman"/>
          <w:b w:val="false"/>
          <w:i w:val="false"/>
          <w:color w:val="000000"/>
          <w:sz w:val="28"/>
        </w:rPr>
        <w:t xml:space="preserve">
      1. Қоса беріліп отырған Қазақстан Республикасы Еңбек және халықты әлеуметтік қорғау министрлігінің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 (бұдан әрі – Тізбе). </w:t>
      </w:r>
    </w:p>
    <w:bookmarkEnd w:id="1"/>
    <w:bookmarkStart w:name="z7"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қамсыздандыру және әлеуметтік сақтандыру департаменті заңнамада белгіленген тәртіппен:</w:t>
      </w:r>
    </w:p>
    <w:bookmarkEnd w:id="2"/>
    <w:bookmarkStart w:name="z8"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9"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ресми интернет-ресурсында орналастыруды;</w:t>
      </w:r>
    </w:p>
    <w:bookmarkEnd w:id="4"/>
    <w:bookmarkStart w:name="z10" w:id="5"/>
    <w:p>
      <w:pPr>
        <w:spacing w:after="0"/>
        <w:ind w:left="0"/>
        <w:jc w:val="both"/>
      </w:pPr>
      <w:r>
        <w:rPr>
          <w:rFonts w:ascii="Times New Roman"/>
          <w:b w:val="false"/>
          <w:i w:val="false"/>
          <w:color w:val="000000"/>
          <w:sz w:val="28"/>
        </w:rPr>
        <w:t>
      3) осы тармақтың 1) және 2) тармақшалары орындалғаннан кейін он жұмыс күні ішінде Қазақстан Республикасы Еңбек және халықты әлеуметтік қорғау министрлігінің Заң қызметі департаментіне олардың орындалуы туралы ақпарат берілсін.</w:t>
      </w:r>
    </w:p>
    <w:bookmarkEnd w:id="5"/>
    <w:bookmarkStart w:name="z11"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6"/>
    <w:bookmarkStart w:name="z12" w:id="7"/>
    <w:p>
      <w:pPr>
        <w:spacing w:after="0"/>
        <w:ind w:left="0"/>
        <w:jc w:val="both"/>
      </w:pPr>
      <w:r>
        <w:rPr>
          <w:rFonts w:ascii="Times New Roman"/>
          <w:b w:val="false"/>
          <w:i w:val="false"/>
          <w:color w:val="000000"/>
          <w:sz w:val="28"/>
        </w:rPr>
        <w:t>
      4. Осы бұйрық 2026 жылғы 1 қаңтардан бастап қолданысқа енгізілетін Тізбенің 3-тармағының үшінші, төртінші, бесінші, алтыншы, жетінші, сегізінші, тоғызыншы, оныншы, он бірінші, он екінші, он үшінші, он төртінші, он бесінші, он алтыншы, он жетінші, он сегізінші, он тоғызыншы, жиырмасыншы, жиырма бірінші, жиырма екінші, жиырма үшінші, жиырма төртінші, жиырма бесінші, жиырма алтыншы, жиырма жетінші, жиырма сегізінші, жиырма тоғызыншы, отызыншы, отыз бірінші, отыз екінші, отыз үшінші, отыз төртінші, отыз бесінші, отыз алтыншы, отыз жетінші, отыз сегізінші, отыз тоғызыншы, қырықыншы, қырық бірінші, қырық екінші, қырық үшінші, қырық төртінші, қырық бесінші, қырық алтыншы, қырық жетінші, қырық сегізінші, қырық тоғызыншы, елуінші, елу бірінші, елу сегізінші, елу тоғызыншы, алпысыншы, алпыс бірінші, алпыс екінші, алпыс үшінші, алпыс төртінші, алпыс бесінші, алпыс алтыншы, алпыс жетінші, алпыс сегізінші, алпыс тоғызыншы, жетпісінші, жетпіс екінші, жетпіс үшінші, жетпіс төртінші, сексенінші, сексен бірінші, сексен бесінші, жүз жиырма алтыншы, жүз жиырма жетінші, жүз жиырма сегізінші абзацтарын, Тізбенің 4-тармағының үшінші, төртінші, бесінші, алтыншы, жетінші, сегізінші, он алтыншы, он жетінші, он сегізінші, он тоғызыншы, жиырмасыншы, жиырма бірінші, жиырма екінші, жиырма үшінші абзацтарын, Тізбенің 5-тармағының үшінші, төртінші, бесінші, алтыншы, жетінші, сегізінші, алтыншы, он жетінші, он тоғызыншы, жиырмасыншы, жиырма бірінші, жиырма екінші, жиырма үшінші, жиырма төртінші, жиырма бесінші, жиырма алтыншы абзацтарын, Тізбенің 6-тармағының үшінші, төртінші, бесінші, алтыншы, жетінші, сегізінші, отыз алтыншы, отыз жетінші, отыз тоғызыншы, қырықыншы, қырық бірінші, қырық екінші, қырық үшінші, қырық төртінші, қырық бесінші, қырық алтыншы, қырық жетінші абзацтарын, Тізбенің 7-тармағының үшінші, төртінші, бесінші, алтыншы, жетінші, сегізінші, тоғызыншы, оныншы, он бірінші, он екінші, он үшінші, он төртінші, он бесінші, он алтыншы, он жетінші, он сегізінші, он тоғызыншы, жиырмасыншы, жиырма бірінші, жиырма екінші, жиырма үшінші, жиырма төртінші, жиырма бесінші, жиырма алтыншы, жиырма жетінші, жиырма сегізінші, жиырма тоғызыншы, отызыншы, отыз бірінші, отыз екінші, отыз үшінші, отыз төртінші, отыз бесінші, отыз алтыншы, отыз жетінші, отыз сегізінші, отыз тоғызыншы, қырықыншы, қырық бірінші, қырық екінші, қырық үшінші, қырық төртінші, қырық бесінші, қырық алтыншы, қырық жетінші, қырық сегізінші, қырық тоғызыншы, елуінші, елу бірінші, елу екінші, елу үшінші, елу төртінші, елу бесінші, елу алтыншы, елу жетінші, елу сегізінші абзацтарын, Тізбенің 8-тармағын қоспағанда,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4" w:id="8"/>
      <w:r>
        <w:rPr>
          <w:rFonts w:ascii="Times New Roman"/>
          <w:b w:val="false"/>
          <w:i w:val="false"/>
          <w:color w:val="000000"/>
          <w:sz w:val="28"/>
        </w:rPr>
        <w:t>
      "КЕЛІСІЛДІ"</w:t>
      </w:r>
    </w:p>
    <w:bookmarkEnd w:id="8"/>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министрлігі</w:t>
      </w:r>
    </w:p>
    <w:p>
      <w:pPr>
        <w:spacing w:after="0"/>
        <w:ind w:left="0"/>
        <w:jc w:val="both"/>
      </w:pPr>
      <w:bookmarkStart w:name="z15" w:id="9"/>
      <w:r>
        <w:rPr>
          <w:rFonts w:ascii="Times New Roman"/>
          <w:b w:val="false"/>
          <w:i w:val="false"/>
          <w:color w:val="000000"/>
          <w:sz w:val="28"/>
        </w:rPr>
        <w:t>
      "КЕЛІСІЛДІ"</w:t>
      </w:r>
    </w:p>
    <w:bookmarkEnd w:id="9"/>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экономика министрлігі</w:t>
      </w:r>
    </w:p>
    <w:p>
      <w:pPr>
        <w:spacing w:after="0"/>
        <w:ind w:left="0"/>
        <w:jc w:val="both"/>
      </w:pPr>
      <w:bookmarkStart w:name="z16" w:id="10"/>
      <w:r>
        <w:rPr>
          <w:rFonts w:ascii="Times New Roman"/>
          <w:b w:val="false"/>
          <w:i w:val="false"/>
          <w:color w:val="000000"/>
          <w:sz w:val="28"/>
        </w:rPr>
        <w:t>
      "КЕЛІСІЛДІ"</w:t>
      </w:r>
    </w:p>
    <w:bookmarkEnd w:id="10"/>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Жасанды интелллект және цифрлық</w:t>
      </w:r>
    </w:p>
    <w:p>
      <w:pPr>
        <w:spacing w:after="0"/>
        <w:ind w:left="0"/>
        <w:jc w:val="both"/>
      </w:pPr>
      <w:r>
        <w:rPr>
          <w:rFonts w:ascii="Times New Roman"/>
          <w:b w:val="false"/>
          <w:i w:val="false"/>
          <w:color w:val="000000"/>
          <w:sz w:val="28"/>
        </w:rPr>
        <w:t>даму министрлігі</w:t>
      </w:r>
    </w:p>
    <w:p>
      <w:pPr>
        <w:spacing w:after="0"/>
        <w:ind w:left="0"/>
        <w:jc w:val="both"/>
      </w:pPr>
      <w:bookmarkStart w:name="z17" w:id="11"/>
      <w:r>
        <w:rPr>
          <w:rFonts w:ascii="Times New Roman"/>
          <w:b w:val="false"/>
          <w:i w:val="false"/>
          <w:color w:val="000000"/>
          <w:sz w:val="28"/>
        </w:rPr>
        <w:t>
      "КЕЛІСІЛДІ"</w:t>
      </w:r>
    </w:p>
    <w:bookmarkEnd w:id="11"/>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Оқу-ағарту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2025 жылғы 30 қыркүйектегі</w:t>
            </w:r>
            <w:r>
              <w:br/>
            </w:r>
            <w:r>
              <w:rPr>
                <w:rFonts w:ascii="Times New Roman"/>
                <w:b w:val="false"/>
                <w:i w:val="false"/>
                <w:color w:val="000000"/>
                <w:sz w:val="20"/>
              </w:rPr>
              <w:t>№ 299</w:t>
            </w:r>
            <w:r>
              <w:br/>
            </w:r>
            <w:r>
              <w:rPr>
                <w:rFonts w:ascii="Times New Roman"/>
                <w:b w:val="false"/>
                <w:i w:val="false"/>
                <w:color w:val="000000"/>
                <w:sz w:val="20"/>
              </w:rPr>
              <w:t>Бұйрықпен бекітілген</w:t>
            </w:r>
          </w:p>
        </w:tc>
      </w:tr>
    </w:tbl>
    <w:bookmarkStart w:name="z19" w:id="12"/>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министрлігінің өзгерістер мен толықтырулар енгізілетін кейбір бұйрықтарының тізбесі</w:t>
      </w:r>
    </w:p>
    <w:bookmarkEnd w:id="12"/>
    <w:bookmarkStart w:name="z20" w:id="13"/>
    <w:p>
      <w:pPr>
        <w:spacing w:after="0"/>
        <w:ind w:left="0"/>
        <w:jc w:val="both"/>
      </w:pPr>
      <w:r>
        <w:rPr>
          <w:rFonts w:ascii="Times New Roman"/>
          <w:b w:val="false"/>
          <w:i w:val="false"/>
          <w:color w:val="000000"/>
          <w:sz w:val="28"/>
        </w:rPr>
        <w:t xml:space="preserve">
      1. "Әлеуметтік-еңбек саласында мемлекеттік қызметтерді көрсетудің кейбір мәселелері туралы" Қазақстан Республикасы Еңбек және халықты әлеуметтік қорғау министрінің 2021 жылғы 25 наурыздағы № 84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22394 болып тіркелген) мынадай өгерістер енгізілсін:</w:t>
      </w:r>
    </w:p>
    <w:bookmarkEnd w:id="13"/>
    <w:bookmarkStart w:name="z21" w:id="14"/>
    <w:p>
      <w:pPr>
        <w:spacing w:after="0"/>
        <w:ind w:left="0"/>
        <w:jc w:val="both"/>
      </w:pPr>
      <w:r>
        <w:rPr>
          <w:rFonts w:ascii="Times New Roman"/>
          <w:b w:val="false"/>
          <w:i w:val="false"/>
          <w:color w:val="000000"/>
          <w:sz w:val="28"/>
        </w:rPr>
        <w:t xml:space="preserve">
      көрсетілген бұйрықпен бекітілген "Семей ядролық сынақ полигонындағы ядролық сынақтардың салдарынан зардап шеккен азаматтарды тіркеу, біржолғы мемлекеттік ақшалай өтемақы төлеу, куәлік беру"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3" w:id="15"/>
    <w:p>
      <w:pPr>
        <w:spacing w:after="0"/>
        <w:ind w:left="0"/>
        <w:jc w:val="both"/>
      </w:pPr>
      <w:r>
        <w:rPr>
          <w:rFonts w:ascii="Times New Roman"/>
          <w:b w:val="false"/>
          <w:i w:val="false"/>
          <w:color w:val="000000"/>
          <w:sz w:val="28"/>
        </w:rPr>
        <w:t>
      "10. Мемлекеттік корпорацияның аудандық (қалалық) бөлiмшелерi келiп түскен iс макеттерiн тиiстi журналда тiркейдi және Семей ядролық сынақ полигонындағы ядролық сынақтардың салдарынан зардап шеккен азаматтарға өтемақы тағайындау туралы шешiмдердiң жобаларын дайындайды.</w:t>
      </w:r>
    </w:p>
    <w:bookmarkEnd w:id="15"/>
    <w:bookmarkStart w:name="z24" w:id="16"/>
    <w:p>
      <w:pPr>
        <w:spacing w:after="0"/>
        <w:ind w:left="0"/>
        <w:jc w:val="both"/>
      </w:pPr>
      <w:r>
        <w:rPr>
          <w:rFonts w:ascii="Times New Roman"/>
          <w:b w:val="false"/>
          <w:i w:val="false"/>
          <w:color w:val="000000"/>
          <w:sz w:val="28"/>
        </w:rPr>
        <w:t>
      Өтемақы тағайындау үшiн Мемлекеттік корпорацияның аудандық (қалалық) бөлiмшелерiнiң қызметкерлерi өтемақы тағайындау туралы шешiмдердiң жобаларын қоса бере отырып, iс макеттерiн олар алынған күннен бастап күнтізбелік бес күннiң iшiнде Мемлекеттік корпорацияның облыстардағы, республикалық маңызы бар қалалардағы, астанадағы филиалдары арқылы Қазақстан Республикасының Еңбек және халықты әлеуметтік қорғау министрлігі Халықты әлеуметтік қорғау саласындағы реттеу және бақылау комитетінің аумақтық органдарына (бұдан әрі – өтемақы тағайындау жөніндегі орган) жiбередi.";</w:t>
      </w:r>
    </w:p>
    <w:bookmarkEnd w:id="16"/>
    <w:bookmarkStart w:name="z25" w:id="17"/>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1-қосымшасы</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7"/>
    <w:bookmarkStart w:name="z26" w:id="18"/>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6-қосымшасы</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8"/>
    <w:bookmarkStart w:name="z27" w:id="19"/>
    <w:p>
      <w:pPr>
        <w:spacing w:after="0"/>
        <w:ind w:left="0"/>
        <w:jc w:val="both"/>
      </w:pPr>
      <w:r>
        <w:rPr>
          <w:rFonts w:ascii="Times New Roman"/>
          <w:b w:val="false"/>
          <w:i w:val="false"/>
          <w:color w:val="000000"/>
          <w:sz w:val="28"/>
        </w:rPr>
        <w:t xml:space="preserve">
      көрсетілген бұйрықпен бекітілген "Банкроттық салдарынан таратылған заңды тұлғалар қызметкерлердің өмірі мен денсаулығына келтірген зиянды өтеу жөніндегі төлемдерді капиталдандыру кезеңі аяқталғаннан кейін Қазақстан Республикасының азаматтарына ай сайынғы төлемдер түрінде әлеуметтік көмекті тағайындау"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9" w:id="20"/>
    <w:p>
      <w:pPr>
        <w:spacing w:after="0"/>
        <w:ind w:left="0"/>
        <w:jc w:val="both"/>
      </w:pPr>
      <w:r>
        <w:rPr>
          <w:rFonts w:ascii="Times New Roman"/>
          <w:b w:val="false"/>
          <w:i w:val="false"/>
          <w:color w:val="000000"/>
          <w:sz w:val="28"/>
        </w:rPr>
        <w:t>
      "2. Мемлекеттік қызметті Қазақстан Республикасы Енбек және халықты әлеуметтік қорғау министрлігінің Халықты әлеуметтік қорғау саласындағы реттеу және бақылау комитетінің аумақтық бөлімшелері (бұдан әрі – көрсетілетін қызметті беруші) жеке тұлғаларға және оның заңды өкілдеріне (бұдан әрі – көрсетілетін қызметті алушы) осы Қағидаларға сәйкес көрсетеді.</w:t>
      </w:r>
    </w:p>
    <w:bookmarkEnd w:id="20"/>
    <w:bookmarkStart w:name="z30" w:id="21"/>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"Азаматарға арналған үкімет" мемлекеттік корпорациясы (бұдан әрі – Мемлекеттік корпорация) коммерциялық емес акционерлық коғам арқылы жүзеге асырылады.";</w:t>
      </w:r>
    </w:p>
    <w:bookmarkEnd w:id="21"/>
    <w:bookmarkStart w:name="z31" w:id="22"/>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w:t>
      </w:r>
      <w:r>
        <w:rPr>
          <w:rFonts w:ascii="Times New Roman"/>
          <w:b w:val="false"/>
          <w:i w:val="false"/>
          <w:color w:val="000000"/>
          <w:sz w:val="28"/>
        </w:rPr>
        <w:t xml:space="preserve"> осы Тізбеге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End w:id="22"/>
    <w:bookmarkStart w:name="z32" w:id="23"/>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4-қосымшасы</w:t>
      </w:r>
      <w:r>
        <w:rPr>
          <w:rFonts w:ascii="Times New Roman"/>
          <w:b w:val="false"/>
          <w:i w:val="false"/>
          <w:color w:val="000000"/>
          <w:sz w:val="28"/>
        </w:rPr>
        <w:t xml:space="preserve"> осы Тізбеге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23"/>
    <w:bookmarkStart w:name="z33" w:id="24"/>
    <w:p>
      <w:pPr>
        <w:spacing w:after="0"/>
        <w:ind w:left="0"/>
        <w:jc w:val="both"/>
      </w:pPr>
      <w:r>
        <w:rPr>
          <w:rFonts w:ascii="Times New Roman"/>
          <w:b w:val="false"/>
          <w:i w:val="false"/>
          <w:color w:val="000000"/>
          <w:sz w:val="28"/>
        </w:rPr>
        <w:t xml:space="preserve">
      көрсетілген бұйрықпен бекітілген "Инфляцияның деңгейін ескере отырып, нақты енгізілген міндетті зейнетақы жарналарының, міндетті кәсіптік зейнетақы жарналарының сомасы мен зейнетақы жинақтарының сомасы арасындағы айырма төлемі"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35" w:id="25"/>
    <w:p>
      <w:pPr>
        <w:spacing w:after="0"/>
        <w:ind w:left="0"/>
        <w:jc w:val="both"/>
      </w:pPr>
      <w:r>
        <w:rPr>
          <w:rFonts w:ascii="Times New Roman"/>
          <w:b w:val="false"/>
          <w:i w:val="false"/>
          <w:color w:val="000000"/>
          <w:sz w:val="28"/>
        </w:rPr>
        <w:t>
      "2. Мемлекеттік көрсетілетін қызметті осы Қағидаларға сәйкес жеке тұлғаларға (бұдан әрі – көрсетілетін қызметті алушы) Қазақстан Республикасы Еңбек және халықты әлеуметтік қорғау министрлігі Халықты әлеуметтік қорғау саласындағы реттеу және бақылау комитетінің аумақтық бөлімшелері (бұдан әрі-көрсетілетін қызметті беруші) көрсетеді.</w:t>
      </w:r>
    </w:p>
    <w:bookmarkEnd w:id="25"/>
    <w:bookmarkStart w:name="z36" w:id="26"/>
    <w:p>
      <w:pPr>
        <w:spacing w:after="0"/>
        <w:ind w:left="0"/>
        <w:jc w:val="both"/>
      </w:pPr>
      <w:r>
        <w:rPr>
          <w:rFonts w:ascii="Times New Roman"/>
          <w:b w:val="false"/>
          <w:i w:val="false"/>
          <w:color w:val="000000"/>
          <w:sz w:val="28"/>
        </w:rPr>
        <w:t>
      Өтінішті қабылдау және мемлекеттік қызмет көрсету нәтижелерін беру:</w:t>
      </w:r>
    </w:p>
    <w:bookmarkEnd w:id="26"/>
    <w:bookmarkStart w:name="z37" w:id="27"/>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27"/>
    <w:bookmarkStart w:name="z38" w:id="28"/>
    <w:p>
      <w:pPr>
        <w:spacing w:after="0"/>
        <w:ind w:left="0"/>
        <w:jc w:val="both"/>
      </w:pPr>
      <w:r>
        <w:rPr>
          <w:rFonts w:ascii="Times New Roman"/>
          <w:b w:val="false"/>
          <w:i w:val="false"/>
          <w:color w:val="000000"/>
          <w:sz w:val="28"/>
        </w:rPr>
        <w:t>
      2) ұялы байланыстың абоненттік құрылғысы.</w:t>
      </w:r>
    </w:p>
    <w:bookmarkEnd w:id="28"/>
    <w:bookmarkStart w:name="z39" w:id="29"/>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w:t>
      </w:r>
      <w:r>
        <w:rPr>
          <w:rFonts w:ascii="Times New Roman"/>
          <w:b w:val="false"/>
          <w:i w:val="false"/>
          <w:color w:val="000000"/>
          <w:sz w:val="28"/>
        </w:rPr>
        <w:t xml:space="preserve"> осы Тізбеге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жаңа редакцияда жазылсын.</w:t>
      </w:r>
    </w:p>
    <w:bookmarkEnd w:id="29"/>
    <w:bookmarkStart w:name="z40" w:id="30"/>
    <w:p>
      <w:pPr>
        <w:spacing w:after="0"/>
        <w:ind w:left="0"/>
        <w:jc w:val="both"/>
      </w:pPr>
      <w:r>
        <w:rPr>
          <w:rFonts w:ascii="Times New Roman"/>
          <w:b w:val="false"/>
          <w:i w:val="false"/>
          <w:color w:val="000000"/>
          <w:sz w:val="28"/>
        </w:rPr>
        <w:t xml:space="preserve">
      көрсетілген бұйрықпен бекітілген "Бірыңғай жинақтаушы зейнетақы қорынан міндетті зейнетақы жарналары, міндетті кәсіптік зейнетақы жарналары есебінен қалыптасқан зейнетақы жинақтарынан зейнетақы төлемдерін жүзеге асыру"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30"/>
    <w:bookmarkStart w:name="z41" w:id="31"/>
    <w:p>
      <w:pPr>
        <w:spacing w:after="0"/>
        <w:ind w:left="0"/>
        <w:jc w:val="both"/>
      </w:pPr>
      <w:r>
        <w:rPr>
          <w:rFonts w:ascii="Times New Roman"/>
          <w:b w:val="false"/>
          <w:i w:val="false"/>
          <w:color w:val="000000"/>
          <w:sz w:val="28"/>
        </w:rPr>
        <w:t xml:space="preserve">
      "1. Осы "Бірыңғай жинақтаушы зейнетақы қорынан міндетті зейнетақы жарналары, міндетті кәсіптік зейнетақы жарналары есебінен қалыптасқан зейнетақы жинақтарынан зейнетақы төлемдерін жүзеге асыру" мемлекеттік қызмет көрсету қағидалары (бұдан әрі – Қағидалар) "Мемлекеттік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"Бірыңғай жинақтаушы зейнетақы қорынан міндетті зейнетақы жарналары, міндетті кәсіптік зейнетақы жарналары есебінен қалыптастырылған зейнетақы жинақтарынан зейнетақы төлемдерін жүзеге асыру" мемлекеттік қызмет көрсету (бұдан әрі – мемлекеттік көрсетілетін қызмет) тәртібін айқындайды.";</w:t>
      </w:r>
    </w:p>
    <w:bookmarkEnd w:id="31"/>
    <w:bookmarkStart w:name="z42" w:id="32"/>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2-қосымшасы</w:t>
      </w:r>
      <w:r>
        <w:rPr>
          <w:rFonts w:ascii="Times New Roman"/>
          <w:b w:val="false"/>
          <w:i w:val="false"/>
          <w:color w:val="000000"/>
          <w:sz w:val="28"/>
        </w:rPr>
        <w:t xml:space="preserve"> осы Тізбеге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жазылсын.</w:t>
      </w:r>
    </w:p>
    <w:bookmarkEnd w:id="32"/>
    <w:bookmarkStart w:name="z43" w:id="33"/>
    <w:p>
      <w:pPr>
        <w:spacing w:after="0"/>
        <w:ind w:left="0"/>
        <w:jc w:val="both"/>
      </w:pPr>
      <w:r>
        <w:rPr>
          <w:rFonts w:ascii="Times New Roman"/>
          <w:b w:val="false"/>
          <w:i w:val="false"/>
          <w:color w:val="000000"/>
          <w:sz w:val="28"/>
        </w:rPr>
        <w:t xml:space="preserve">
      2. "Бала бір жарым жасқа толғанға дейін оның күтіміне байланысты кірісінен айырылу жағдайы бойынша әлеуметтік төлемдерді алушыларға міндетті зейнетақы жарналарын субсидиялау қағидаларын бекіту туралы" Қазақстан Республикасы Премьер-Министрінің орынбасары - Еңбек және халықты әлеуметтік қорғау министрінің 2023 жылғы 9 маусымдағы № 213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32776 болып тіркелген) мынадай өгерістер енгізілсін:</w:t>
      </w:r>
    </w:p>
    <w:bookmarkEnd w:id="33"/>
    <w:bookmarkStart w:name="z44" w:id="34"/>
    <w:p>
      <w:pPr>
        <w:spacing w:after="0"/>
        <w:ind w:left="0"/>
        <w:jc w:val="both"/>
      </w:pPr>
      <w:r>
        <w:rPr>
          <w:rFonts w:ascii="Times New Roman"/>
          <w:b w:val="false"/>
          <w:i w:val="false"/>
          <w:color w:val="000000"/>
          <w:sz w:val="28"/>
        </w:rPr>
        <w:t xml:space="preserve">
      көрсетілген бұйрықпен бекітілген Бала бір жарым жасқа толғанға дейін оның күтіміне байланысты кірісінен айырылу жағдайы бойынша әлеуметтік төлемдерді алушыларға міндетті зейнетақы жарналарын субсидиялау </w:t>
      </w:r>
      <w:r>
        <w:rPr>
          <w:rFonts w:ascii="Times New Roman"/>
          <w:b w:val="false"/>
          <w:i w:val="false"/>
          <w:color w:val="000000"/>
          <w:sz w:val="28"/>
        </w:rPr>
        <w:t>қағидаларында</w:t>
      </w:r>
      <w:r>
        <w:rPr>
          <w:rFonts w:ascii="Times New Roman"/>
          <w:b w:val="false"/>
          <w:i w:val="false"/>
          <w:color w:val="000000"/>
          <w:sz w:val="28"/>
        </w:rPr>
        <w:t>:</w:t>
      </w:r>
    </w:p>
    <w:bookmarkEnd w:id="34"/>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 xml:space="preserve">3) тармақшасы </w:t>
      </w:r>
      <w:r>
        <w:rPr>
          <w:rFonts w:ascii="Times New Roman"/>
          <w:b w:val="false"/>
          <w:i w:val="false"/>
          <w:color w:val="000000"/>
          <w:sz w:val="28"/>
        </w:rPr>
        <w:t>мынадай редакцияда жазылсын:</w:t>
      </w:r>
    </w:p>
    <w:bookmarkStart w:name="z46" w:id="35"/>
    <w:p>
      <w:pPr>
        <w:spacing w:after="0"/>
        <w:ind w:left="0"/>
        <w:jc w:val="both"/>
      </w:pPr>
      <w:r>
        <w:rPr>
          <w:rFonts w:ascii="Times New Roman"/>
          <w:b w:val="false"/>
          <w:i w:val="false"/>
          <w:color w:val="000000"/>
          <w:sz w:val="28"/>
        </w:rPr>
        <w:t>
      "3) бюджеттік субсидиялардың мөлшерін белгілеу жөніндегі уәкілетті мемлекеттік орган (бұдан әрі – уәкілетті орган) – Қазақстан Республикасы Еңбек және халықты әлеуметтік қорғау министрлігі Халықты әлеуметтік қорғау саласындағы реттеу және бақылау комитетінің аумақтық органдары;";</w:t>
      </w:r>
    </w:p>
    <w:bookmarkEnd w:id="35"/>
    <w:bookmarkStart w:name="z47" w:id="36"/>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1-қосымшасы</w:t>
      </w:r>
      <w:r>
        <w:rPr>
          <w:rFonts w:ascii="Times New Roman"/>
          <w:b w:val="false"/>
          <w:i w:val="false"/>
          <w:color w:val="000000"/>
          <w:sz w:val="28"/>
        </w:rPr>
        <w:t xml:space="preserve"> осы Тізбеге </w:t>
      </w:r>
      <w:r>
        <w:rPr>
          <w:rFonts w:ascii="Times New Roman"/>
          <w:b w:val="false"/>
          <w:i w:val="false"/>
          <w:color w:val="000000"/>
          <w:sz w:val="28"/>
        </w:rPr>
        <w:t>9-қосымшаға</w:t>
      </w:r>
      <w:r>
        <w:rPr>
          <w:rFonts w:ascii="Times New Roman"/>
          <w:b w:val="false"/>
          <w:i w:val="false"/>
          <w:color w:val="000000"/>
          <w:sz w:val="28"/>
        </w:rPr>
        <w:t xml:space="preserve"> сәйкес жаңа редакцияда жазылсын;</w:t>
      </w:r>
    </w:p>
    <w:bookmarkEnd w:id="36"/>
    <w:bookmarkStart w:name="z48" w:id="37"/>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w:t>
      </w:r>
      <w:r>
        <w:rPr>
          <w:rFonts w:ascii="Times New Roman"/>
          <w:b w:val="false"/>
          <w:i w:val="false"/>
          <w:color w:val="000000"/>
          <w:sz w:val="28"/>
        </w:rPr>
        <w:t xml:space="preserve"> осы Тізбеге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 xml:space="preserve">11-қосымшаларға </w:t>
      </w:r>
      <w:r>
        <w:rPr>
          <w:rFonts w:ascii="Times New Roman"/>
          <w:b w:val="false"/>
          <w:i w:val="false"/>
          <w:color w:val="000000"/>
          <w:sz w:val="28"/>
        </w:rPr>
        <w:t>сәйкес жаңа редакцияда жазылсын;</w:t>
      </w:r>
    </w:p>
    <w:bookmarkEnd w:id="37"/>
    <w:bookmarkStart w:name="z49" w:id="38"/>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10-қосымшасы</w:t>
      </w:r>
      <w:r>
        <w:rPr>
          <w:rFonts w:ascii="Times New Roman"/>
          <w:b w:val="false"/>
          <w:i w:val="false"/>
          <w:color w:val="000000"/>
          <w:sz w:val="28"/>
        </w:rPr>
        <w:t xml:space="preserve"> осы Тізбеге </w:t>
      </w:r>
      <w:r>
        <w:rPr>
          <w:rFonts w:ascii="Times New Roman"/>
          <w:b w:val="false"/>
          <w:i w:val="false"/>
          <w:color w:val="000000"/>
          <w:sz w:val="28"/>
        </w:rPr>
        <w:t>12-қосымшаға</w:t>
      </w:r>
      <w:r>
        <w:rPr>
          <w:rFonts w:ascii="Times New Roman"/>
          <w:b w:val="false"/>
          <w:i w:val="false"/>
          <w:color w:val="000000"/>
          <w:sz w:val="28"/>
        </w:rPr>
        <w:t xml:space="preserve"> сәйкес жаңа редакцияда жазылсын.</w:t>
      </w:r>
    </w:p>
    <w:bookmarkEnd w:id="38"/>
    <w:bookmarkStart w:name="z50" w:id="39"/>
    <w:p>
      <w:pPr>
        <w:spacing w:after="0"/>
        <w:ind w:left="0"/>
        <w:jc w:val="both"/>
      </w:pPr>
      <w:r>
        <w:rPr>
          <w:rFonts w:ascii="Times New Roman"/>
          <w:b w:val="false"/>
          <w:i w:val="false"/>
          <w:color w:val="000000"/>
          <w:sz w:val="28"/>
        </w:rPr>
        <w:t xml:space="preserve">
      3. "Әлеуметтік сақтандыру жүйесінің және әлеуметтік-еңбек саласында мемлекеттік қызметтер көрсетудің кейбір мәселелері туралы" Қазақстан Республикасы Премьер-Министрінің орынбасары – Еңбек және халықты әлеуметтік қорғау министрінің 2023 жылғы 21 маусымдағы № 229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32897 болып тіркелген) мынадай өгерістер мен толықтырулар енгізілсін:</w:t>
      </w:r>
    </w:p>
    <w:bookmarkEnd w:id="39"/>
    <w:bookmarkStart w:name="z51" w:id="40"/>
    <w:p>
      <w:pPr>
        <w:spacing w:after="0"/>
        <w:ind w:left="0"/>
        <w:jc w:val="both"/>
      </w:pPr>
      <w:r>
        <w:rPr>
          <w:rFonts w:ascii="Times New Roman"/>
          <w:b w:val="false"/>
          <w:i w:val="false"/>
          <w:color w:val="000000"/>
          <w:sz w:val="28"/>
        </w:rPr>
        <w:t xml:space="preserve">
      көрсетілген бұйрықпен бекітілген Әлеуметтік аударымдарды есептеу және Мемлекеттік әлеуметтік сақтандыру қорына төлеу және олар бойынша өндіріп алу </w:t>
      </w:r>
      <w:r>
        <w:rPr>
          <w:rFonts w:ascii="Times New Roman"/>
          <w:b w:val="false"/>
          <w:i w:val="false"/>
          <w:color w:val="000000"/>
          <w:sz w:val="28"/>
        </w:rPr>
        <w:t>қағидаларында</w:t>
      </w:r>
      <w:r>
        <w:rPr>
          <w:rFonts w:ascii="Times New Roman"/>
          <w:b w:val="false"/>
          <w:i w:val="false"/>
          <w:color w:val="000000"/>
          <w:sz w:val="28"/>
        </w:rPr>
        <w:t>:</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54" w:id="41"/>
    <w:p>
      <w:pPr>
        <w:spacing w:after="0"/>
        <w:ind w:left="0"/>
        <w:jc w:val="both"/>
      </w:pPr>
      <w:r>
        <w:rPr>
          <w:rFonts w:ascii="Times New Roman"/>
          <w:b w:val="false"/>
          <w:i w:val="false"/>
          <w:color w:val="000000"/>
          <w:sz w:val="28"/>
        </w:rPr>
        <w:t>
      "4) әлеуметтік аударымдарды төлеуші (бұдан әрі – төлеуші) – Қазақстан Республикасының заңнамасында белгіленген тәртіппен Мемлекеттік әлеуметтік сақтандыру қорына әлеуметтік аударымдарды есептеуді және төлеуді жүзеге асыратын жұмыс беруші, дара кәсіпкер, оның ішінде шаруа немесе фермер қожалығы, Қазақстан Республикасының Салық кодексінде көзделген өзін-өзі жұмыспен қамтығандар үшін арнаулы салық режимін қолданатын жеке тұлға, жеке практикамен айналысатын адам, оның ішінде Қазақстан Республикасының салық заңнамасында айқындалған, нысанасы жұмыстарды орындау (қызметтерді көрсету) болып табылатын азаматтық-құқықтық сипаттағы шарттар бойынша кіріс алатын жеке тұлғалар үшін Мемлекеттік әлеуметтік сақтандыру қорына әлеуметтік аударымдар төлеуді жүзеге асыратын салық агенттері.</w:t>
      </w:r>
    </w:p>
    <w:bookmarkEnd w:id="41"/>
    <w:bookmarkStart w:name="z55" w:id="42"/>
    <w:p>
      <w:pPr>
        <w:spacing w:after="0"/>
        <w:ind w:left="0"/>
        <w:jc w:val="both"/>
      </w:pPr>
      <w:r>
        <w:rPr>
          <w:rFonts w:ascii="Times New Roman"/>
          <w:b w:val="false"/>
          <w:i w:val="false"/>
          <w:color w:val="000000"/>
          <w:sz w:val="28"/>
        </w:rPr>
        <w:t xml:space="preserve">
      Жеке көмекшілерге материалдық пайда төлеген кезде жергілікті атқарушы органдар немесе өзге де заңды тұлғалар, сондай-ақ Кодекстің </w:t>
      </w:r>
      <w:r>
        <w:rPr>
          <w:rFonts w:ascii="Times New Roman"/>
          <w:b w:val="false"/>
          <w:i w:val="false"/>
          <w:color w:val="000000"/>
          <w:sz w:val="28"/>
        </w:rPr>
        <w:t>243-бабы</w:t>
      </w:r>
      <w:r>
        <w:rPr>
          <w:rFonts w:ascii="Times New Roman"/>
          <w:b w:val="false"/>
          <w:i w:val="false"/>
          <w:color w:val="000000"/>
          <w:sz w:val="28"/>
        </w:rPr>
        <w:t xml:space="preserve"> бірінші бөлігінің 8) тармақшасында көрсетілген адамдар үшін әлеуметтік аударымдарды төлейтін, Кодекстің 102-бабы 2-тармағының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айқындалған интернет-платформа операторы әлеуметтік аударымдарды төлеуші ретінде танылады.";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57" w:id="43"/>
    <w:p>
      <w:pPr>
        <w:spacing w:after="0"/>
        <w:ind w:left="0"/>
        <w:jc w:val="both"/>
      </w:pPr>
      <w:r>
        <w:rPr>
          <w:rFonts w:ascii="Times New Roman"/>
          <w:b w:val="false"/>
          <w:i w:val="false"/>
          <w:color w:val="000000"/>
          <w:sz w:val="28"/>
        </w:rPr>
        <w:t xml:space="preserve">
      "6) бірыңғай төлемді төлеуші – Салық кодексінің </w:t>
      </w:r>
      <w:r>
        <w:rPr>
          <w:rFonts w:ascii="Times New Roman"/>
          <w:b w:val="false"/>
          <w:i w:val="false"/>
          <w:color w:val="000000"/>
          <w:sz w:val="28"/>
        </w:rPr>
        <w:t>820-бабына</w:t>
      </w:r>
      <w:r>
        <w:rPr>
          <w:rFonts w:ascii="Times New Roman"/>
          <w:b w:val="false"/>
          <w:i w:val="false"/>
          <w:color w:val="000000"/>
          <w:sz w:val="28"/>
        </w:rPr>
        <w:t xml:space="preserve"> сәйкес айқындалған салық агенті;";</w:t>
      </w:r>
    </w:p>
    <w:bookmarkEnd w:id="43"/>
    <w:bookmarkStart w:name="z58" w:id="44"/>
    <w:p>
      <w:pPr>
        <w:spacing w:after="0"/>
        <w:ind w:left="0"/>
        <w:jc w:val="both"/>
      </w:pPr>
      <w:r>
        <w:rPr>
          <w:rFonts w:ascii="Times New Roman"/>
          <w:b w:val="false"/>
          <w:i w:val="false"/>
          <w:color w:val="000000"/>
          <w:sz w:val="28"/>
        </w:rPr>
        <w:t>
      мынадай мазмұндағы 3-1-тармағымен толықтырылсын:</w:t>
      </w:r>
    </w:p>
    <w:bookmarkEnd w:id="44"/>
    <w:bookmarkStart w:name="z59" w:id="45"/>
    <w:p>
      <w:pPr>
        <w:spacing w:after="0"/>
        <w:ind w:left="0"/>
        <w:jc w:val="both"/>
      </w:pPr>
      <w:r>
        <w:rPr>
          <w:rFonts w:ascii="Times New Roman"/>
          <w:b w:val="false"/>
          <w:i w:val="false"/>
          <w:color w:val="000000"/>
          <w:sz w:val="28"/>
        </w:rPr>
        <w:t>
      "3-1. Өзін-өзі жұмыспен қамтығандар үшін арнаулы салық режимін қолданатын жеке тұлғалардың төлеуіне жататын әлеуметтік аударымдардың мөлшерлемесі әлеуметтік аударымдарды есептеу объектісінің 1 пайызы мөлшерінде белгіленеді.";</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61" w:id="46"/>
    <w:p>
      <w:pPr>
        <w:spacing w:after="0"/>
        <w:ind w:left="0"/>
        <w:jc w:val="both"/>
      </w:pPr>
      <w:r>
        <w:rPr>
          <w:rFonts w:ascii="Times New Roman"/>
          <w:b w:val="false"/>
          <w:i w:val="false"/>
          <w:color w:val="000000"/>
          <w:sz w:val="28"/>
        </w:rPr>
        <w:t>
      "8. Егер күнтізбелік ай үшін бір төлеушіден әлеуметтік аударымдарды есептеу объектісі республикалық бюджет туралы заңда белгіленген және тиісті қаржы жылының 1 қаңтарында қолданыста болатын жалақының ең төмен мөлшерінен аз болса, онда әлеуметтік аударымдар жалақының ең төмен мөлшері негізге алына отырып есептеледі, төленеді.</w:t>
      </w:r>
    </w:p>
    <w:bookmarkEnd w:id="46"/>
    <w:bookmarkStart w:name="z62" w:id="47"/>
    <w:p>
      <w:pPr>
        <w:spacing w:after="0"/>
        <w:ind w:left="0"/>
        <w:jc w:val="both"/>
      </w:pPr>
      <w:r>
        <w:rPr>
          <w:rFonts w:ascii="Times New Roman"/>
          <w:b w:val="false"/>
          <w:i w:val="false"/>
          <w:color w:val="000000"/>
          <w:sz w:val="28"/>
        </w:rPr>
        <w:t>
      Осы тармақтың күші:</w:t>
      </w:r>
    </w:p>
    <w:bookmarkEnd w:id="47"/>
    <w:bookmarkStart w:name="z63" w:id="48"/>
    <w:p>
      <w:pPr>
        <w:spacing w:after="0"/>
        <w:ind w:left="0"/>
        <w:jc w:val="both"/>
      </w:pPr>
      <w:r>
        <w:rPr>
          <w:rFonts w:ascii="Times New Roman"/>
          <w:b w:val="false"/>
          <w:i w:val="false"/>
          <w:color w:val="000000"/>
          <w:sz w:val="28"/>
        </w:rPr>
        <w:t>
      өзін-өзі жұмыспен қамтығандар үшін арнаулы салық режимін қолданатын жеке тұлғалардың;</w:t>
      </w:r>
    </w:p>
    <w:bookmarkEnd w:id="48"/>
    <w:bookmarkStart w:name="z64" w:id="49"/>
    <w:p>
      <w:pPr>
        <w:spacing w:after="0"/>
        <w:ind w:left="0"/>
        <w:jc w:val="both"/>
      </w:pPr>
      <w:r>
        <w:rPr>
          <w:rFonts w:ascii="Times New Roman"/>
          <w:b w:val="false"/>
          <w:i w:val="false"/>
          <w:color w:val="000000"/>
          <w:sz w:val="28"/>
        </w:rPr>
        <w:t>
      интернет-платформаларды және (немесе) платформалық жұмыспен қамтудың мобильді қосымшаларын пайдалана отырып, қызметтер көрсету немесе жұмыстарды орындау жөніндегі қызметті жүзеге асыратын жеке тұлғалардың;</w:t>
      </w:r>
    </w:p>
    <w:bookmarkEnd w:id="49"/>
    <w:bookmarkStart w:name="z65" w:id="50"/>
    <w:p>
      <w:pPr>
        <w:spacing w:after="0"/>
        <w:ind w:left="0"/>
        <w:jc w:val="both"/>
      </w:pPr>
      <w:r>
        <w:rPr>
          <w:rFonts w:ascii="Times New Roman"/>
          <w:b w:val="false"/>
          <w:i w:val="false"/>
          <w:color w:val="000000"/>
          <w:sz w:val="28"/>
        </w:rPr>
        <w:t>
      нысанасы жұмыстарды орындау (қызметтер көрсету) болып табылатын, Қазақстан Республикасының заңнамасына сәйкес салық агенттерімен жасасқан азаматтық-құқықтық сипаттағы шарттар бойынша кірістер алатын, оның ішінде Қазақстан Республикасындағы халықаралық ұйымдардың өкілдіктерінде, Қазақстан Республикасында аккредиттелген шет мемлекеттердің дипломатиялық өкілдіктерінде және консулдық мекемелерінде жұмыс істейтін жеке тұлғалар (бұдан әрі – азаматтық-құқықтық сипаттағы шарттар бойынша кірістер алатын жеке тұлғалар);</w:t>
      </w:r>
    </w:p>
    <w:bookmarkEnd w:id="50"/>
    <w:bookmarkStart w:name="z66" w:id="51"/>
    <w:p>
      <w:pPr>
        <w:spacing w:after="0"/>
        <w:ind w:left="0"/>
        <w:jc w:val="both"/>
      </w:pPr>
      <w:r>
        <w:rPr>
          <w:rFonts w:ascii="Times New Roman"/>
          <w:b w:val="false"/>
          <w:i w:val="false"/>
          <w:color w:val="000000"/>
          <w:sz w:val="28"/>
        </w:rPr>
        <w:t xml:space="preserve">
      Қазақстан Республикасы Салық кодексінің </w:t>
      </w:r>
      <w:r>
        <w:rPr>
          <w:rFonts w:ascii="Times New Roman"/>
          <w:b w:val="false"/>
          <w:i w:val="false"/>
          <w:color w:val="000000"/>
          <w:sz w:val="28"/>
        </w:rPr>
        <w:t>94-тарауына</w:t>
      </w:r>
      <w:r>
        <w:rPr>
          <w:rFonts w:ascii="Times New Roman"/>
          <w:b w:val="false"/>
          <w:i w:val="false"/>
          <w:color w:val="000000"/>
          <w:sz w:val="28"/>
        </w:rPr>
        <w:t xml:space="preserve"> сәйкес бірыңғай төлем есептелетін жұмыскерлердің;</w:t>
      </w:r>
    </w:p>
    <w:bookmarkEnd w:id="51"/>
    <w:bookmarkStart w:name="z67" w:id="52"/>
    <w:p>
      <w:pPr>
        <w:spacing w:after="0"/>
        <w:ind w:left="0"/>
        <w:jc w:val="both"/>
      </w:pPr>
      <w:r>
        <w:rPr>
          <w:rFonts w:ascii="Times New Roman"/>
          <w:b w:val="false"/>
          <w:i w:val="false"/>
          <w:color w:val="000000"/>
          <w:sz w:val="28"/>
        </w:rPr>
        <w:t xml:space="preserve">
      жергілікті атқарушы органдар және өзге де заңды тұлғалар төлейтін жеке көмекшілердің кірістеріне қолданылмайды. </w:t>
      </w:r>
    </w:p>
    <w:bookmarkEnd w:id="52"/>
    <w:bookmarkStart w:name="z68" w:id="53"/>
    <w:p>
      <w:pPr>
        <w:spacing w:after="0"/>
        <w:ind w:left="0"/>
        <w:jc w:val="both"/>
      </w:pPr>
      <w:r>
        <w:rPr>
          <w:rFonts w:ascii="Times New Roman"/>
          <w:b w:val="false"/>
          <w:i w:val="false"/>
          <w:color w:val="000000"/>
          <w:sz w:val="28"/>
        </w:rPr>
        <w:t xml:space="preserve">
      9. Жұмыскерлер, ақы төленетін өзге де жұмысы бар (сайланған, тағайындалған немесе бекітілген), оның ішінде Қазақстан Республикасындағы халықаралық ұйымдардың өкілдіктерінде, Қазақстан Республикасында аккредиттелген шет мемлекеттердің дипломатиялық өкілдіктерінде және консулдық мекемелерінде еңбек қызметін жүзеге асыратын адамдар үшін әлеуметтік аударымдарды есептеу объектісі жұмыс берушінің: </w:t>
      </w:r>
    </w:p>
    <w:bookmarkEnd w:id="53"/>
    <w:bookmarkStart w:name="z69" w:id="54"/>
    <w:p>
      <w:pPr>
        <w:spacing w:after="0"/>
        <w:ind w:left="0"/>
        <w:jc w:val="both"/>
      </w:pPr>
      <w:r>
        <w:rPr>
          <w:rFonts w:ascii="Times New Roman"/>
          <w:b w:val="false"/>
          <w:i w:val="false"/>
          <w:color w:val="000000"/>
          <w:sz w:val="28"/>
        </w:rPr>
        <w:t xml:space="preserve">
      салық кезеңі үшін есептелген төлем көзінен салық салуға жататын жұмыскердің кірісі, </w:t>
      </w:r>
    </w:p>
    <w:bookmarkEnd w:id="54"/>
    <w:bookmarkStart w:name="z70" w:id="55"/>
    <w:p>
      <w:pPr>
        <w:spacing w:after="0"/>
        <w:ind w:left="0"/>
        <w:jc w:val="both"/>
      </w:pPr>
      <w:r>
        <w:rPr>
          <w:rFonts w:ascii="Times New Roman"/>
          <w:b w:val="false"/>
          <w:i w:val="false"/>
          <w:color w:val="000000"/>
          <w:sz w:val="28"/>
        </w:rPr>
        <w:t>
      алу</w:t>
      </w:r>
    </w:p>
    <w:bookmarkEnd w:id="55"/>
    <w:bookmarkStart w:name="z71" w:id="56"/>
    <w:p>
      <w:pPr>
        <w:spacing w:after="0"/>
        <w:ind w:left="0"/>
        <w:jc w:val="both"/>
      </w:pPr>
      <w:r>
        <w:rPr>
          <w:rFonts w:ascii="Times New Roman"/>
          <w:b w:val="false"/>
          <w:i w:val="false"/>
          <w:color w:val="000000"/>
          <w:sz w:val="28"/>
        </w:rPr>
        <w:t>
      салық кезеңі үшін міндетті зейнетақы жарналары</w:t>
      </w:r>
    </w:p>
    <w:bookmarkEnd w:id="56"/>
    <w:bookmarkStart w:name="z72" w:id="57"/>
    <w:p>
      <w:pPr>
        <w:spacing w:after="0"/>
        <w:ind w:left="0"/>
        <w:jc w:val="both"/>
      </w:pPr>
      <w:r>
        <w:rPr>
          <w:rFonts w:ascii="Times New Roman"/>
          <w:b w:val="false"/>
          <w:i w:val="false"/>
          <w:color w:val="000000"/>
          <w:sz w:val="28"/>
        </w:rPr>
        <w:t>
      алу</w:t>
      </w:r>
    </w:p>
    <w:bookmarkEnd w:id="57"/>
    <w:bookmarkStart w:name="z73" w:id="58"/>
    <w:p>
      <w:pPr>
        <w:spacing w:after="0"/>
        <w:ind w:left="0"/>
        <w:jc w:val="both"/>
      </w:pPr>
      <w:r>
        <w:rPr>
          <w:rFonts w:ascii="Times New Roman"/>
          <w:b w:val="false"/>
          <w:i w:val="false"/>
          <w:color w:val="000000"/>
          <w:sz w:val="28"/>
        </w:rPr>
        <w:t xml:space="preserve">
      салық кезеңі үшін Қазақстан Республикасы Салық Кодексінің 429-бабының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көрсетілген табыстарды қоспағанда, Қазақстан Республикасы Салық кодексінің 400-бабының </w:t>
      </w:r>
      <w:r>
        <w:rPr>
          <w:rFonts w:ascii="Times New Roman"/>
          <w:b w:val="false"/>
          <w:i w:val="false"/>
          <w:color w:val="000000"/>
          <w:sz w:val="28"/>
        </w:rPr>
        <w:t xml:space="preserve">1-тармағында </w:t>
      </w:r>
      <w:r>
        <w:rPr>
          <w:rFonts w:ascii="Times New Roman"/>
          <w:b w:val="false"/>
          <w:i w:val="false"/>
          <w:color w:val="000000"/>
          <w:sz w:val="28"/>
        </w:rPr>
        <w:t>көзделген төлем көзінен салық салуға жататын табысы азайтылатын кіріс түріндегі шығыстары болып табылады.</w:t>
      </w:r>
    </w:p>
    <w:bookmarkEnd w:id="58"/>
    <w:bookmarkStart w:name="z74" w:id="59"/>
    <w:p>
      <w:pPr>
        <w:spacing w:after="0"/>
        <w:ind w:left="0"/>
        <w:jc w:val="both"/>
      </w:pPr>
      <w:r>
        <w:rPr>
          <w:rFonts w:ascii="Times New Roman"/>
          <w:b w:val="false"/>
          <w:i w:val="false"/>
          <w:color w:val="000000"/>
          <w:sz w:val="28"/>
        </w:rPr>
        <w:t>
      Жұмыс берушінің шығыстарына әскери қызметшілердің, арнаулы мемлекеттік және құқық қорғау органдары қызметкерлерінің ақшалай жабдықталымы енгізіледі.";</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10-1-тармақ</w:t>
      </w:r>
      <w:r>
        <w:rPr>
          <w:rFonts w:ascii="Times New Roman"/>
          <w:b w:val="false"/>
          <w:i w:val="false"/>
          <w:color w:val="000000"/>
          <w:sz w:val="28"/>
        </w:rPr>
        <w:t xml:space="preserve"> мынадай редакцияда жазылсын:</w:t>
      </w:r>
    </w:p>
    <w:bookmarkStart w:name="z76" w:id="60"/>
    <w:p>
      <w:pPr>
        <w:spacing w:after="0"/>
        <w:ind w:left="0"/>
        <w:jc w:val="both"/>
      </w:pPr>
      <w:r>
        <w:rPr>
          <w:rFonts w:ascii="Times New Roman"/>
          <w:b w:val="false"/>
          <w:i w:val="false"/>
          <w:color w:val="000000"/>
          <w:sz w:val="28"/>
        </w:rPr>
        <w:t xml:space="preserve">
      "10-1. Нысанасы жұмыстарды орындау (қызметтер көрсету) болып табылатын азаматтық-құқықтық сипаттағы шарттар бойынша кірістер алатын жеке тұлғалар үшін әлеуметтік аударымдарды есептеу объектісі: </w:t>
      </w:r>
    </w:p>
    <w:bookmarkEnd w:id="60"/>
    <w:bookmarkStart w:name="z77" w:id="61"/>
    <w:p>
      <w:pPr>
        <w:spacing w:after="0"/>
        <w:ind w:left="0"/>
        <w:jc w:val="both"/>
      </w:pPr>
      <w:r>
        <w:rPr>
          <w:rFonts w:ascii="Times New Roman"/>
          <w:b w:val="false"/>
          <w:i w:val="false"/>
          <w:color w:val="000000"/>
          <w:sz w:val="28"/>
        </w:rPr>
        <w:t>
      салықтық кезең үшін есептелген төлем көзінен салық салуға жататын жұмыстарды орындау (қызметтер көрсету) нысанасы болып табылатын азаматтық-құқықтық сипаттағы шарт бойынша жеке тұлғаның табыс сомасы,</w:t>
      </w:r>
    </w:p>
    <w:bookmarkEnd w:id="61"/>
    <w:bookmarkStart w:name="z78" w:id="62"/>
    <w:p>
      <w:pPr>
        <w:spacing w:after="0"/>
        <w:ind w:left="0"/>
        <w:jc w:val="both"/>
      </w:pPr>
      <w:r>
        <w:rPr>
          <w:rFonts w:ascii="Times New Roman"/>
          <w:b w:val="false"/>
          <w:i w:val="false"/>
          <w:color w:val="000000"/>
          <w:sz w:val="28"/>
        </w:rPr>
        <w:t>
      алу</w:t>
      </w:r>
    </w:p>
    <w:bookmarkEnd w:id="62"/>
    <w:bookmarkStart w:name="z79" w:id="63"/>
    <w:p>
      <w:pPr>
        <w:spacing w:after="0"/>
        <w:ind w:left="0"/>
        <w:jc w:val="both"/>
      </w:pPr>
      <w:r>
        <w:rPr>
          <w:rFonts w:ascii="Times New Roman"/>
          <w:b w:val="false"/>
          <w:i w:val="false"/>
          <w:color w:val="000000"/>
          <w:sz w:val="28"/>
        </w:rPr>
        <w:t>
      салықтық кезең үшін міндетті зейнетақы жарналары</w:t>
      </w:r>
    </w:p>
    <w:bookmarkEnd w:id="63"/>
    <w:bookmarkStart w:name="z80" w:id="64"/>
    <w:p>
      <w:pPr>
        <w:spacing w:after="0"/>
        <w:ind w:left="0"/>
        <w:jc w:val="both"/>
      </w:pPr>
      <w:r>
        <w:rPr>
          <w:rFonts w:ascii="Times New Roman"/>
          <w:b w:val="false"/>
          <w:i w:val="false"/>
          <w:color w:val="000000"/>
          <w:sz w:val="28"/>
        </w:rPr>
        <w:t>
      алу</w:t>
      </w:r>
    </w:p>
    <w:bookmarkEnd w:id="64"/>
    <w:bookmarkStart w:name="z81" w:id="65"/>
    <w:p>
      <w:pPr>
        <w:spacing w:after="0"/>
        <w:ind w:left="0"/>
        <w:jc w:val="both"/>
      </w:pPr>
      <w:r>
        <w:rPr>
          <w:rFonts w:ascii="Times New Roman"/>
          <w:b w:val="false"/>
          <w:i w:val="false"/>
          <w:color w:val="000000"/>
          <w:sz w:val="28"/>
        </w:rPr>
        <w:t xml:space="preserve">
      салықтық кезең үшін Қазақстан Республикасы Салық кодексінің 400-бабының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төлем көзінен салық салуға жататын кірістен азайтылған кіріс.</w:t>
      </w:r>
    </w:p>
    <w:bookmarkEnd w:id="65"/>
    <w:bookmarkStart w:name="z82" w:id="66"/>
    <w:p>
      <w:pPr>
        <w:spacing w:after="0"/>
        <w:ind w:left="0"/>
        <w:jc w:val="both"/>
      </w:pPr>
      <w:r>
        <w:rPr>
          <w:rFonts w:ascii="Times New Roman"/>
          <w:b w:val="false"/>
          <w:i w:val="false"/>
          <w:color w:val="000000"/>
          <w:sz w:val="28"/>
        </w:rPr>
        <w:t>
      Бұл ретте бір төлеушіден әлеуметтік аударымдарды есептеудің ай сайынғы объектісі республикалық бюджет туралы заңда тиісті қаржы жылына белгіленген ең төменгі жалақының 7 еселенген мөлшерінен аспауға тиіс.</w:t>
      </w:r>
    </w:p>
    <w:bookmarkEnd w:id="66"/>
    <w:bookmarkStart w:name="z83" w:id="67"/>
    <w:p>
      <w:pPr>
        <w:spacing w:after="0"/>
        <w:ind w:left="0"/>
        <w:jc w:val="both"/>
      </w:pPr>
      <w:r>
        <w:rPr>
          <w:rFonts w:ascii="Times New Roman"/>
          <w:b w:val="false"/>
          <w:i w:val="false"/>
          <w:color w:val="000000"/>
          <w:sz w:val="28"/>
        </w:rPr>
        <w:t>
      Нысанасы жұмыстарды орындау (қызметтерді көрсету) болып табылатын азаматтық-құқықтық сипаттағы шарттар бойынша кірістер алатын жеке тұлғалар үшін әлеуметтік аударымдарды есептеуді, ұстап қалуды және Қорға аударуды төлеушілер осындай жеке тұлғалардың кірістері есебінен жүзеге асырады.</w:t>
      </w:r>
    </w:p>
    <w:bookmarkEnd w:id="67"/>
    <w:bookmarkStart w:name="z84" w:id="68"/>
    <w:p>
      <w:pPr>
        <w:spacing w:after="0"/>
        <w:ind w:left="0"/>
        <w:jc w:val="both"/>
      </w:pPr>
      <w:r>
        <w:rPr>
          <w:rFonts w:ascii="Times New Roman"/>
          <w:b w:val="false"/>
          <w:i w:val="false"/>
          <w:color w:val="000000"/>
          <w:sz w:val="28"/>
        </w:rPr>
        <w:t xml:space="preserve">
      Егер тұлға бір төлеушімен жасалған екі және одан да көп азаматтық-құқықтық сипаттағы шарттар бойынша жұмыстарды орындаудан (қызметтерді көрсетуден) кіріс алған жағдайда, онда шектеу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белгіленген алынған жалпы кіріске қолданылады.</w:t>
      </w:r>
    </w:p>
    <w:bookmarkEnd w:id="68"/>
    <w:bookmarkStart w:name="z85" w:id="69"/>
    <w:p>
      <w:pPr>
        <w:spacing w:after="0"/>
        <w:ind w:left="0"/>
        <w:jc w:val="both"/>
      </w:pPr>
      <w:r>
        <w:rPr>
          <w:rFonts w:ascii="Times New Roman"/>
          <w:b w:val="false"/>
          <w:i w:val="false"/>
          <w:color w:val="000000"/>
          <w:sz w:val="28"/>
        </w:rPr>
        <w:t xml:space="preserve">
      Нысанасы жұмыстарды орындау (қызметтерді көрсету) болып табылатын азаматтық-құқықтық сипаттағы шарттар бойынша кірістер алатын жеке тұлға бір мезгілде оның жұмыс берушісі болып табылатын төлеушіден табыс алған кезде,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белгіленген шектеу бір төлеушіден алынған жалпы табысқа қолданылады.</w:t>
      </w:r>
    </w:p>
    <w:bookmarkEnd w:id="69"/>
    <w:bookmarkStart w:name="z86" w:id="70"/>
    <w:p>
      <w:pPr>
        <w:spacing w:after="0"/>
        <w:ind w:left="0"/>
        <w:jc w:val="both"/>
      </w:pPr>
      <w:r>
        <w:rPr>
          <w:rFonts w:ascii="Times New Roman"/>
          <w:b w:val="false"/>
          <w:i w:val="false"/>
          <w:color w:val="000000"/>
          <w:sz w:val="28"/>
        </w:rPr>
        <w:t xml:space="preserve">
      Бұл ретте,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белгіленген жалпы кіріске шектеу бірінші кезекте жұмыс берушіден алынған кіріске қолданылады.";</w:t>
      </w:r>
    </w:p>
    <w:bookmarkEnd w:id="70"/>
    <w:bookmarkStart w:name="z87" w:id="71"/>
    <w:p>
      <w:pPr>
        <w:spacing w:after="0"/>
        <w:ind w:left="0"/>
        <w:jc w:val="both"/>
      </w:pPr>
      <w:r>
        <w:rPr>
          <w:rFonts w:ascii="Times New Roman"/>
          <w:b w:val="false"/>
          <w:i w:val="false"/>
          <w:color w:val="000000"/>
          <w:sz w:val="28"/>
        </w:rPr>
        <w:t>
      мынадай мазмұндағы 10-2-тармағымен толықтырылсын:</w:t>
      </w:r>
    </w:p>
    <w:bookmarkEnd w:id="71"/>
    <w:bookmarkStart w:name="z88" w:id="72"/>
    <w:p>
      <w:pPr>
        <w:spacing w:after="0"/>
        <w:ind w:left="0"/>
        <w:jc w:val="both"/>
      </w:pPr>
      <w:r>
        <w:rPr>
          <w:rFonts w:ascii="Times New Roman"/>
          <w:b w:val="false"/>
          <w:i w:val="false"/>
          <w:color w:val="000000"/>
          <w:sz w:val="28"/>
        </w:rPr>
        <w:t>
      "10-2. Жеке тұлғалар үшін, арнаулы салық режимін қолданатын өзін-өзі жұмыспен қамтығандар үшін әлеуметтік аударымдарды есептеу объектісі осы режим шеңберіндегі қызметті жүзеге асырудың есепті айында алған кірісі болып табылады.</w:t>
      </w:r>
    </w:p>
    <w:bookmarkEnd w:id="72"/>
    <w:bookmarkStart w:name="z89" w:id="73"/>
    <w:p>
      <w:pPr>
        <w:spacing w:after="0"/>
        <w:ind w:left="0"/>
        <w:jc w:val="both"/>
      </w:pPr>
      <w:r>
        <w:rPr>
          <w:rFonts w:ascii="Times New Roman"/>
          <w:b w:val="false"/>
          <w:i w:val="false"/>
          <w:color w:val="000000"/>
          <w:sz w:val="28"/>
        </w:rPr>
        <w:t>
      Бұл ретте, әлеуметтік аударымдарды есептеу үшін қабылданатын кіріс тиісті қаржы жылына арналған республикалық бюджет туралы заңда белгіленген ең төменгі жалақының 7 еселенген мөлшерінен және Қазақстан Республикасының Салық кодексінде өзін-өзі жұмыспен қамтығандар үшін арнаулы салық режимін қолдану үшін белгіленген шектен аспауға тиіс.";</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91" w:id="74"/>
    <w:p>
      <w:pPr>
        <w:spacing w:after="0"/>
        <w:ind w:left="0"/>
        <w:jc w:val="both"/>
      </w:pPr>
      <w:r>
        <w:rPr>
          <w:rFonts w:ascii="Times New Roman"/>
          <w:b w:val="false"/>
          <w:i w:val="false"/>
          <w:color w:val="000000"/>
          <w:sz w:val="28"/>
        </w:rPr>
        <w:t xml:space="preserve">
      "12. Бірыңғай төлемді есептеу объектісі Қазақстан Республикасы Салық кодексінің </w:t>
      </w:r>
      <w:r>
        <w:rPr>
          <w:rFonts w:ascii="Times New Roman"/>
          <w:b w:val="false"/>
          <w:i w:val="false"/>
          <w:color w:val="000000"/>
          <w:sz w:val="28"/>
        </w:rPr>
        <w:t>821-бабында</w:t>
      </w:r>
      <w:r>
        <w:rPr>
          <w:rFonts w:ascii="Times New Roman"/>
          <w:b w:val="false"/>
          <w:i w:val="false"/>
          <w:color w:val="000000"/>
          <w:sz w:val="28"/>
        </w:rPr>
        <w:t xml:space="preserve"> айқындалған қызметкердің кірісі болып табылады.</w:t>
      </w:r>
    </w:p>
    <w:bookmarkEnd w:id="74"/>
    <w:bookmarkStart w:name="z92" w:id="75"/>
    <w:p>
      <w:pPr>
        <w:spacing w:after="0"/>
        <w:ind w:left="0"/>
        <w:jc w:val="both"/>
      </w:pPr>
      <w:r>
        <w:rPr>
          <w:rFonts w:ascii="Times New Roman"/>
          <w:b w:val="false"/>
          <w:i w:val="false"/>
          <w:color w:val="000000"/>
          <w:sz w:val="28"/>
        </w:rPr>
        <w:t>
      Бірыңғай төлемнің құрамына кіретін әлеуметтік аударымдарды есептеу және төлеу бірыңғай төлем төлеушінің қаражаты есебінен жүргізіледі.</w:t>
      </w:r>
    </w:p>
    <w:bookmarkEnd w:id="75"/>
    <w:bookmarkStart w:name="z93" w:id="76"/>
    <w:p>
      <w:pPr>
        <w:spacing w:after="0"/>
        <w:ind w:left="0"/>
        <w:jc w:val="both"/>
      </w:pPr>
      <w:r>
        <w:rPr>
          <w:rFonts w:ascii="Times New Roman"/>
          <w:b w:val="false"/>
          <w:i w:val="false"/>
          <w:color w:val="000000"/>
          <w:sz w:val="28"/>
        </w:rPr>
        <w:t>
      13. Жеке көмекшілер үшін әлеуметтік аударымдарды есептеу объектісі жергілікті атқарушы органдар мен өзге де заңды тұлғалар төлейтін кіріс болып табылады.</w:t>
      </w:r>
    </w:p>
    <w:bookmarkEnd w:id="76"/>
    <w:bookmarkStart w:name="z94" w:id="77"/>
    <w:p>
      <w:pPr>
        <w:spacing w:after="0"/>
        <w:ind w:left="0"/>
        <w:jc w:val="both"/>
      </w:pPr>
      <w:r>
        <w:rPr>
          <w:rFonts w:ascii="Times New Roman"/>
          <w:b w:val="false"/>
          <w:i w:val="false"/>
          <w:color w:val="000000"/>
          <w:sz w:val="28"/>
        </w:rPr>
        <w:t>
      14. Әлеуметтік аударымдарды есептеу кезінде тиындармен есептелген сомалар тиындардың сомасына қарамастан 1 теңгеге дейін дөңгелектенеді.</w:t>
      </w:r>
    </w:p>
    <w:bookmarkEnd w:id="77"/>
    <w:bookmarkStart w:name="z95" w:id="78"/>
    <w:p>
      <w:pPr>
        <w:spacing w:after="0"/>
        <w:ind w:left="0"/>
        <w:jc w:val="both"/>
      </w:pPr>
      <w:r>
        <w:rPr>
          <w:rFonts w:ascii="Times New Roman"/>
          <w:b w:val="false"/>
          <w:i w:val="false"/>
          <w:color w:val="000000"/>
          <w:sz w:val="28"/>
        </w:rPr>
        <w:t>
      Жүріп-тұруы қиын бірінші топтағы мүгедектігі бар адамға әлеуметтік қызметтер көрсететін жеке көмекшінің кірісін қоспағанда, Қорға әлеуметтік аударымдар салық салу мақсатында жеке тұлғаның кірісі ретінде қарастырылмайтын кірістерден төленбейді.</w:t>
      </w:r>
    </w:p>
    <w:bookmarkEnd w:id="78"/>
    <w:bookmarkStart w:name="z96" w:id="79"/>
    <w:p>
      <w:pPr>
        <w:spacing w:after="0"/>
        <w:ind w:left="0"/>
        <w:jc w:val="both"/>
      </w:pPr>
      <w:r>
        <w:rPr>
          <w:rFonts w:ascii="Times New Roman"/>
          <w:b w:val="false"/>
          <w:i w:val="false"/>
          <w:color w:val="000000"/>
          <w:sz w:val="28"/>
        </w:rPr>
        <w:t xml:space="preserve">
      Осы тармақтың күші Қазақстан Республикасы Салық кодексінің </w:t>
      </w:r>
      <w:r>
        <w:rPr>
          <w:rFonts w:ascii="Times New Roman"/>
          <w:b w:val="false"/>
          <w:i w:val="false"/>
          <w:color w:val="000000"/>
          <w:sz w:val="28"/>
        </w:rPr>
        <w:t>94-тарауына</w:t>
      </w:r>
      <w:r>
        <w:rPr>
          <w:rFonts w:ascii="Times New Roman"/>
          <w:b w:val="false"/>
          <w:i w:val="false"/>
          <w:color w:val="000000"/>
          <w:sz w:val="28"/>
        </w:rPr>
        <w:t xml:space="preserve"> сәйкес бірыңғай төлем есептелетін жұмыскерлердің кірісіне, сондай-ақ осы Кодекстің 101-1 және 102-1-баптарында аталған адамдардың кірісіне қолданылмайды.";</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алып тасталсын;</w:t>
      </w:r>
    </w:p>
    <w:bookmarkStart w:name="z98" w:id="80"/>
    <w:p>
      <w:pPr>
        <w:spacing w:after="0"/>
        <w:ind w:left="0"/>
        <w:jc w:val="both"/>
      </w:pPr>
      <w:r>
        <w:rPr>
          <w:rFonts w:ascii="Times New Roman"/>
          <w:b w:val="false"/>
          <w:i w:val="false"/>
          <w:color w:val="000000"/>
          <w:sz w:val="28"/>
        </w:rPr>
        <w:t>
      мынадай мазмұндағы 16-2-тармақпен толықтырылсын:</w:t>
      </w:r>
    </w:p>
    <w:bookmarkEnd w:id="80"/>
    <w:bookmarkStart w:name="z99" w:id="81"/>
    <w:p>
      <w:pPr>
        <w:spacing w:after="0"/>
        <w:ind w:left="0"/>
        <w:jc w:val="both"/>
      </w:pPr>
      <w:r>
        <w:rPr>
          <w:rFonts w:ascii="Times New Roman"/>
          <w:b w:val="false"/>
          <w:i w:val="false"/>
          <w:color w:val="000000"/>
          <w:sz w:val="28"/>
        </w:rPr>
        <w:t>
      "16-2. Кодекстің 101-1-бабында көрсетілген өзін-өзі жұмыспен қамтығандар үшін арнаулы салық режимін қолданатын адамдардың әлеуметтік аударымдарды төлеуі күнтізбелік жылдың ағымдағы және кейінгі айларында жүзеге асырылуы мүмкін және кіріс алынған айдан кейінгі айдың 25-күнінен кешіктірілмей жүргізіледі.</w:t>
      </w:r>
    </w:p>
    <w:bookmarkEnd w:id="81"/>
    <w:bookmarkStart w:name="z100" w:id="82"/>
    <w:p>
      <w:pPr>
        <w:spacing w:after="0"/>
        <w:ind w:left="0"/>
        <w:jc w:val="both"/>
      </w:pPr>
      <w:r>
        <w:rPr>
          <w:rFonts w:ascii="Times New Roman"/>
          <w:b w:val="false"/>
          <w:i w:val="false"/>
          <w:color w:val="000000"/>
          <w:sz w:val="28"/>
        </w:rPr>
        <w:t>
      Бұл ретте әлеуметтік аударымдар және (немесе) олардың уақтылы және (немесе) толық төленбегені үшін өсімпұл бойынша берешек арнайы мобильді қосымшаның чектері негізінде орындалған жұмыстар, көрсетілген қызметтер үшін ақы алу кезеңіндегі кірістен есептеледі және төленеді.";</w:t>
      </w:r>
    </w:p>
    <w:bookmarkEnd w:id="82"/>
    <w:bookmarkStart w:name="z101" w:id="83"/>
    <w:p>
      <w:pPr>
        <w:spacing w:after="0"/>
        <w:ind w:left="0"/>
        <w:jc w:val="both"/>
      </w:pPr>
      <w:r>
        <w:rPr>
          <w:rFonts w:ascii="Times New Roman"/>
          <w:b w:val="false"/>
          <w:i w:val="false"/>
          <w:color w:val="000000"/>
          <w:sz w:val="28"/>
        </w:rPr>
        <w:t xml:space="preserve">
      28-тармақтың </w:t>
      </w:r>
      <w:r>
        <w:rPr>
          <w:rFonts w:ascii="Times New Roman"/>
          <w:b w:val="false"/>
          <w:i w:val="false"/>
          <w:color w:val="000000"/>
          <w:sz w:val="28"/>
        </w:rPr>
        <w:t xml:space="preserve">3) тармақшасының </w:t>
      </w:r>
      <w:r>
        <w:rPr>
          <w:rFonts w:ascii="Times New Roman"/>
          <w:b w:val="false"/>
          <w:i w:val="false"/>
          <w:color w:val="000000"/>
          <w:sz w:val="28"/>
        </w:rPr>
        <w:t>екінші бөлігі мынадай редакцияда жазылсын:</w:t>
      </w:r>
    </w:p>
    <w:bookmarkEnd w:id="83"/>
    <w:bookmarkStart w:name="z102" w:id="84"/>
    <w:p>
      <w:pPr>
        <w:spacing w:after="0"/>
        <w:ind w:left="0"/>
        <w:jc w:val="both"/>
      </w:pPr>
      <w:r>
        <w:rPr>
          <w:rFonts w:ascii="Times New Roman"/>
          <w:b w:val="false"/>
          <w:i w:val="false"/>
          <w:color w:val="000000"/>
          <w:sz w:val="28"/>
        </w:rPr>
        <w:t xml:space="preserve">
      "Осы Қағидалардың 2-тармағының </w:t>
      </w:r>
      <w:r>
        <w:rPr>
          <w:rFonts w:ascii="Times New Roman"/>
          <w:b w:val="false"/>
          <w:i w:val="false"/>
          <w:color w:val="000000"/>
          <w:sz w:val="28"/>
        </w:rPr>
        <w:t>4) тармақшасына</w:t>
      </w:r>
      <w:r>
        <w:rPr>
          <w:rFonts w:ascii="Times New Roman"/>
          <w:b w:val="false"/>
          <w:i w:val="false"/>
          <w:color w:val="000000"/>
          <w:sz w:val="28"/>
        </w:rPr>
        <w:t xml:space="preserve">, сондай-ақ </w:t>
      </w:r>
      <w:r>
        <w:rPr>
          <w:rFonts w:ascii="Times New Roman"/>
          <w:b w:val="false"/>
          <w:i w:val="false"/>
          <w:color w:val="000000"/>
          <w:sz w:val="28"/>
        </w:rPr>
        <w:t xml:space="preserve">6) тармақшасына </w:t>
      </w:r>
      <w:r>
        <w:rPr>
          <w:rFonts w:ascii="Times New Roman"/>
          <w:b w:val="false"/>
          <w:i w:val="false"/>
          <w:color w:val="000000"/>
          <w:sz w:val="28"/>
        </w:rPr>
        <w:t>сәйкес төлеуші болып табылмайтын жеке тұлғалар төлеген әлеуметтік аударымдар және (немесе) әлеуметтiк аударымдардың уақтылы және (немесе) толық төленбегені үшін өсімпұл да қайтаруға жатады.";</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29-тармақтың</w:t>
      </w:r>
      <w:r>
        <w:rPr>
          <w:rFonts w:ascii="Times New Roman"/>
          <w:b w:val="false"/>
          <w:i w:val="false"/>
          <w:color w:val="000000"/>
          <w:sz w:val="28"/>
        </w:rPr>
        <w:t xml:space="preserve"> бірінші бөлігі мынадай редакцияда жазылсын:</w:t>
      </w:r>
    </w:p>
    <w:bookmarkStart w:name="z104" w:id="85"/>
    <w:p>
      <w:pPr>
        <w:spacing w:after="0"/>
        <w:ind w:left="0"/>
        <w:jc w:val="both"/>
      </w:pPr>
      <w:r>
        <w:rPr>
          <w:rFonts w:ascii="Times New Roman"/>
          <w:b w:val="false"/>
          <w:i w:val="false"/>
          <w:color w:val="000000"/>
          <w:sz w:val="28"/>
        </w:rPr>
        <w:t>
      "29. Мемлекеттік кірістер органы төлеушіде әлеуметтік аударымдар бойынша берешек түзілген күннен бастап бес жұмыс күнінен кешіктірмей төлеушіге республикалық бюджет туралы заңда белгіленген және тиісті қаржы жылының 1 қаңтарына қолданыста болатын 6 еселенген айлық есептік көрсеткіштен астам мөлшердегі берешек сомасы туралы хабарлама жібереді.";</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106" w:id="86"/>
    <w:p>
      <w:pPr>
        <w:spacing w:after="0"/>
        <w:ind w:left="0"/>
        <w:jc w:val="both"/>
      </w:pPr>
      <w:r>
        <w:rPr>
          <w:rFonts w:ascii="Times New Roman"/>
          <w:b w:val="false"/>
          <w:i w:val="false"/>
          <w:color w:val="000000"/>
          <w:sz w:val="28"/>
        </w:rPr>
        <w:t>
      "30. Әлеуметтік аударымдар және әлеуметтік аударымдарды уақтылы және (немеес) толық төлемегені үшін өсімпұлдар бойынша берешек өтелмеген жағдайда, пайдасына әлеуметтік аударымдар бойынша берешек өндіріп алынатын міндетті әлеуметтік сақтандыру жүйесіне қатысушылардың тізімі хабарламаны жіберген мемлекеттік кіріс органына оған хабарлама тапсырылған күннен бастап бес жұмыс күні ішінде ұсынылады.";</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108" w:id="87"/>
    <w:p>
      <w:pPr>
        <w:spacing w:after="0"/>
        <w:ind w:left="0"/>
        <w:jc w:val="both"/>
      </w:pPr>
      <w:r>
        <w:rPr>
          <w:rFonts w:ascii="Times New Roman"/>
          <w:b w:val="false"/>
          <w:i w:val="false"/>
          <w:color w:val="000000"/>
          <w:sz w:val="28"/>
        </w:rPr>
        <w:t>
      "32. Әлеуметтік аударымдар бойынша берешекті және әлеуметтік аударымдарды уақтылы және (немесе) толық төленбегені үшін өсімпұлды өтемеген кезде мемлекеттік кіріс органы төлеушінің шығыс операцияларын:</w:t>
      </w:r>
    </w:p>
    <w:bookmarkEnd w:id="87"/>
    <w:bookmarkStart w:name="z109" w:id="88"/>
    <w:p>
      <w:pPr>
        <w:spacing w:after="0"/>
        <w:ind w:left="0"/>
        <w:jc w:val="both"/>
      </w:pPr>
      <w:r>
        <w:rPr>
          <w:rFonts w:ascii="Times New Roman"/>
          <w:b w:val="false"/>
          <w:i w:val="false"/>
          <w:color w:val="000000"/>
          <w:sz w:val="28"/>
        </w:rPr>
        <w:t>
      банктік шоттары бойынша – әлеуметтік аударымдар бойынша берешек сомасы шегінде;</w:t>
      </w:r>
    </w:p>
    <w:bookmarkEnd w:id="88"/>
    <w:bookmarkStart w:name="z110" w:id="89"/>
    <w:p>
      <w:pPr>
        <w:spacing w:after="0"/>
        <w:ind w:left="0"/>
        <w:jc w:val="both"/>
      </w:pPr>
      <w:r>
        <w:rPr>
          <w:rFonts w:ascii="Times New Roman"/>
          <w:b w:val="false"/>
          <w:i w:val="false"/>
          <w:color w:val="000000"/>
          <w:sz w:val="28"/>
        </w:rPr>
        <w:t>
      касса бойынша – екінші деңгейдегі банкке немесе банк операцияларының жекелеген түрлерін жүзеге асыратын ұйымға қолма-қол ақшаны төлеу және тапсыру жөніндегі операциялардан басқа, кассадағы қолма-қол ақшаның барлық шығыс операциялары бойынша оларды кейіннен әлеуметтік аударымдарды, оларға хабарлама тапсырылған күннен бастап он жұмыс күні өткен соң уақтылы төленбегені үшін есептелген өсімпұлдарды төлеу есебіне аудару үшін тоқтата тұруды жүргізеді.</w:t>
      </w:r>
    </w:p>
    <w:bookmarkEnd w:id="89"/>
    <w:bookmarkStart w:name="z111" w:id="90"/>
    <w:p>
      <w:pPr>
        <w:spacing w:after="0"/>
        <w:ind w:left="0"/>
        <w:jc w:val="both"/>
      </w:pPr>
      <w:r>
        <w:rPr>
          <w:rFonts w:ascii="Times New Roman"/>
          <w:b w:val="false"/>
          <w:i w:val="false"/>
          <w:color w:val="000000"/>
          <w:sz w:val="28"/>
        </w:rPr>
        <w:t>
      Мемлекеттік кірістер органдарының өкімі бойынша банктер және банк операцияларының жекелеген түрлерін жүзеге асыратын ұйымдар:</w:t>
      </w:r>
    </w:p>
    <w:bookmarkEnd w:id="90"/>
    <w:bookmarkStart w:name="z112" w:id="91"/>
    <w:p>
      <w:pPr>
        <w:spacing w:after="0"/>
        <w:ind w:left="0"/>
        <w:jc w:val="both"/>
      </w:pPr>
      <w:r>
        <w:rPr>
          <w:rFonts w:ascii="Times New Roman"/>
          <w:b w:val="false"/>
          <w:i w:val="false"/>
          <w:color w:val="000000"/>
          <w:sz w:val="28"/>
        </w:rPr>
        <w:t>
      1) Қазақстан Республикасы Салық кодексінің 201-бабында көзделген салықтар мен бюджетке төленетін төлемдерді, кедендік төлемдерді, әлеуметтік төлемдерді, оларды уақтылы төлемегені үшін есептелген өсімпұлдарды, сондай-ақ бюджетке енгізуге жататын айыппұлдарды төлеу жөніндегі операциялардан басқа;</w:t>
      </w:r>
    </w:p>
    <w:bookmarkEnd w:id="91"/>
    <w:bookmarkStart w:name="z113" w:id="92"/>
    <w:p>
      <w:pPr>
        <w:spacing w:after="0"/>
        <w:ind w:left="0"/>
        <w:jc w:val="both"/>
      </w:pPr>
      <w:r>
        <w:rPr>
          <w:rFonts w:ascii="Times New Roman"/>
          <w:b w:val="false"/>
          <w:i w:val="false"/>
          <w:color w:val="000000"/>
          <w:sz w:val="28"/>
        </w:rPr>
        <w:t>
      2) ақшаны:</w:t>
      </w:r>
    </w:p>
    <w:bookmarkEnd w:id="92"/>
    <w:bookmarkStart w:name="z114" w:id="93"/>
    <w:p>
      <w:pPr>
        <w:spacing w:after="0"/>
        <w:ind w:left="0"/>
        <w:jc w:val="both"/>
      </w:pPr>
      <w:r>
        <w:rPr>
          <w:rFonts w:ascii="Times New Roman"/>
          <w:b w:val="false"/>
          <w:i w:val="false"/>
          <w:color w:val="000000"/>
          <w:sz w:val="28"/>
        </w:rPr>
        <w:t>
      өмірі мен денсаулығына келтірілген зиянды өтеу туралы талаптарды, сондай-ақ алименттерді өндіріп алу жөніндегі талаптарды қанағаттандыруды көздейтін атқару құжаттары бойынша;</w:t>
      </w:r>
    </w:p>
    <w:bookmarkEnd w:id="93"/>
    <w:bookmarkStart w:name="z115" w:id="94"/>
    <w:p>
      <w:pPr>
        <w:spacing w:after="0"/>
        <w:ind w:left="0"/>
        <w:jc w:val="both"/>
      </w:pPr>
      <w:r>
        <w:rPr>
          <w:rFonts w:ascii="Times New Roman"/>
          <w:b w:val="false"/>
          <w:i w:val="false"/>
          <w:color w:val="000000"/>
          <w:sz w:val="28"/>
        </w:rPr>
        <w:t>
      еңбек шарты бойынша жұмыс істейтін адамдармен есеп айырысу үшін, жұмыстан шығу жәрдемақыларын төлеу және еңбегіне ақы төлеу, авторлық шарт бойынша сыйақылар төлеу, әлеуметтік төлемдерді аудару жөніндегі клиенттің міндеттемелері бойынша ақшаны алып қоюды көздейтін атқару құжаттары бойынша, сондай-ақ мемлекет кірісіне өндіріп алу туралы атқару құжаттары бойынша;</w:t>
      </w:r>
    </w:p>
    <w:bookmarkEnd w:id="94"/>
    <w:bookmarkStart w:name="z116" w:id="95"/>
    <w:p>
      <w:pPr>
        <w:spacing w:after="0"/>
        <w:ind w:left="0"/>
        <w:jc w:val="both"/>
      </w:pPr>
      <w:r>
        <w:rPr>
          <w:rFonts w:ascii="Times New Roman"/>
          <w:b w:val="false"/>
          <w:i w:val="false"/>
          <w:color w:val="000000"/>
          <w:sz w:val="28"/>
        </w:rPr>
        <w:t>
      салық берешегін, кедендік төлемдер, салықтар мен өсімпұлдар бойынша берешекті, әлеуметтік төлемдер бойынша берешекті өтеу бойынша ақшаны алып қоюдан басқа төлеушілердің банктік шоттары бойынша шығыс операцияларын тоқтата тұрады.</w:t>
      </w:r>
    </w:p>
    <w:bookmarkEnd w:id="95"/>
    <w:bookmarkStart w:name="z117" w:id="96"/>
    <w:p>
      <w:pPr>
        <w:spacing w:after="0"/>
        <w:ind w:left="0"/>
        <w:jc w:val="both"/>
      </w:pPr>
      <w:r>
        <w:rPr>
          <w:rFonts w:ascii="Times New Roman"/>
          <w:b w:val="false"/>
          <w:i w:val="false"/>
          <w:color w:val="000000"/>
          <w:sz w:val="28"/>
        </w:rPr>
        <w:t xml:space="preserve">
      Төлеушiнің банктік шоттары бойынша шығыс операцияларын тоқтата тұру туралы мемлекеттік кірістер органының өкімінің нысаны Қазақстан Республикасы Салық кодексінің 86-бабы </w:t>
      </w:r>
      <w:r>
        <w:rPr>
          <w:rFonts w:ascii="Times New Roman"/>
          <w:b w:val="false"/>
          <w:i w:val="false"/>
          <w:color w:val="000000"/>
          <w:sz w:val="28"/>
        </w:rPr>
        <w:t>6-тармағына</w:t>
      </w:r>
      <w:r>
        <w:rPr>
          <w:rFonts w:ascii="Times New Roman"/>
          <w:b w:val="false"/>
          <w:i w:val="false"/>
          <w:color w:val="000000"/>
          <w:sz w:val="28"/>
        </w:rPr>
        <w:t xml:space="preserve"> сәйкес бекітіледі.";</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33-тармақтың</w:t>
      </w:r>
      <w:r>
        <w:rPr>
          <w:rFonts w:ascii="Times New Roman"/>
          <w:b w:val="false"/>
          <w:i w:val="false"/>
          <w:color w:val="000000"/>
          <w:sz w:val="28"/>
        </w:rPr>
        <w:t xml:space="preserve"> екінші абзацы мынадай редакцияда жазылсын:</w:t>
      </w:r>
    </w:p>
    <w:bookmarkStart w:name="z119" w:id="97"/>
    <w:p>
      <w:pPr>
        <w:spacing w:after="0"/>
        <w:ind w:left="0"/>
        <w:jc w:val="both"/>
      </w:pPr>
      <w:r>
        <w:rPr>
          <w:rFonts w:ascii="Times New Roman"/>
          <w:b w:val="false"/>
          <w:i w:val="false"/>
          <w:color w:val="000000"/>
          <w:sz w:val="28"/>
        </w:rPr>
        <w:t xml:space="preserve">
      "Қазақстан Республикасы Салық кодексінің </w:t>
      </w:r>
      <w:r>
        <w:rPr>
          <w:rFonts w:ascii="Times New Roman"/>
          <w:b w:val="false"/>
          <w:i w:val="false"/>
          <w:color w:val="000000"/>
          <w:sz w:val="28"/>
        </w:rPr>
        <w:t>201-бабында</w:t>
      </w:r>
      <w:r>
        <w:rPr>
          <w:rFonts w:ascii="Times New Roman"/>
          <w:b w:val="false"/>
          <w:i w:val="false"/>
          <w:color w:val="000000"/>
          <w:sz w:val="28"/>
        </w:rPr>
        <w:t xml:space="preserve"> көзделген салықтар мен бюджетке төленетін төлемдерді, кедендік төлемдерді, әлеуметтік төлемдерді, олардың уақтылы төленбегені үшін есептелген өсімпұлдарды, сондай-ақ бюджетке енгізуге жататын айыппұлдар төлеу есебіне оларды кейіннен аудару үшін банкке ақша тапсыру үшін";</w:t>
      </w:r>
    </w:p>
    <w:bookmarkEnd w:id="97"/>
    <w:bookmarkStart w:name="z120" w:id="98"/>
    <w:p>
      <w:pPr>
        <w:spacing w:after="0"/>
        <w:ind w:left="0"/>
        <w:jc w:val="both"/>
      </w:pPr>
      <w:r>
        <w:rPr>
          <w:rFonts w:ascii="Times New Roman"/>
          <w:b w:val="false"/>
          <w:i w:val="false"/>
          <w:color w:val="000000"/>
          <w:sz w:val="28"/>
        </w:rPr>
        <w:t xml:space="preserve">
      көрсетілген бұйрықпен бекітілген Артық (қате) төленген әлеуметтік аударымдарды және (немесе) әлеуметтік аударымдардың уақтылы және (немесе) толық төленбегені үшін өсімпұлдарды қайтаруды жүзеге асырудың </w:t>
      </w:r>
      <w:r>
        <w:rPr>
          <w:rFonts w:ascii="Times New Roman"/>
          <w:b w:val="false"/>
          <w:i w:val="false"/>
          <w:color w:val="000000"/>
          <w:sz w:val="28"/>
        </w:rPr>
        <w:t>қағидалары</w:t>
      </w:r>
      <w:r>
        <w:rPr>
          <w:rFonts w:ascii="Times New Roman"/>
          <w:b w:val="false"/>
          <w:i w:val="false"/>
          <w:color w:val="000000"/>
          <w:sz w:val="28"/>
        </w:rPr>
        <w:t xml:space="preserve"> мен жағдайларында:</w:t>
      </w:r>
    </w:p>
    <w:bookmarkEnd w:id="98"/>
    <w:bookmarkStart w:name="z121" w:id="99"/>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99"/>
    <w:bookmarkStart w:name="z122" w:id="100"/>
    <w:p>
      <w:pPr>
        <w:spacing w:after="0"/>
        <w:ind w:left="0"/>
        <w:jc w:val="both"/>
      </w:pPr>
      <w:r>
        <w:rPr>
          <w:rFonts w:ascii="Times New Roman"/>
          <w:b w:val="false"/>
          <w:i w:val="false"/>
          <w:color w:val="000000"/>
          <w:sz w:val="28"/>
        </w:rPr>
        <w:t>
      "3) әлеуметтік аударымдарды төлеуші (бұдан әрі – төлеуші) – Қазақстан Республикасының заңнамасында белгіленген тәртіппен Мемлекеттік әлеуметтік сақтандыру қорына әлеуметтік аударымдарды есептеуді және төлеуді жүзеге асыратын жұмыс беруші, дара кәсіпкер, оның ішінде шаруа немесе фермер қожалығы, Қазақстан Республикасының Салық кодексінде көзделген өзін-өзі жұмыспен қамтығандар үшін арнаулы салық режимін қолданатын жеке тұлға, жеке практикамен айналысатын адам, оның ішінде Қазақстан Республикасының салық заңнамасында айқындалған, нысанасы жұмыстарды орындау (қызметтерді көрсету) болып табылатын азаматтық-құқықтық сипаттағы шарттар бойынша кіріс алатын жеке тұлғалар үшін Мемлекеттік әлеуметтік сақтандыру қорына әлеуметтік аударымдар төлеуді жүзеге асыратын салық агенттері.</w:t>
      </w:r>
    </w:p>
    <w:bookmarkEnd w:id="100"/>
    <w:bookmarkStart w:name="z123" w:id="101"/>
    <w:p>
      <w:pPr>
        <w:spacing w:after="0"/>
        <w:ind w:left="0"/>
        <w:jc w:val="both"/>
      </w:pPr>
      <w:r>
        <w:rPr>
          <w:rFonts w:ascii="Times New Roman"/>
          <w:b w:val="false"/>
          <w:i w:val="false"/>
          <w:color w:val="000000"/>
          <w:sz w:val="28"/>
        </w:rPr>
        <w:t xml:space="preserve">
      Жеке көмекшілерге материалдық пайда төлеген кезде жергілікті атқарушы органдар немесе өзге де заңды тұлғалар, сондай-ақ Кодекстің </w:t>
      </w:r>
      <w:r>
        <w:rPr>
          <w:rFonts w:ascii="Times New Roman"/>
          <w:b w:val="false"/>
          <w:i w:val="false"/>
          <w:color w:val="000000"/>
          <w:sz w:val="28"/>
        </w:rPr>
        <w:t>243-бабы</w:t>
      </w:r>
      <w:r>
        <w:rPr>
          <w:rFonts w:ascii="Times New Roman"/>
          <w:b w:val="false"/>
          <w:i w:val="false"/>
          <w:color w:val="000000"/>
          <w:sz w:val="28"/>
        </w:rPr>
        <w:t xml:space="preserve"> бірінші бөлігінің 8) тармақшасында көрсетілген адамдар үшін әлеуметтік аударымдарды төлейтін, Кодекстің 102-бабы </w:t>
      </w:r>
      <w:r>
        <w:rPr>
          <w:rFonts w:ascii="Times New Roman"/>
          <w:b w:val="false"/>
          <w:i w:val="false"/>
          <w:color w:val="000000"/>
          <w:sz w:val="28"/>
        </w:rPr>
        <w:t>2-тармағының</w:t>
      </w:r>
      <w:r>
        <w:rPr>
          <w:rFonts w:ascii="Times New Roman"/>
          <w:b w:val="false"/>
          <w:i w:val="false"/>
          <w:color w:val="000000"/>
          <w:sz w:val="28"/>
        </w:rPr>
        <w:t xml:space="preserve"> 1) тармақшасында айқындалған интернет-платформа операторы әлеуметтік аударымдарды төлеуші ретінде танылады.";</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 xml:space="preserve">: </w:t>
      </w:r>
    </w:p>
    <w:bookmarkStart w:name="z125" w:id="102"/>
    <w:p>
      <w:pPr>
        <w:spacing w:after="0"/>
        <w:ind w:left="0"/>
        <w:jc w:val="both"/>
      </w:pPr>
      <w:r>
        <w:rPr>
          <w:rFonts w:ascii="Times New Roman"/>
          <w:b w:val="false"/>
          <w:i w:val="false"/>
          <w:color w:val="000000"/>
          <w:sz w:val="28"/>
        </w:rPr>
        <w:t>
      1) тармақша мынадай редакцияда жазылсын:</w:t>
      </w:r>
    </w:p>
    <w:bookmarkEnd w:id="102"/>
    <w:bookmarkStart w:name="z126" w:id="103"/>
    <w:p>
      <w:pPr>
        <w:spacing w:after="0"/>
        <w:ind w:left="0"/>
        <w:jc w:val="both"/>
      </w:pPr>
      <w:r>
        <w:rPr>
          <w:rFonts w:ascii="Times New Roman"/>
          <w:b w:val="false"/>
          <w:i w:val="false"/>
          <w:color w:val="000000"/>
          <w:sz w:val="28"/>
        </w:rPr>
        <w:t>
      "1) бір кезеңде екі немесе одан көп төлемдер;";</w:t>
      </w:r>
    </w:p>
    <w:bookmarkEnd w:id="103"/>
    <w:bookmarkStart w:name="z127" w:id="104"/>
    <w:p>
      <w:pPr>
        <w:spacing w:after="0"/>
        <w:ind w:left="0"/>
        <w:jc w:val="both"/>
      </w:pPr>
      <w:r>
        <w:rPr>
          <w:rFonts w:ascii="Times New Roman"/>
          <w:b w:val="false"/>
          <w:i w:val="false"/>
          <w:color w:val="000000"/>
          <w:sz w:val="28"/>
        </w:rPr>
        <w:t>
      7) тармақша мынадай редакцияда жазылсын:</w:t>
      </w:r>
    </w:p>
    <w:bookmarkEnd w:id="104"/>
    <w:bookmarkStart w:name="z128" w:id="105"/>
    <w:p>
      <w:pPr>
        <w:spacing w:after="0"/>
        <w:ind w:left="0"/>
        <w:jc w:val="both"/>
      </w:pPr>
      <w:r>
        <w:rPr>
          <w:rFonts w:ascii="Times New Roman"/>
          <w:b w:val="false"/>
          <w:i w:val="false"/>
          <w:color w:val="000000"/>
          <w:sz w:val="28"/>
        </w:rPr>
        <w:t>
      "7) төлеушінің деректемелері дұрыс көрсетілмеген (төлеушілердің ЖСН/БСН қате болған жағдайда);";</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3) тармақшасы мынадай редакцияда жазылсын:</w:t>
      </w:r>
    </w:p>
    <w:bookmarkStart w:name="z130" w:id="106"/>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3), 4), 5), 6) немесе 7) тармақшаларда көрсетілген жағдайлар бойынша салық төлеушінің дербес шотынан үзінді көшірме.";</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бірінші бөлігі мынадай мазмұндағы бесінші абзацпен толықтырылсын:</w:t>
      </w:r>
    </w:p>
    <w:bookmarkStart w:name="z132" w:id="107"/>
    <w:p>
      <w:pPr>
        <w:spacing w:after="0"/>
        <w:ind w:left="0"/>
        <w:jc w:val="both"/>
      </w:pPr>
      <w:r>
        <w:rPr>
          <w:rFonts w:ascii="Times New Roman"/>
          <w:b w:val="false"/>
          <w:i w:val="false"/>
          <w:color w:val="000000"/>
          <w:sz w:val="28"/>
        </w:rPr>
        <w:t>
      "жүктілікке және босануға, жаңа туған баланы (балаларды) асырап алуға, бала күтіміне әлеуметтік төлемдерді есептеу үшін қабылданатын кезеңге келетін әлеуметтік аударымдар Қорға құқық пайда болған күннен және (немесе) оларды тағайындауға өтініш берілген күннен кейін келіп түскен, бірақ тиісті әлеуметтік төлемнің мөлшерін есептеуде (айқындауда) ескерілмеген.";</w:t>
      </w:r>
    </w:p>
    <w:bookmarkEnd w:id="107"/>
    <w:bookmarkStart w:name="z133" w:id="108"/>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1-қосымшасы</w:t>
      </w:r>
      <w:r>
        <w:rPr>
          <w:rFonts w:ascii="Times New Roman"/>
          <w:b w:val="false"/>
          <w:i w:val="false"/>
          <w:color w:val="000000"/>
          <w:sz w:val="28"/>
        </w:rPr>
        <w:t xml:space="preserve"> осы Тізбеге </w:t>
      </w:r>
      <w:r>
        <w:rPr>
          <w:rFonts w:ascii="Times New Roman"/>
          <w:b w:val="false"/>
          <w:i w:val="false"/>
          <w:color w:val="000000"/>
          <w:sz w:val="28"/>
        </w:rPr>
        <w:t>13-қосымшаға</w:t>
      </w:r>
      <w:r>
        <w:rPr>
          <w:rFonts w:ascii="Times New Roman"/>
          <w:b w:val="false"/>
          <w:i w:val="false"/>
          <w:color w:val="000000"/>
          <w:sz w:val="28"/>
        </w:rPr>
        <w:t xml:space="preserve"> сәйкес жаңа редакцияда жазылсын;</w:t>
      </w:r>
    </w:p>
    <w:bookmarkEnd w:id="108"/>
    <w:bookmarkStart w:name="z134" w:id="109"/>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2-қосымшасы</w:t>
      </w:r>
      <w:r>
        <w:rPr>
          <w:rFonts w:ascii="Times New Roman"/>
          <w:b w:val="false"/>
          <w:i w:val="false"/>
          <w:color w:val="000000"/>
          <w:sz w:val="28"/>
        </w:rPr>
        <w:t xml:space="preserve"> осы Тізбеге </w:t>
      </w:r>
      <w:r>
        <w:rPr>
          <w:rFonts w:ascii="Times New Roman"/>
          <w:b w:val="false"/>
          <w:i w:val="false"/>
          <w:color w:val="000000"/>
          <w:sz w:val="28"/>
        </w:rPr>
        <w:t>14-қосымшаға</w:t>
      </w:r>
      <w:r>
        <w:rPr>
          <w:rFonts w:ascii="Times New Roman"/>
          <w:b w:val="false"/>
          <w:i w:val="false"/>
          <w:color w:val="000000"/>
          <w:sz w:val="28"/>
        </w:rPr>
        <w:t xml:space="preserve"> сәйкес жаңа редакцияда жазылсын.</w:t>
      </w:r>
    </w:p>
    <w:bookmarkEnd w:id="109"/>
    <w:bookmarkStart w:name="z135" w:id="110"/>
    <w:p>
      <w:pPr>
        <w:spacing w:after="0"/>
        <w:ind w:left="0"/>
        <w:jc w:val="both"/>
      </w:pPr>
      <w:r>
        <w:rPr>
          <w:rFonts w:ascii="Times New Roman"/>
          <w:b w:val="false"/>
          <w:i w:val="false"/>
          <w:color w:val="000000"/>
          <w:sz w:val="28"/>
        </w:rPr>
        <w:t xml:space="preserve">
      көрсетілген бұйрықпен бекітілген Міндетті әлеуметтік сақтандыру жүйесіне қатысушыға әлеуметтік аударымдардың жай-күйі мен қозғалысы туралы ақпарат беру </w:t>
      </w:r>
      <w:r>
        <w:rPr>
          <w:rFonts w:ascii="Times New Roman"/>
          <w:b w:val="false"/>
          <w:i w:val="false"/>
          <w:color w:val="000000"/>
          <w:sz w:val="28"/>
        </w:rPr>
        <w:t>қағидаларында</w:t>
      </w:r>
      <w:r>
        <w:rPr>
          <w:rFonts w:ascii="Times New Roman"/>
          <w:b w:val="false"/>
          <w:i w:val="false"/>
          <w:color w:val="000000"/>
          <w:sz w:val="28"/>
        </w:rPr>
        <w:t>:</w:t>
      </w:r>
    </w:p>
    <w:bookmarkEnd w:id="1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37" w:id="111"/>
    <w:p>
      <w:pPr>
        <w:spacing w:after="0"/>
        <w:ind w:left="0"/>
        <w:jc w:val="both"/>
      </w:pPr>
      <w:r>
        <w:rPr>
          <w:rFonts w:ascii="Times New Roman"/>
          <w:b w:val="false"/>
          <w:i w:val="false"/>
          <w:color w:val="000000"/>
          <w:sz w:val="28"/>
        </w:rPr>
        <w:t xml:space="preserve">
      "1.Осы Міндетті әлеуметтік сақтандыру жүйесіне қатысушыға әлеуметтік аударымдардың жай-күйі мен қозғалысы туралы ақпарат беру қағидасы (бұдан әрі – Қағидалар) Қазақстан Республикасы Әлеуметтік кодексінің 12-бабы </w:t>
      </w:r>
      <w:r>
        <w:rPr>
          <w:rFonts w:ascii="Times New Roman"/>
          <w:b w:val="false"/>
          <w:i w:val="false"/>
          <w:color w:val="000000"/>
          <w:sz w:val="28"/>
        </w:rPr>
        <w:t>5) тармақшасының</w:t>
      </w:r>
      <w:r>
        <w:rPr>
          <w:rFonts w:ascii="Times New Roman"/>
          <w:b w:val="false"/>
          <w:i w:val="false"/>
          <w:color w:val="000000"/>
          <w:sz w:val="28"/>
        </w:rPr>
        <w:t xml:space="preserve"> он алтыншы абзацына (бұдан әрі – Кодекс) сәйкес әзiрлендi және міндетті әлеуметтік сақтандыру жүйесіне қатысушыға әлеуметтік аударымдардың жай-күйі мен қозғалысы туралы ақпарат беру тәртібін айқындайды.";</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6), 7) және 8) тармақшалары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140" w:id="112"/>
    <w:p>
      <w:pPr>
        <w:spacing w:after="0"/>
        <w:ind w:left="0"/>
        <w:jc w:val="both"/>
      </w:pPr>
      <w:r>
        <w:rPr>
          <w:rFonts w:ascii="Times New Roman"/>
          <w:b w:val="false"/>
          <w:i w:val="false"/>
          <w:color w:val="000000"/>
          <w:sz w:val="28"/>
        </w:rPr>
        <w:t>
      "3. Міндетті әлеуметтік сақтандыру жүйесіне қатысушыға әлеуметтік аударымдардың жай-күйі мен қозғалысы туралы ақпаратты беруді Мемлекеттік корпорация және Қор филиалдары жүзеге асырады.</w:t>
      </w:r>
    </w:p>
    <w:bookmarkEnd w:id="112"/>
    <w:bookmarkStart w:name="z141" w:id="113"/>
    <w:p>
      <w:pPr>
        <w:spacing w:after="0"/>
        <w:ind w:left="0"/>
        <w:jc w:val="both"/>
      </w:pPr>
      <w:r>
        <w:rPr>
          <w:rFonts w:ascii="Times New Roman"/>
          <w:b w:val="false"/>
          <w:i w:val="false"/>
          <w:color w:val="000000"/>
          <w:sz w:val="28"/>
        </w:rPr>
        <w:t xml:space="preserve">
      4. Әлеуметтік аударымдардың жай-күйі мен қозғалысы туралы ақпарат алу үшін міндетті әлеуметтік сақтандыру жүйесіне қатысушы Мемлекеттік корпорацияға және Қордың филиалдарына жеке басын куәландыратын құжатпен (сәйкестендіру үшін) және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өтінішпен немесе портал арқылы сұрау салу жіберу жолымен жүгінеді.";</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143" w:id="114"/>
    <w:p>
      <w:pPr>
        <w:spacing w:after="0"/>
        <w:ind w:left="0"/>
        <w:jc w:val="both"/>
      </w:pPr>
      <w:r>
        <w:rPr>
          <w:rFonts w:ascii="Times New Roman"/>
          <w:b w:val="false"/>
          <w:i w:val="false"/>
          <w:color w:val="000000"/>
          <w:sz w:val="28"/>
        </w:rPr>
        <w:t xml:space="preserve">
      "6. Міндетті әлеуметтік сақтандыру жүйесіне қатысушысы қолданылу мерзімі өткен құжатты ұсынған жағдайда Мемлекеттік корпорацияның немесе Қор филиалының қызметкері міндетті әлеуметтік сақтандыру жүйесіне қатысушыға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әлеуметтік аударымдардың жай-күйі мен қозғалысы туралы ақпарат беруге өтінішті қабылдаудан бас тарту туралы қолхат береді.</w:t>
      </w:r>
    </w:p>
    <w:bookmarkEnd w:id="114"/>
    <w:bookmarkStart w:name="z144" w:id="115"/>
    <w:p>
      <w:pPr>
        <w:spacing w:after="0"/>
        <w:ind w:left="0"/>
        <w:jc w:val="both"/>
      </w:pPr>
      <w:r>
        <w:rPr>
          <w:rFonts w:ascii="Times New Roman"/>
          <w:b w:val="false"/>
          <w:i w:val="false"/>
          <w:color w:val="000000"/>
          <w:sz w:val="28"/>
        </w:rPr>
        <w:t>
      7. Өтінішті қабылдау кезінде:</w:t>
      </w:r>
    </w:p>
    <w:bookmarkEnd w:id="115"/>
    <w:bookmarkStart w:name="z145" w:id="116"/>
    <w:p>
      <w:pPr>
        <w:spacing w:after="0"/>
        <w:ind w:left="0"/>
        <w:jc w:val="both"/>
      </w:pPr>
      <w:r>
        <w:rPr>
          <w:rFonts w:ascii="Times New Roman"/>
          <w:b w:val="false"/>
          <w:i w:val="false"/>
          <w:color w:val="000000"/>
          <w:sz w:val="28"/>
        </w:rPr>
        <w:t>
      Мемлекеттік корпорацияның қызметкері әлеуметтік-еңбек саласының бірыңғай ақпараттық жүйесіне міндетті әлеуметтік сақтандыру жүйесіне қатысушы туралы деректердің болуына сұрау салуды қалыптастырады және өтінішті тіркейді;</w:t>
      </w:r>
    </w:p>
    <w:bookmarkEnd w:id="116"/>
    <w:bookmarkStart w:name="z146" w:id="117"/>
    <w:p>
      <w:pPr>
        <w:spacing w:after="0"/>
        <w:ind w:left="0"/>
        <w:jc w:val="both"/>
      </w:pPr>
      <w:r>
        <w:rPr>
          <w:rFonts w:ascii="Times New Roman"/>
          <w:b w:val="false"/>
          <w:i w:val="false"/>
          <w:color w:val="000000"/>
          <w:sz w:val="28"/>
        </w:rPr>
        <w:t>
       Қордың қызметкері Қордың автоматтандырылған ақпараттық жүйесінде міндетті әлеуметтік сақтандыру жүйесіне қатысушы туралы деректердің болуына сұрау салуды қалыптастырады және өтінішті тіркейді.</w:t>
      </w:r>
    </w:p>
    <w:bookmarkEnd w:id="117"/>
    <w:bookmarkStart w:name="z147" w:id="118"/>
    <w:p>
      <w:pPr>
        <w:spacing w:after="0"/>
        <w:ind w:left="0"/>
        <w:jc w:val="both"/>
      </w:pPr>
      <w:r>
        <w:rPr>
          <w:rFonts w:ascii="Times New Roman"/>
          <w:b w:val="false"/>
          <w:i w:val="false"/>
          <w:color w:val="000000"/>
          <w:sz w:val="28"/>
        </w:rPr>
        <w:t>
       Сұрау салуды өңдеу әлеуметтік-еңбек саласының тиісті бірыңғай ақпараттық жүйесінде және Қордың автоматтандырылған ақпараттық жүйесінде 10 минут ішінде жүзеге асырылады.</w:t>
      </w:r>
    </w:p>
    <w:bookmarkEnd w:id="118"/>
    <w:bookmarkStart w:name="z148" w:id="119"/>
    <w:p>
      <w:pPr>
        <w:spacing w:after="0"/>
        <w:ind w:left="0"/>
        <w:jc w:val="both"/>
      </w:pPr>
      <w:r>
        <w:rPr>
          <w:rFonts w:ascii="Times New Roman"/>
          <w:b w:val="false"/>
          <w:i w:val="false"/>
          <w:color w:val="000000"/>
          <w:sz w:val="28"/>
        </w:rPr>
        <w:t xml:space="preserve">
      8. Міндетті әлеуметтік сақтандыру жүйесіне қатысушыға әлеуметтік аударымдардың жай-күйі мен қозғалысы туралы ақпарат беру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жүзеге асырылады.</w:t>
      </w:r>
    </w:p>
    <w:bookmarkEnd w:id="119"/>
    <w:bookmarkStart w:name="z149" w:id="120"/>
    <w:p>
      <w:pPr>
        <w:spacing w:after="0"/>
        <w:ind w:left="0"/>
        <w:jc w:val="both"/>
      </w:pPr>
      <w:r>
        <w:rPr>
          <w:rFonts w:ascii="Times New Roman"/>
          <w:b w:val="false"/>
          <w:i w:val="false"/>
          <w:color w:val="000000"/>
          <w:sz w:val="28"/>
        </w:rPr>
        <w:t>
      Әлеуметтік аударымдардың жай-күйі мен қозғалысы туралы ақпарат мынадай мәліметтерді қамтиды:</w:t>
      </w:r>
    </w:p>
    <w:bookmarkEnd w:id="120"/>
    <w:bookmarkStart w:name="z150" w:id="121"/>
    <w:p>
      <w:pPr>
        <w:spacing w:after="0"/>
        <w:ind w:left="0"/>
        <w:jc w:val="both"/>
      </w:pPr>
      <w:r>
        <w:rPr>
          <w:rFonts w:ascii="Times New Roman"/>
          <w:b w:val="false"/>
          <w:i w:val="false"/>
          <w:color w:val="000000"/>
          <w:sz w:val="28"/>
        </w:rPr>
        <w:t>
      1) "өңделген" - әлеуметтік аударымдарды және (немесе) әлеуметтік аударымдардың уақтылы және (немесе) толық төленбегені үшін өсімпұлдар сомасы түскен сәтті өңделді.</w:t>
      </w:r>
    </w:p>
    <w:bookmarkEnd w:id="121"/>
    <w:bookmarkStart w:name="z151" w:id="122"/>
    <w:p>
      <w:pPr>
        <w:spacing w:after="0"/>
        <w:ind w:left="0"/>
        <w:jc w:val="both"/>
      </w:pPr>
      <w:r>
        <w:rPr>
          <w:rFonts w:ascii="Times New Roman"/>
          <w:b w:val="false"/>
          <w:i w:val="false"/>
          <w:color w:val="000000"/>
          <w:sz w:val="28"/>
        </w:rPr>
        <w:t>
      2) "қайтарылған" - Мемлекеттік корпорацияның төлеушіге әлеуметтік аударымдарды және (немесе) әлеуметтік аударымдардың уақтылы және (немесе) толық төленбегені үшін өсімпұлдарды төлеу бойынша қате төлемдерді қайтару.</w:t>
      </w:r>
    </w:p>
    <w:bookmarkEnd w:id="122"/>
    <w:bookmarkStart w:name="z152" w:id="123"/>
    <w:p>
      <w:pPr>
        <w:spacing w:after="0"/>
        <w:ind w:left="0"/>
        <w:jc w:val="both"/>
      </w:pPr>
      <w:r>
        <w:rPr>
          <w:rFonts w:ascii="Times New Roman"/>
          <w:b w:val="false"/>
          <w:i w:val="false"/>
          <w:color w:val="000000"/>
          <w:sz w:val="28"/>
        </w:rPr>
        <w:t>
      3) "жеткізілді" - Қордың артық (қате) төленген әлеуметтік аударымдарды және (немесе) әлеуметтік аударымдардың уақтылы және (немесе) толық төленбегені үшін өсімпұлдарды қайтаруы.</w:t>
      </w:r>
    </w:p>
    <w:bookmarkEnd w:id="123"/>
    <w:bookmarkStart w:name="z153" w:id="124"/>
    <w:p>
      <w:pPr>
        <w:spacing w:after="0"/>
        <w:ind w:left="0"/>
        <w:jc w:val="both"/>
      </w:pPr>
      <w:r>
        <w:rPr>
          <w:rFonts w:ascii="Times New Roman"/>
          <w:b w:val="false"/>
          <w:i w:val="false"/>
          <w:color w:val="000000"/>
          <w:sz w:val="28"/>
        </w:rPr>
        <w:t>
      9. Портал арқылы әлеуметтік аударымдардың жай-күйі мен қозғалысы туралы ақпарат алу үшін міндетті әлеуметтік сақтандыру жүйесіне қатысушы:</w:t>
      </w:r>
    </w:p>
    <w:bookmarkEnd w:id="124"/>
    <w:bookmarkStart w:name="z154" w:id="125"/>
    <w:p>
      <w:pPr>
        <w:spacing w:after="0"/>
        <w:ind w:left="0"/>
        <w:jc w:val="both"/>
      </w:pPr>
      <w:r>
        <w:rPr>
          <w:rFonts w:ascii="Times New Roman"/>
          <w:b w:val="false"/>
          <w:i w:val="false"/>
          <w:color w:val="000000"/>
          <w:sz w:val="28"/>
        </w:rPr>
        <w:t>
      1) ЭЦҚ немесе бір реттік пароль арқылы порталда авторизациялануды жүргізеді;</w:t>
      </w:r>
    </w:p>
    <w:bookmarkEnd w:id="125"/>
    <w:bookmarkStart w:name="z155" w:id="126"/>
    <w:p>
      <w:pPr>
        <w:spacing w:after="0"/>
        <w:ind w:left="0"/>
        <w:jc w:val="both"/>
      </w:pPr>
      <w:r>
        <w:rPr>
          <w:rFonts w:ascii="Times New Roman"/>
          <w:b w:val="false"/>
          <w:i w:val="false"/>
          <w:color w:val="000000"/>
          <w:sz w:val="28"/>
        </w:rPr>
        <w:t>
      2) Мемлекеттік корпорацияның ақпараттық жүйесіне сұрау салуды жүзеге асырады;</w:t>
      </w:r>
    </w:p>
    <w:bookmarkEnd w:id="126"/>
    <w:bookmarkStart w:name="z156" w:id="127"/>
    <w:p>
      <w:pPr>
        <w:spacing w:after="0"/>
        <w:ind w:left="0"/>
        <w:jc w:val="both"/>
      </w:pPr>
      <w:r>
        <w:rPr>
          <w:rFonts w:ascii="Times New Roman"/>
          <w:b w:val="false"/>
          <w:i w:val="false"/>
          <w:color w:val="000000"/>
          <w:sz w:val="28"/>
        </w:rPr>
        <w:t>
      3) ЭЦҚ арқылы қызмет алу үшін сұрау салуды куәландырады (оған қол қояды).</w:t>
      </w:r>
    </w:p>
    <w:bookmarkEnd w:id="127"/>
    <w:bookmarkStart w:name="z157" w:id="128"/>
    <w:p>
      <w:pPr>
        <w:spacing w:after="0"/>
        <w:ind w:left="0"/>
        <w:jc w:val="both"/>
      </w:pPr>
      <w:r>
        <w:rPr>
          <w:rFonts w:ascii="Times New Roman"/>
          <w:b w:val="false"/>
          <w:i w:val="false"/>
          <w:color w:val="000000"/>
          <w:sz w:val="28"/>
        </w:rPr>
        <w:t>
      Міндетті әлеуметтік сақтандыру жүйесіне қатысушы портал арқылы өтініш берген кезде міндетті әлеуметтік сақтандыру жүйесіне қатысушының "жеке кабинетіне" сұрау салудың қабылданғаны туралы мәртебе, сондай-ақ әлеуметтік аударымдардың жай-күйі мен қозғалысы туралы ақпаратты алу уақыты мен күнін көрсете отырып, хабарлама жіберіледі.</w:t>
      </w:r>
    </w:p>
    <w:bookmarkEnd w:id="128"/>
    <w:bookmarkStart w:name="z158" w:id="129"/>
    <w:p>
      <w:pPr>
        <w:spacing w:after="0"/>
        <w:ind w:left="0"/>
        <w:jc w:val="both"/>
      </w:pPr>
      <w:r>
        <w:rPr>
          <w:rFonts w:ascii="Times New Roman"/>
          <w:b w:val="false"/>
          <w:i w:val="false"/>
          <w:color w:val="000000"/>
          <w:sz w:val="28"/>
        </w:rPr>
        <w:t xml:space="preserve">
      10. Міндетті әлеуметтік сақтандыру жүйесіне қатысушыға портал арқылы жүгінген кезде әлеуметтік аударымдардың жай-күйі мен қозғалысы туралы ақпарат беру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жүзеге асырылады.</w:t>
      </w:r>
    </w:p>
    <w:bookmarkEnd w:id="129"/>
    <w:bookmarkStart w:name="z159" w:id="130"/>
    <w:p>
      <w:pPr>
        <w:spacing w:after="0"/>
        <w:ind w:left="0"/>
        <w:jc w:val="both"/>
      </w:pPr>
      <w:r>
        <w:rPr>
          <w:rFonts w:ascii="Times New Roman"/>
          <w:b w:val="false"/>
          <w:i w:val="false"/>
          <w:color w:val="000000"/>
          <w:sz w:val="28"/>
        </w:rPr>
        <w:t>
      Әлеуметтік аударымдардың жай-күйі мен қозғалысы туралы ақпарат мынадай мәліметтерді қамтиды:</w:t>
      </w:r>
    </w:p>
    <w:bookmarkEnd w:id="130"/>
    <w:bookmarkStart w:name="z160" w:id="131"/>
    <w:p>
      <w:pPr>
        <w:spacing w:after="0"/>
        <w:ind w:left="0"/>
        <w:jc w:val="both"/>
      </w:pPr>
      <w:r>
        <w:rPr>
          <w:rFonts w:ascii="Times New Roman"/>
          <w:b w:val="false"/>
          <w:i w:val="false"/>
          <w:color w:val="000000"/>
          <w:sz w:val="28"/>
        </w:rPr>
        <w:t>
      1) "өңделген" - түскен әлеуметтік аударымдарды және (немесе) әлеуметтік аударымдардың уақтылы және (немесе) толық төленбегені үшін өсімпұлдар сомасы сәтті өңделді;</w:t>
      </w:r>
    </w:p>
    <w:bookmarkEnd w:id="131"/>
    <w:bookmarkStart w:name="z161" w:id="132"/>
    <w:p>
      <w:pPr>
        <w:spacing w:after="0"/>
        <w:ind w:left="0"/>
        <w:jc w:val="both"/>
      </w:pPr>
      <w:r>
        <w:rPr>
          <w:rFonts w:ascii="Times New Roman"/>
          <w:b w:val="false"/>
          <w:i w:val="false"/>
          <w:color w:val="000000"/>
          <w:sz w:val="28"/>
        </w:rPr>
        <w:t>
      2) "қайтарылған" - Мемлекеттік корпорацияның төлеушіге әлеуметтік аударымдарды және (немесе) әлеуметтік аударымдардың уақтылы және (немесе) толық төленбегені үшін өсімпұлдар бойынша қате төленген төлемдерді қайтару;</w:t>
      </w:r>
    </w:p>
    <w:bookmarkEnd w:id="132"/>
    <w:bookmarkStart w:name="z162" w:id="133"/>
    <w:p>
      <w:pPr>
        <w:spacing w:after="0"/>
        <w:ind w:left="0"/>
        <w:jc w:val="both"/>
      </w:pPr>
      <w:r>
        <w:rPr>
          <w:rFonts w:ascii="Times New Roman"/>
          <w:b w:val="false"/>
          <w:i w:val="false"/>
          <w:color w:val="000000"/>
          <w:sz w:val="28"/>
        </w:rPr>
        <w:t>
      3) "жеткізілді" - Қордың артық (қате) төленген әлеуметтік аударымдарды және (немесе) әлеуметтік аударымдардың уақтылы және (немесе) толық төленбегені үшін өсімпұлдарды қайтаруы.";</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65" w:id="134"/>
    <w:p>
      <w:pPr>
        <w:spacing w:after="0"/>
        <w:ind w:left="0"/>
        <w:jc w:val="both"/>
      </w:pPr>
      <w:r>
        <w:rPr>
          <w:rFonts w:ascii="Times New Roman"/>
          <w:b w:val="false"/>
          <w:i w:val="false"/>
          <w:color w:val="000000"/>
          <w:sz w:val="28"/>
        </w:rPr>
        <w:t>
      "3-тарау. Міндетті әлеуметтік сақтандыру жүйесіне қатысушыға әлеуметтік аударымдардың жай-күйі мен қозғалысы туралы ақпарат беру мәселелері бойынша Мемлекеттік корпорацияның немесе Қор филиалының шешімдеріне, әрекеттеріне (әрекетсіздігіне) шағымдану тәртібі";</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67" w:id="135"/>
    <w:p>
      <w:pPr>
        <w:spacing w:after="0"/>
        <w:ind w:left="0"/>
        <w:jc w:val="both"/>
      </w:pPr>
      <w:r>
        <w:rPr>
          <w:rFonts w:ascii="Times New Roman"/>
          <w:b w:val="false"/>
          <w:i w:val="false"/>
          <w:color w:val="000000"/>
          <w:sz w:val="28"/>
        </w:rPr>
        <w:t>
      "13. Міндетті әлеуметтік сақтандыру жүйесіне қатысушыға әлеуметтік аударымдардың жай-күйі мен қозғалысы туралы ақпарат беру мәселелері бойынша шағымды қарауды жоғары тұрған әкімшілік орган, лауазымды адам жүргізеді.</w:t>
      </w:r>
    </w:p>
    <w:bookmarkEnd w:id="135"/>
    <w:bookmarkStart w:name="z168" w:id="136"/>
    <w:p>
      <w:pPr>
        <w:spacing w:after="0"/>
        <w:ind w:left="0"/>
        <w:jc w:val="both"/>
      </w:pPr>
      <w:r>
        <w:rPr>
          <w:rFonts w:ascii="Times New Roman"/>
          <w:b w:val="false"/>
          <w:i w:val="false"/>
          <w:color w:val="000000"/>
          <w:sz w:val="28"/>
        </w:rPr>
        <w:t>
      Шағым Мемлекеттік корпорацияға немесе Қордың филиалына шешіміне, әрекетіне (әрекетсіздігіне) шағым жасалатын лауазымды адамға беріледі.</w:t>
      </w:r>
    </w:p>
    <w:bookmarkEnd w:id="136"/>
    <w:bookmarkStart w:name="z169" w:id="137"/>
    <w:p>
      <w:pPr>
        <w:spacing w:after="0"/>
        <w:ind w:left="0"/>
        <w:jc w:val="both"/>
      </w:pPr>
      <w:r>
        <w:rPr>
          <w:rFonts w:ascii="Times New Roman"/>
          <w:b w:val="false"/>
          <w:i w:val="false"/>
          <w:color w:val="000000"/>
          <w:sz w:val="28"/>
        </w:rPr>
        <w:t>
      Мемлекеттік корпорация немесе Қордың филиалы шешіміне, әрекетіне (әрекетсіздігіне) шағым жасалатын, лауазымды адам шағым түскен күннен бастап үш жұмыс күнінен кешіктірмей оны және әкімшілік істі шағымды қарайтын органға жібереді.</w:t>
      </w:r>
    </w:p>
    <w:bookmarkEnd w:id="137"/>
    <w:bookmarkStart w:name="z170" w:id="138"/>
    <w:p>
      <w:pPr>
        <w:spacing w:after="0"/>
        <w:ind w:left="0"/>
        <w:jc w:val="both"/>
      </w:pPr>
      <w:r>
        <w:rPr>
          <w:rFonts w:ascii="Times New Roman"/>
          <w:b w:val="false"/>
          <w:i w:val="false"/>
          <w:color w:val="000000"/>
          <w:sz w:val="28"/>
        </w:rPr>
        <w:t>
      Бұл ретте Мемлекеттік корпорация немесе Қордың филиалы шешіміне, әрекетіне (әрекетсіздігіне) шағым жасалатын лауазымды адам, егер ол үш жұмыс күні ішінде қолайлы шешім қабылдаса, шағымда көрсетілген талаптарды толық қанағаттандыратын әкімшілік іс-әрекет жасаса, шағымды қарайтын органға шағым жібермеуге құқылы.";</w:t>
      </w:r>
    </w:p>
    <w:bookmarkEnd w:id="138"/>
    <w:bookmarkStart w:name="z171" w:id="139"/>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1-қосымшасы</w:t>
      </w:r>
      <w:r>
        <w:rPr>
          <w:rFonts w:ascii="Times New Roman"/>
          <w:b w:val="false"/>
          <w:i w:val="false"/>
          <w:color w:val="000000"/>
          <w:sz w:val="28"/>
        </w:rPr>
        <w:t xml:space="preserve"> осы Тізбеге </w:t>
      </w:r>
      <w:r>
        <w:rPr>
          <w:rFonts w:ascii="Times New Roman"/>
          <w:b w:val="false"/>
          <w:i w:val="false"/>
          <w:color w:val="000000"/>
          <w:sz w:val="28"/>
        </w:rPr>
        <w:t>15-қосымшаға</w:t>
      </w:r>
      <w:r>
        <w:rPr>
          <w:rFonts w:ascii="Times New Roman"/>
          <w:b w:val="false"/>
          <w:i w:val="false"/>
          <w:color w:val="000000"/>
          <w:sz w:val="28"/>
        </w:rPr>
        <w:t xml:space="preserve"> сәйкес жаңа редакцияда жазылсын;</w:t>
      </w:r>
    </w:p>
    <w:bookmarkEnd w:id="139"/>
    <w:bookmarkStart w:name="z172" w:id="140"/>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2-қосымшасы</w:t>
      </w:r>
      <w:r>
        <w:rPr>
          <w:rFonts w:ascii="Times New Roman"/>
          <w:b w:val="false"/>
          <w:i w:val="false"/>
          <w:color w:val="000000"/>
          <w:sz w:val="28"/>
        </w:rPr>
        <w:t xml:space="preserve"> алып тасталсын;</w:t>
      </w:r>
    </w:p>
    <w:bookmarkEnd w:id="140"/>
    <w:bookmarkStart w:name="z173" w:id="141"/>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4-қосымшалары</w:t>
      </w:r>
      <w:r>
        <w:rPr>
          <w:rFonts w:ascii="Times New Roman"/>
          <w:b w:val="false"/>
          <w:i w:val="false"/>
          <w:color w:val="000000"/>
          <w:sz w:val="28"/>
        </w:rPr>
        <w:t xml:space="preserve"> осы Тізбеге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17-қосымшаларға</w:t>
      </w:r>
      <w:r>
        <w:rPr>
          <w:rFonts w:ascii="Times New Roman"/>
          <w:b w:val="false"/>
          <w:i w:val="false"/>
          <w:color w:val="000000"/>
          <w:sz w:val="28"/>
        </w:rPr>
        <w:t xml:space="preserve"> сәйкес жаңа редакцияда жазылсын.</w:t>
      </w:r>
    </w:p>
    <w:bookmarkEnd w:id="141"/>
    <w:bookmarkStart w:name="z174" w:id="142"/>
    <w:p>
      <w:pPr>
        <w:spacing w:after="0"/>
        <w:ind w:left="0"/>
        <w:jc w:val="both"/>
      </w:pPr>
      <w:r>
        <w:rPr>
          <w:rFonts w:ascii="Times New Roman"/>
          <w:b w:val="false"/>
          <w:i w:val="false"/>
          <w:color w:val="000000"/>
          <w:sz w:val="28"/>
        </w:rPr>
        <w:t xml:space="preserve">
      көрсетілген бұйрықпен бекітілген Төлеушілерге әлеуметтік аударымдардың жай-күйі мен қозғалысы туралы ақпарат беру </w:t>
      </w:r>
      <w:r>
        <w:rPr>
          <w:rFonts w:ascii="Times New Roman"/>
          <w:b w:val="false"/>
          <w:i w:val="false"/>
          <w:color w:val="000000"/>
          <w:sz w:val="28"/>
        </w:rPr>
        <w:t>қағидаларында</w:t>
      </w:r>
      <w:r>
        <w:rPr>
          <w:rFonts w:ascii="Times New Roman"/>
          <w:b w:val="false"/>
          <w:i w:val="false"/>
          <w:color w:val="000000"/>
          <w:sz w:val="28"/>
        </w:rPr>
        <w:t>:</w:t>
      </w:r>
    </w:p>
    <w:bookmarkEnd w:id="142"/>
    <w:bookmarkStart w:name="z175" w:id="14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43"/>
    <w:bookmarkStart w:name="z176" w:id="144"/>
    <w:p>
      <w:pPr>
        <w:spacing w:after="0"/>
        <w:ind w:left="0"/>
        <w:jc w:val="both"/>
      </w:pPr>
      <w:r>
        <w:rPr>
          <w:rFonts w:ascii="Times New Roman"/>
          <w:b w:val="false"/>
          <w:i w:val="false"/>
          <w:color w:val="000000"/>
          <w:sz w:val="28"/>
        </w:rPr>
        <w:t xml:space="preserve">
      "3) әлеуметтік аударымдарды төлеуші (бұдан әрі – төлеуші) – Қазақстан Республикасының заңнамасында белгіленген тәртіппен Мемлекеттік әлеуметтік сақтандыру қорына әлеуметтік аударымдарды есептеуді және төлеуді жүзеге асыратын жұмыс беруші, дара кәсіпкер, оның ішінде шаруа немесе фермер қожалығы, Қазақстан Республикасының </w:t>
      </w:r>
      <w:r>
        <w:rPr>
          <w:rFonts w:ascii="Times New Roman"/>
          <w:b w:val="false"/>
          <w:i w:val="false"/>
          <w:color w:val="000000"/>
          <w:sz w:val="28"/>
        </w:rPr>
        <w:t>Салық кодексінде</w:t>
      </w:r>
      <w:r>
        <w:rPr>
          <w:rFonts w:ascii="Times New Roman"/>
          <w:b w:val="false"/>
          <w:i w:val="false"/>
          <w:color w:val="000000"/>
          <w:sz w:val="28"/>
        </w:rPr>
        <w:t xml:space="preserve"> көзделген өзін-өзі жұмыспен қамтығандар үшін арнаулы салық режимін қолданатын жеке тұлға, жеке практикамен айналысатын адам, оның ішінде Қазақстан Республикасының салық заңнамасында айқындалған, нысанасы жұмыстарды орындау (қызметтерді көрсету) болып табылатын азаматтық-құқықтық сипаттағы шарттар бойынша кіріс алатын жеке тұлғалар үшін Мемлекеттік әлеуметтік сақтандыру қорына әлеуметтік аударымдар төлеуді жүзеге асыратын салық агенттері.</w:t>
      </w:r>
    </w:p>
    <w:bookmarkEnd w:id="144"/>
    <w:bookmarkStart w:name="z177" w:id="145"/>
    <w:p>
      <w:pPr>
        <w:spacing w:after="0"/>
        <w:ind w:left="0"/>
        <w:jc w:val="both"/>
      </w:pPr>
      <w:r>
        <w:rPr>
          <w:rFonts w:ascii="Times New Roman"/>
          <w:b w:val="false"/>
          <w:i w:val="false"/>
          <w:color w:val="000000"/>
          <w:sz w:val="28"/>
        </w:rPr>
        <w:t xml:space="preserve">
      Жеке көмекшілерге материалдық пайда төлеген кезде жергілікті атқарушы органдар немесе өзге де заңды тұлғалар, сондай-ақ Кодекстің </w:t>
      </w:r>
      <w:r>
        <w:rPr>
          <w:rFonts w:ascii="Times New Roman"/>
          <w:b w:val="false"/>
          <w:i w:val="false"/>
          <w:color w:val="000000"/>
          <w:sz w:val="28"/>
        </w:rPr>
        <w:t>243-бабы</w:t>
      </w:r>
      <w:r>
        <w:rPr>
          <w:rFonts w:ascii="Times New Roman"/>
          <w:b w:val="false"/>
          <w:i w:val="false"/>
          <w:color w:val="000000"/>
          <w:sz w:val="28"/>
        </w:rPr>
        <w:t xml:space="preserve"> бірінші бөлігінің 8) тармақшасында көрсетілген адамдар үшін әлеуметтік аударымдарды төлейтін, Кодекстің 102-бабы </w:t>
      </w:r>
      <w:r>
        <w:rPr>
          <w:rFonts w:ascii="Times New Roman"/>
          <w:b w:val="false"/>
          <w:i w:val="false"/>
          <w:color w:val="000000"/>
          <w:sz w:val="28"/>
        </w:rPr>
        <w:t>2-тармағының</w:t>
      </w:r>
      <w:r>
        <w:rPr>
          <w:rFonts w:ascii="Times New Roman"/>
          <w:b w:val="false"/>
          <w:i w:val="false"/>
          <w:color w:val="000000"/>
          <w:sz w:val="28"/>
        </w:rPr>
        <w:t xml:space="preserve"> 1) тармақшасында айқындалған интернет-платформа операторы әлеуметтік аударымдарды төлеуші ретінде танылады.";</w:t>
      </w:r>
    </w:p>
    <w:bookmarkEnd w:id="145"/>
    <w:bookmarkStart w:name="z178" w:id="146"/>
    <w:p>
      <w:pPr>
        <w:spacing w:after="0"/>
        <w:ind w:left="0"/>
        <w:jc w:val="both"/>
      </w:pPr>
      <w:r>
        <w:rPr>
          <w:rFonts w:ascii="Times New Roman"/>
          <w:b w:val="false"/>
          <w:i w:val="false"/>
          <w:color w:val="000000"/>
          <w:sz w:val="28"/>
        </w:rPr>
        <w:t xml:space="preserve">
      4. "Жұмысынан айырылу жағдайы бойынша әлеуметтік төлемнің мөлшерін есептеу (айқындау), тағайындау, жүзеге асыру, тоқтата тұру, қайта есептеу, қайта бастау, тоқтату және оны тағайындау (тағайындаудан бас тарту) туралы шешімді қайта қарау қағидаларын бекіту туралы" Қазақстан Республикасы Премьер-Министрінің орынбасары - Еңбек және халықты әлеуметтік қорғау министрінің 2023 жылғы 22 маусымдағы № 237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32881 болып тіркелген) мынадай өзгерістер мен толықтырулар енгізілсін:</w:t>
      </w:r>
    </w:p>
    <w:bookmarkEnd w:id="146"/>
    <w:bookmarkStart w:name="z179" w:id="147"/>
    <w:p>
      <w:pPr>
        <w:spacing w:after="0"/>
        <w:ind w:left="0"/>
        <w:jc w:val="both"/>
      </w:pPr>
      <w:r>
        <w:rPr>
          <w:rFonts w:ascii="Times New Roman"/>
          <w:b w:val="false"/>
          <w:i w:val="false"/>
          <w:color w:val="000000"/>
          <w:sz w:val="28"/>
        </w:rPr>
        <w:t xml:space="preserve">
      көрсетілген бұйрықпен бекітілген Жұмысынан айырылу жағдайы бойынша әлеуметтік төлемнің мөлшерін есептеу (айқындау), тағайындау, жүзеге асыру, тоқтата тұру, қайта есептеу, қайта бастау, тоқтату және оны тағайындау (тағайындаудан бас тарту) туралы шешімді қайта қарау </w:t>
      </w:r>
      <w:r>
        <w:rPr>
          <w:rFonts w:ascii="Times New Roman"/>
          <w:b w:val="false"/>
          <w:i w:val="false"/>
          <w:color w:val="000000"/>
          <w:sz w:val="28"/>
        </w:rPr>
        <w:t>қағидаларында</w:t>
      </w:r>
      <w:r>
        <w:rPr>
          <w:rFonts w:ascii="Times New Roman"/>
          <w:b w:val="false"/>
          <w:i w:val="false"/>
          <w:color w:val="000000"/>
          <w:sz w:val="28"/>
        </w:rPr>
        <w:t>:</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82" w:id="148"/>
    <w:p>
      <w:pPr>
        <w:spacing w:after="0"/>
        <w:ind w:left="0"/>
        <w:jc w:val="both"/>
      </w:pPr>
      <w:r>
        <w:rPr>
          <w:rFonts w:ascii="Times New Roman"/>
          <w:b w:val="false"/>
          <w:i w:val="false"/>
          <w:color w:val="000000"/>
          <w:sz w:val="28"/>
        </w:rPr>
        <w:t>
      "4) әлеуметтік аударымдарды төлеуші (бұдан әрі – төлеуші) – Қазақстан Республикасының заңнамасында белгіленген тәртіппен Мемлекеттік әлеуметтік сақтандыру қорына әлеуметтік аударымдарды есептеуді және төлеуді жүзеге асыратын жұмыс беруші, дара кәсіпкер, оның ішінде шаруа немесе фермер қожалығы, Қазақстан Республикасының Салық кодексінде көзделген өзін-өзі жұмыспен қамтығандар үшін арнаулы салық режимін қолданатын жеке тұлға, жеке практикамен айналысатын адам, оның ішінде Қазақстан Республикасының салық заңнамасында айқындалған, нысанасы жұмыстарды орындау (қызметтерді көрсету) болып табылатын азаматтық-құқықтық сипаттағы шарттар бойынша кіріс алатын жеке тұлғалар үшін Мемлекеттік әлеуметтік сақтандыру қорына әлеуметтік аударымдар төлеуді жүзеге асыратын салық агенттері.</w:t>
      </w:r>
    </w:p>
    <w:bookmarkEnd w:id="148"/>
    <w:bookmarkStart w:name="z183" w:id="149"/>
    <w:p>
      <w:pPr>
        <w:spacing w:after="0"/>
        <w:ind w:left="0"/>
        <w:jc w:val="both"/>
      </w:pPr>
      <w:r>
        <w:rPr>
          <w:rFonts w:ascii="Times New Roman"/>
          <w:b w:val="false"/>
          <w:i w:val="false"/>
          <w:color w:val="000000"/>
          <w:sz w:val="28"/>
        </w:rPr>
        <w:t xml:space="preserve">
      Жеке көмекшілерге материалдық пайда төлеген кезде жергілікті атқарушы органдар немесе өзге де заңды тұлғалар, сондай-ақ Кодекстің </w:t>
      </w:r>
      <w:r>
        <w:rPr>
          <w:rFonts w:ascii="Times New Roman"/>
          <w:b w:val="false"/>
          <w:i w:val="false"/>
          <w:color w:val="000000"/>
          <w:sz w:val="28"/>
        </w:rPr>
        <w:t>243-бабы</w:t>
      </w:r>
      <w:r>
        <w:rPr>
          <w:rFonts w:ascii="Times New Roman"/>
          <w:b w:val="false"/>
          <w:i w:val="false"/>
          <w:color w:val="000000"/>
          <w:sz w:val="28"/>
        </w:rPr>
        <w:t xml:space="preserve"> бірінші бөлігінің 8) тармақшасында көрсетілген адамдар үшін әлеуметтік аударымдарды төлейтін, Кодекстің 102-бабы </w:t>
      </w:r>
      <w:r>
        <w:rPr>
          <w:rFonts w:ascii="Times New Roman"/>
          <w:b w:val="false"/>
          <w:i w:val="false"/>
          <w:color w:val="000000"/>
          <w:sz w:val="28"/>
        </w:rPr>
        <w:t>2-тармағының</w:t>
      </w:r>
      <w:r>
        <w:rPr>
          <w:rFonts w:ascii="Times New Roman"/>
          <w:b w:val="false"/>
          <w:i w:val="false"/>
          <w:color w:val="000000"/>
          <w:sz w:val="28"/>
        </w:rPr>
        <w:t xml:space="preserve"> 1) тармақшасында айқындалған интернет-платформа операторы әлеуметтік аударымдарды төлеуші ретінде танылады.";</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185" w:id="150"/>
    <w:p>
      <w:pPr>
        <w:spacing w:after="0"/>
        <w:ind w:left="0"/>
        <w:jc w:val="both"/>
      </w:pPr>
      <w:r>
        <w:rPr>
          <w:rFonts w:ascii="Times New Roman"/>
          <w:b w:val="false"/>
          <w:i w:val="false"/>
          <w:color w:val="000000"/>
          <w:sz w:val="28"/>
        </w:rPr>
        <w:t xml:space="preserve">
      "7) бірыңғай төлемді төлеуші – Қазақстан Республикасы Салық кодексінің </w:t>
      </w:r>
      <w:r>
        <w:rPr>
          <w:rFonts w:ascii="Times New Roman"/>
          <w:b w:val="false"/>
          <w:i w:val="false"/>
          <w:color w:val="000000"/>
          <w:sz w:val="28"/>
        </w:rPr>
        <w:t>820-бабына</w:t>
      </w:r>
      <w:r>
        <w:rPr>
          <w:rFonts w:ascii="Times New Roman"/>
          <w:b w:val="false"/>
          <w:i w:val="false"/>
          <w:color w:val="000000"/>
          <w:sz w:val="28"/>
        </w:rPr>
        <w:t xml:space="preserve"> сәйкес айқындалған салық агенті;";</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187" w:id="151"/>
    <w:p>
      <w:pPr>
        <w:spacing w:after="0"/>
        <w:ind w:left="0"/>
        <w:jc w:val="both"/>
      </w:pPr>
      <w:r>
        <w:rPr>
          <w:rFonts w:ascii="Times New Roman"/>
          <w:b w:val="false"/>
          <w:i w:val="false"/>
          <w:color w:val="000000"/>
          <w:sz w:val="28"/>
        </w:rPr>
        <w:t xml:space="preserve">
      "23. Егер Қор филиалы осы Қағидалардың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24 тармақтарында</w:t>
      </w:r>
      <w:r>
        <w:rPr>
          <w:rFonts w:ascii="Times New Roman"/>
          <w:b w:val="false"/>
          <w:i w:val="false"/>
          <w:color w:val="000000"/>
          <w:sz w:val="28"/>
        </w:rPr>
        <w:t xml:space="preserve"> көзделген, жүргізілген тексеру нәтижелері бойынша төлеуші және (немесе) бірыңғай төлемді төлеуші әлеуметтік төлемді есептеу кезінде ескерілетін кезеңге келетін айлар (ай) үшін:</w:t>
      </w:r>
    </w:p>
    <w:bookmarkEnd w:id="151"/>
    <w:bookmarkStart w:name="z188" w:id="152"/>
    <w:p>
      <w:pPr>
        <w:spacing w:after="0"/>
        <w:ind w:left="0"/>
        <w:jc w:val="both"/>
      </w:pPr>
      <w:r>
        <w:rPr>
          <w:rFonts w:ascii="Times New Roman"/>
          <w:b w:val="false"/>
          <w:i w:val="false"/>
          <w:color w:val="000000"/>
          <w:sz w:val="28"/>
        </w:rPr>
        <w:t xml:space="preserve">
      артық (қате) төленген әлеуметтік аударымдарды, бірыңғай төлем құрамындағы әлеуметтік аударымдарды қайтару жүзеге асырылмаған, Қор филиалы осы </w:t>
      </w:r>
      <w:r>
        <w:rPr>
          <w:rFonts w:ascii="Times New Roman"/>
          <w:b w:val="false"/>
          <w:i w:val="false"/>
          <w:color w:val="000000"/>
          <w:sz w:val="28"/>
        </w:rPr>
        <w:t>Қағидаларға 19</w:t>
      </w:r>
      <w:r>
        <w:rPr>
          <w:rFonts w:ascii="Times New Roman"/>
          <w:b w:val="false"/>
          <w:i w:val="false"/>
          <w:color w:val="000000"/>
          <w:sz w:val="28"/>
        </w:rPr>
        <w:t>-қосымшаға сәйкес нысан бойынша төлеуші беретін міндетті әлеуметтік сақтандыру жүйесіне қатысушының ай сайынғы табысы туралы анықтама негізінде әлеуметтік төлем мөлшерін есептеуді жүргізеді;</w:t>
      </w:r>
    </w:p>
    <w:bookmarkEnd w:id="152"/>
    <w:bookmarkStart w:name="z189" w:id="153"/>
    <w:p>
      <w:pPr>
        <w:spacing w:after="0"/>
        <w:ind w:left="0"/>
        <w:jc w:val="both"/>
      </w:pPr>
      <w:r>
        <w:rPr>
          <w:rFonts w:ascii="Times New Roman"/>
          <w:b w:val="false"/>
          <w:i w:val="false"/>
          <w:color w:val="000000"/>
          <w:sz w:val="28"/>
        </w:rPr>
        <w:t>
      әлеуметтік аударымдар жүргізілмеген не толық көлемде жүргізілмеген, бірыңғай төлем құрамындағы әлеуметтік аударымдар, Қор филиалы нақты түскен әлеуметтік аударымдар негізінде әлеуметтік төлем мөлшерін есептеуді жүргізеді.</w:t>
      </w:r>
    </w:p>
    <w:bookmarkEnd w:id="153"/>
    <w:bookmarkStart w:name="z190" w:id="154"/>
    <w:p>
      <w:pPr>
        <w:spacing w:after="0"/>
        <w:ind w:left="0"/>
        <w:jc w:val="both"/>
      </w:pPr>
      <w:r>
        <w:rPr>
          <w:rFonts w:ascii="Times New Roman"/>
          <w:b w:val="false"/>
          <w:i w:val="false"/>
          <w:color w:val="000000"/>
          <w:sz w:val="28"/>
        </w:rPr>
        <w:t>
      Бұл ретте, егер мемлекеттік органдардың және (немесе) ұйымдардың АЖ-дағы қолда бар мәліметтер бойынша, оның ішінде өтініш берушінің қатысуымен жүргізілген тексеру нәтижелері бойынша осы тармақтың бірінші бөлігінде көзделген бірыңғай төлем құрамындағы әлеуметтік аударымдардың, әлеуметтік аударымдардың сәйкес келмеу мән - жайлары сақталса және өтініш берушінің таңдауы бойынша бөлімшеге ұсынылатын өтініш берушінің келісімі негізінде Қор филиалы сақталса Осы Қағидаларға 16-нысан бойынша Мемлекеттік корпорация айларды (айды)есептемегенде әлеуметтік төлемнің мөлшерін есептеуді жүргізеді, әлеуметтік аударымдардың сәйкессіздігі бар не сот шешімінің негізінде осы тармақта көрсетілген айларды (айды) ескере отырып, төлем мөлшерін есептеуді жүргізеді.";</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24-тармақтың</w:t>
      </w:r>
      <w:r>
        <w:rPr>
          <w:rFonts w:ascii="Times New Roman"/>
          <w:b w:val="false"/>
          <w:i w:val="false"/>
          <w:color w:val="000000"/>
          <w:sz w:val="28"/>
        </w:rPr>
        <w:t xml:space="preserve"> алтыншы бөлігі мынадай редакцияда жазылсын:</w:t>
      </w:r>
    </w:p>
    <w:bookmarkStart w:name="z192" w:id="155"/>
    <w:p>
      <w:pPr>
        <w:spacing w:after="0"/>
        <w:ind w:left="0"/>
        <w:jc w:val="both"/>
      </w:pPr>
      <w:r>
        <w:rPr>
          <w:rFonts w:ascii="Times New Roman"/>
          <w:b w:val="false"/>
          <w:i w:val="false"/>
          <w:color w:val="000000"/>
          <w:sz w:val="28"/>
        </w:rPr>
        <w:t xml:space="preserve">
      "ЭІМ-ға қосымша құжаттарды (мәліметтерді) қосу қажет болған кезде Қор филиалы "Е-макет" ААЖ арқылы ЭІМ-ны Мемлекеттік корпорацияның бөлімшесіне қайтарады. Бұл ретте, өтініш берушіге әлеуметтік төлемді тағайындауға арналған құжаттарды толық ресімдеу қажеттілігі туралы ұялы телефонға sms-хабарлама, ал екінші деңгейдегі банктерді ақпараттандыру объектісінің мобильді қосымшасының "жеке кабинетіне" –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әлеуметтік төлемді тағайындауға арналған құжаттарды толық ресімдеу қажеттілігі туралы электрондық хабарлама жіберіледі.";</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194" w:id="156"/>
    <w:p>
      <w:pPr>
        <w:spacing w:after="0"/>
        <w:ind w:left="0"/>
        <w:jc w:val="both"/>
      </w:pPr>
      <w:r>
        <w:rPr>
          <w:rFonts w:ascii="Times New Roman"/>
          <w:b w:val="false"/>
          <w:i w:val="false"/>
          <w:color w:val="000000"/>
          <w:sz w:val="28"/>
        </w:rPr>
        <w:t>
      "32. Әлеуметтік төлемнің мөлшерін есептеу әлеуметтік аударымдарды есептеу объектісі ретінде ескерілген міндетті әлеуметтік сақтандыру жүйесіне қатысушының кірісінің орташа айлық мөлшеріне және тиісті коэффициенттерге сүйене отырып жүргізіледі.</w:t>
      </w:r>
    </w:p>
    <w:bookmarkEnd w:id="156"/>
    <w:bookmarkStart w:name="z195" w:id="157"/>
    <w:p>
      <w:pPr>
        <w:spacing w:after="0"/>
        <w:ind w:left="0"/>
        <w:jc w:val="both"/>
      </w:pPr>
      <w:r>
        <w:rPr>
          <w:rFonts w:ascii="Times New Roman"/>
          <w:b w:val="false"/>
          <w:i w:val="false"/>
          <w:color w:val="000000"/>
          <w:sz w:val="28"/>
        </w:rPr>
        <w:t>
      Бұл ретте әлеуметтік төлемнің мөлшерін есептеу үшін міндетті әлеуметтік сақтандыру жүйесіне қатысушының кірісінің орташа айлық мөлшеріне Қазақстан Республикасының заңнамасына сәйкес бюджет қаражаты есебінен алынған жеке көмекшілерге материалдық пайда қосылады.</w:t>
      </w:r>
    </w:p>
    <w:bookmarkEnd w:id="157"/>
    <w:bookmarkStart w:name="z196" w:id="158"/>
    <w:p>
      <w:pPr>
        <w:spacing w:after="0"/>
        <w:ind w:left="0"/>
        <w:jc w:val="both"/>
      </w:pPr>
      <w:r>
        <w:rPr>
          <w:rFonts w:ascii="Times New Roman"/>
          <w:b w:val="false"/>
          <w:i w:val="false"/>
          <w:color w:val="000000"/>
          <w:sz w:val="28"/>
        </w:rPr>
        <w:t>
      Әлеуметтік төлемдер мөлшерін есептеген және өзгерткен кезде тиындармен есептелген сомалар бір теңгеге дейін дөңгелектенеді.";</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мазмұндағы екінші бөлікпен толықтырылсын:</w:t>
      </w:r>
    </w:p>
    <w:bookmarkStart w:name="z198" w:id="159"/>
    <w:p>
      <w:pPr>
        <w:spacing w:after="0"/>
        <w:ind w:left="0"/>
        <w:jc w:val="both"/>
      </w:pPr>
      <w:r>
        <w:rPr>
          <w:rFonts w:ascii="Times New Roman"/>
          <w:b w:val="false"/>
          <w:i w:val="false"/>
          <w:color w:val="000000"/>
          <w:sz w:val="28"/>
        </w:rPr>
        <w:t>
      "Кодекстің 101-1-бабында көрсетілген адамдар үшін әлеуметтік аударымдарды есептеу объектісі ретінде есепке алынған ай сайынғы кіріс Қазақстан Республикасының Салық кодексінде көзделген арнайы мобильдік қосымшадан алынған мәліметтерге сәйкес қосымша расталады";</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34-тармақтың</w:t>
      </w:r>
      <w:r>
        <w:rPr>
          <w:rFonts w:ascii="Times New Roman"/>
          <w:b w:val="false"/>
          <w:i w:val="false"/>
          <w:color w:val="000000"/>
          <w:sz w:val="28"/>
        </w:rPr>
        <w:t xml:space="preserve"> төртінші бөлігі мынадай редакцияда жазылсын:</w:t>
      </w:r>
    </w:p>
    <w:bookmarkStart w:name="z200" w:id="160"/>
    <w:p>
      <w:pPr>
        <w:spacing w:after="0"/>
        <w:ind w:left="0"/>
        <w:jc w:val="both"/>
      </w:pPr>
      <w:r>
        <w:rPr>
          <w:rFonts w:ascii="Times New Roman"/>
          <w:b w:val="false"/>
          <w:i w:val="false"/>
          <w:color w:val="000000"/>
          <w:sz w:val="28"/>
        </w:rPr>
        <w:t xml:space="preserve">
      "Кодекстің 101-1 және 102-1-баптарында көрсетілген адамдар үшін жұмысынан айырылу жағдайы бойынша әлеуметтік төлемді есептеу кезінде әлеуметтік аударымдар жүргізілген әрбір ай үшін кіріс нақты түскен әлеуметтік аударымдар сомасын Кодекстің 244-бабының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әлеуметтік аударымдар мөлшерлемесіне бөлу жолымен айқындалады.";</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мазмұндағы үшінші бөлікпен толықтырылсын:</w:t>
      </w:r>
    </w:p>
    <w:bookmarkStart w:name="z202" w:id="161"/>
    <w:p>
      <w:pPr>
        <w:spacing w:after="0"/>
        <w:ind w:left="0"/>
        <w:jc w:val="both"/>
      </w:pPr>
      <w:r>
        <w:rPr>
          <w:rFonts w:ascii="Times New Roman"/>
          <w:b w:val="false"/>
          <w:i w:val="false"/>
          <w:color w:val="000000"/>
          <w:sz w:val="28"/>
        </w:rPr>
        <w:t>
       "Қор филиалы жұмыссыздың субсидияланатын жұмыс орнындарына қатысқаны үшін әлеуметтік аударымдарды және (немесе) міндетті зейнетақы жарналарын қоспағанда, жұмыс берушінің әлеуметтік аударымдарды және (немесе) міндетті зейнетақы жарналары түскені туралы мәліметтер АЖ-дан келіп түскен күннен бастап екі жұмыс күні ішінде әлеуметтік төлемді тоқтата тұру туралы шешім қабылдайды, маңсап орталығы бағыты бойынша кәсіптік оқыту.";</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мазмұндағы екінші бөлігімен толықтырылсын:</w:t>
      </w:r>
    </w:p>
    <w:bookmarkStart w:name="z204" w:id="162"/>
    <w:p>
      <w:pPr>
        <w:spacing w:after="0"/>
        <w:ind w:left="0"/>
        <w:jc w:val="both"/>
      </w:pPr>
      <w:r>
        <w:rPr>
          <w:rFonts w:ascii="Times New Roman"/>
          <w:b w:val="false"/>
          <w:i w:val="false"/>
          <w:color w:val="000000"/>
          <w:sz w:val="28"/>
        </w:rPr>
        <w:t xml:space="preserve">
      "Әлеуметтік аударымдар және (немесе) міндетті зейнетақы жарналары және (немесе) жұмыс берушінің міндетті зейнетақы жарналары өтемақы және ынталандырушы сипаттағы төлемдерден түскен жағдайда, әлеуметтік төлемді алушы осы Қағидаларға 17-1-қосымшаға сәйкес нысан бойынша өтемақы және ынталандырушы сипаттағы төлемдерді алу фактісін растайтын анықтаманы ұсынған кезде әлеуметтік төлем тоқтатыла тұрған күннен бастап осы Қағидаларға сәйкес айқындалған мөлшерде қайта басталады."; </w:t>
      </w:r>
    </w:p>
    <w:bookmarkEnd w:id="162"/>
    <w:bookmarkStart w:name="z205" w:id="163"/>
    <w:p>
      <w:pPr>
        <w:spacing w:after="0"/>
        <w:ind w:left="0"/>
        <w:jc w:val="both"/>
      </w:pPr>
      <w:r>
        <w:rPr>
          <w:rFonts w:ascii="Times New Roman"/>
          <w:b w:val="false"/>
          <w:i w:val="false"/>
          <w:color w:val="000000"/>
          <w:sz w:val="28"/>
        </w:rPr>
        <w:t xml:space="preserve">
      46-тармақтың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63"/>
    <w:bookmarkStart w:name="z206" w:id="164"/>
    <w:p>
      <w:pPr>
        <w:spacing w:after="0"/>
        <w:ind w:left="0"/>
        <w:jc w:val="both"/>
      </w:pPr>
      <w:r>
        <w:rPr>
          <w:rFonts w:ascii="Times New Roman"/>
          <w:b w:val="false"/>
          <w:i w:val="false"/>
          <w:color w:val="000000"/>
          <w:sz w:val="28"/>
        </w:rPr>
        <w:t>
      "46. Қор филиалы мыналар келіп түскен күннен бастап екі жұмыс күні ішінде әлеуметтік төлемді тоқтату туралы шешім қабылдайды:</w:t>
      </w:r>
    </w:p>
    <w:bookmarkEnd w:id="164"/>
    <w:bookmarkStart w:name="z207" w:id="165"/>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АЖ-дан мынадай мәліметтер келіп түскенде:</w:t>
      </w:r>
    </w:p>
    <w:bookmarkEnd w:id="165"/>
    <w:bookmarkStart w:name="z208" w:id="166"/>
    <w:p>
      <w:pPr>
        <w:spacing w:after="0"/>
        <w:ind w:left="0"/>
        <w:jc w:val="both"/>
      </w:pPr>
      <w:r>
        <w:rPr>
          <w:rFonts w:ascii="Times New Roman"/>
          <w:b w:val="false"/>
          <w:i w:val="false"/>
          <w:color w:val="000000"/>
          <w:sz w:val="28"/>
        </w:rPr>
        <w:t>
      алушының қайтыс болғаны (соттың оны қайтыс болды деп жариялау туралы шешімі заңды күшіне енгені) туралы мәлімет. Бұл ретте әлеуметтік төлем алушының қайтыс болған айын қоса алғанда (оны қайтыс болды деп жариялау туралы сот шешімі заңды күшіне енген айды қоса алғанда) жүзеге асырылады;</w:t>
      </w:r>
    </w:p>
    <w:bookmarkEnd w:id="166"/>
    <w:bookmarkStart w:name="z209" w:id="167"/>
    <w:p>
      <w:pPr>
        <w:spacing w:after="0"/>
        <w:ind w:left="0"/>
        <w:jc w:val="both"/>
      </w:pPr>
      <w:r>
        <w:rPr>
          <w:rFonts w:ascii="Times New Roman"/>
          <w:b w:val="false"/>
          <w:i w:val="false"/>
          <w:color w:val="000000"/>
          <w:sz w:val="28"/>
        </w:rPr>
        <w:t>
      мансап орталығында алушыны жұмыссыз ретінде есептен шығару туралы мәлімет. Бұл ретте, алушы жұмыссыз ретінде есептен шығарылған айдан кейінгі айдың бірінші күнінен бастап әлеуметтік төлем тоқтатылады;</w:t>
      </w:r>
    </w:p>
    <w:bookmarkEnd w:id="167"/>
    <w:bookmarkStart w:name="z210" w:id="168"/>
    <w:p>
      <w:pPr>
        <w:spacing w:after="0"/>
        <w:ind w:left="0"/>
        <w:jc w:val="both"/>
      </w:pPr>
      <w:r>
        <w:rPr>
          <w:rFonts w:ascii="Times New Roman"/>
          <w:b w:val="false"/>
          <w:i w:val="false"/>
          <w:color w:val="000000"/>
          <w:sz w:val="28"/>
        </w:rPr>
        <w:t xml:space="preserve">
      алушының "Қазақстан Республикасының азаматтығы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негіздер бойынша Қазақстан Республикасының азаматтығын тоқтатқаны туралы мәлімет. Бұл ретте, әлеуметтік төлем азаматтығын тоқтату туралы мәліметтер келіп түскен айдан кейінгі айдың бірінші күнінен бастап тоқтатылады;</w:t>
      </w:r>
    </w:p>
    <w:bookmarkEnd w:id="168"/>
    <w:bookmarkStart w:name="z211" w:id="169"/>
    <w:p>
      <w:pPr>
        <w:spacing w:after="0"/>
        <w:ind w:left="0"/>
        <w:jc w:val="both"/>
      </w:pPr>
      <w:r>
        <w:rPr>
          <w:rFonts w:ascii="Times New Roman"/>
          <w:b w:val="false"/>
          <w:i w:val="false"/>
          <w:color w:val="000000"/>
          <w:sz w:val="28"/>
        </w:rPr>
        <w:t>
      алушының кәсіпкерлік қызметті жүзеге асыруы туралы мәлімет. Бұл ретте әлеуметтік төлем дара кәсіпкер ретінде тіркелген айдан кейінгі айдың бірінші күнінен бастап тоқтатылады;</w:t>
      </w:r>
    </w:p>
    <w:bookmarkEnd w:id="169"/>
    <w:bookmarkStart w:name="z212" w:id="170"/>
    <w:p>
      <w:pPr>
        <w:spacing w:after="0"/>
        <w:ind w:left="0"/>
        <w:jc w:val="both"/>
      </w:pPr>
      <w:r>
        <w:rPr>
          <w:rFonts w:ascii="Times New Roman"/>
          <w:b w:val="false"/>
          <w:i w:val="false"/>
          <w:color w:val="000000"/>
          <w:sz w:val="28"/>
        </w:rPr>
        <w:t>
      "Еңбек шарттарын есепке алудың бірыңғай жүйесі" АЖ-мен белсенді еңбек шарты туралы мәлімет. Бұл ретте әлеуметтік төлем еңбек шарты жасалған айдан кейінгі айдың бірінші күнінен бастап тоқтатылады.";</w:t>
      </w:r>
    </w:p>
    <w:bookmarkEnd w:id="170"/>
    <w:bookmarkStart w:name="z213" w:id="171"/>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4-қосымшасы</w:t>
      </w:r>
      <w:r>
        <w:rPr>
          <w:rFonts w:ascii="Times New Roman"/>
          <w:b w:val="false"/>
          <w:i w:val="false"/>
          <w:color w:val="000000"/>
          <w:sz w:val="28"/>
        </w:rPr>
        <w:t xml:space="preserve"> осы Тізбеге </w:t>
      </w:r>
      <w:r>
        <w:rPr>
          <w:rFonts w:ascii="Times New Roman"/>
          <w:b w:val="false"/>
          <w:i w:val="false"/>
          <w:color w:val="000000"/>
          <w:sz w:val="28"/>
        </w:rPr>
        <w:t>13-қосымшаға</w:t>
      </w:r>
      <w:r>
        <w:rPr>
          <w:rFonts w:ascii="Times New Roman"/>
          <w:b w:val="false"/>
          <w:i w:val="false"/>
          <w:color w:val="000000"/>
          <w:sz w:val="28"/>
        </w:rPr>
        <w:t xml:space="preserve"> сәйкес жаңа редакцияда жазылсын;</w:t>
      </w:r>
    </w:p>
    <w:bookmarkEnd w:id="171"/>
    <w:bookmarkStart w:name="z214" w:id="172"/>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15-қосымшалары</w:t>
      </w:r>
      <w:r>
        <w:rPr>
          <w:rFonts w:ascii="Times New Roman"/>
          <w:b w:val="false"/>
          <w:i w:val="false"/>
          <w:color w:val="000000"/>
          <w:sz w:val="28"/>
        </w:rPr>
        <w:t xml:space="preserve"> алып тасталсын;</w:t>
      </w:r>
    </w:p>
    <w:bookmarkEnd w:id="172"/>
    <w:bookmarkStart w:name="z215" w:id="173"/>
    <w:p>
      <w:pPr>
        <w:spacing w:after="0"/>
        <w:ind w:left="0"/>
        <w:jc w:val="both"/>
      </w:pPr>
      <w:r>
        <w:rPr>
          <w:rFonts w:ascii="Times New Roman"/>
          <w:b w:val="false"/>
          <w:i w:val="false"/>
          <w:color w:val="000000"/>
          <w:sz w:val="28"/>
        </w:rPr>
        <w:t xml:space="preserve">
      көрсетілген Қағидалардың 17-1-қосымшасы осы Тізбеге </w:t>
      </w:r>
      <w:r>
        <w:rPr>
          <w:rFonts w:ascii="Times New Roman"/>
          <w:b w:val="false"/>
          <w:i w:val="false"/>
          <w:color w:val="000000"/>
          <w:sz w:val="28"/>
        </w:rPr>
        <w:t>14-қосымшаға</w:t>
      </w:r>
      <w:r>
        <w:rPr>
          <w:rFonts w:ascii="Times New Roman"/>
          <w:b w:val="false"/>
          <w:i w:val="false"/>
          <w:color w:val="000000"/>
          <w:sz w:val="28"/>
        </w:rPr>
        <w:t xml:space="preserve"> сәйкес жаңа редакцияда жазылсын;</w:t>
      </w:r>
    </w:p>
    <w:bookmarkEnd w:id="173"/>
    <w:bookmarkStart w:name="z216" w:id="174"/>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19-қосымшасы</w:t>
      </w:r>
      <w:r>
        <w:rPr>
          <w:rFonts w:ascii="Times New Roman"/>
          <w:b w:val="false"/>
          <w:i w:val="false"/>
          <w:color w:val="000000"/>
          <w:sz w:val="28"/>
        </w:rPr>
        <w:t xml:space="preserve"> осы Тізбеге </w:t>
      </w:r>
      <w:r>
        <w:rPr>
          <w:rFonts w:ascii="Times New Roman"/>
          <w:b w:val="false"/>
          <w:i w:val="false"/>
          <w:color w:val="000000"/>
          <w:sz w:val="28"/>
        </w:rPr>
        <w:t>14-қосымшаға</w:t>
      </w:r>
      <w:r>
        <w:rPr>
          <w:rFonts w:ascii="Times New Roman"/>
          <w:b w:val="false"/>
          <w:i w:val="false"/>
          <w:color w:val="000000"/>
          <w:sz w:val="28"/>
        </w:rPr>
        <w:t xml:space="preserve"> сәйкес жаңа редакцияда жазылсын.</w:t>
      </w:r>
    </w:p>
    <w:bookmarkEnd w:id="174"/>
    <w:bookmarkStart w:name="z217" w:id="175"/>
    <w:p>
      <w:pPr>
        <w:spacing w:after="0"/>
        <w:ind w:left="0"/>
        <w:jc w:val="both"/>
      </w:pPr>
      <w:r>
        <w:rPr>
          <w:rFonts w:ascii="Times New Roman"/>
          <w:b w:val="false"/>
          <w:i w:val="false"/>
          <w:color w:val="000000"/>
          <w:sz w:val="28"/>
        </w:rPr>
        <w:t xml:space="preserve">
      5. "Еңбекке қабілеттілігінен айырылу жағдайы бойынша әлеуметтік төлемдердің мөлшерлерін есептеу (айқындау), тағайындау, жүзеге асыру, тоқтата тұру, қайта есептеу, қайта бастау, тоқтату және тағайындау (тағайындаудан бас тарту) туралы шешімді қайта қарау қағидаларын бекіту туралы" Қазақстан Республикасы Премьер-Министрінің орынбасары - Еңбек және халықты әлеуметтік қорғау министрінің 2023 жылғы 22 маусымдағы № 238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32886 болып тіркелген) мынадай өзгерістер мен толықтырулар енгізілсін:</w:t>
      </w:r>
    </w:p>
    <w:bookmarkEnd w:id="175"/>
    <w:bookmarkStart w:name="z218" w:id="176"/>
    <w:p>
      <w:pPr>
        <w:spacing w:after="0"/>
        <w:ind w:left="0"/>
        <w:jc w:val="both"/>
      </w:pPr>
      <w:r>
        <w:rPr>
          <w:rFonts w:ascii="Times New Roman"/>
          <w:b w:val="false"/>
          <w:i w:val="false"/>
          <w:color w:val="000000"/>
          <w:sz w:val="28"/>
        </w:rPr>
        <w:t xml:space="preserve">
      көрсетілген бұйрықпен бекітілген Еңбекке қабілеттіліктен айырылу жағдайы бойынша әлеуметтік төлемнің мөлшерін есептеу (айқындау), оны тағайындау, жүзеге асыру, тоқтата тұру, қайта есептеу, қайта бастау, тоқтату және тағайындау (тағайындаудан бас тарту) туралы шешімді қайта қарау </w:t>
      </w:r>
      <w:r>
        <w:rPr>
          <w:rFonts w:ascii="Times New Roman"/>
          <w:b w:val="false"/>
          <w:i w:val="false"/>
          <w:color w:val="000000"/>
          <w:sz w:val="28"/>
        </w:rPr>
        <w:t>қағидаларында</w:t>
      </w:r>
      <w:r>
        <w:rPr>
          <w:rFonts w:ascii="Times New Roman"/>
          <w:b w:val="false"/>
          <w:i w:val="false"/>
          <w:color w:val="000000"/>
          <w:sz w:val="28"/>
        </w:rPr>
        <w:t>:</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 xml:space="preserve">: </w:t>
      </w:r>
    </w:p>
    <w:bookmarkStart w:name="z220" w:id="177"/>
    <w:p>
      <w:pPr>
        <w:spacing w:after="0"/>
        <w:ind w:left="0"/>
        <w:jc w:val="both"/>
      </w:pPr>
      <w:r>
        <w:rPr>
          <w:rFonts w:ascii="Times New Roman"/>
          <w:b w:val="false"/>
          <w:i w:val="false"/>
          <w:color w:val="000000"/>
          <w:sz w:val="28"/>
        </w:rPr>
        <w:t>
      4) тармақша мынадай редакцияда жазылсын:</w:t>
      </w:r>
    </w:p>
    <w:bookmarkEnd w:id="177"/>
    <w:bookmarkStart w:name="z221" w:id="178"/>
    <w:p>
      <w:pPr>
        <w:spacing w:after="0"/>
        <w:ind w:left="0"/>
        <w:jc w:val="both"/>
      </w:pPr>
      <w:r>
        <w:rPr>
          <w:rFonts w:ascii="Times New Roman"/>
          <w:b w:val="false"/>
          <w:i w:val="false"/>
          <w:color w:val="000000"/>
          <w:sz w:val="28"/>
        </w:rPr>
        <w:t>
      "4) әлеуметтік аударымдарды төлеуші (бұдан әрі – төлеуші) – Қазақстан Республикасының заңнамасында белгіленген тәртіппен Мемлекеттік әлеуметтік сақтандыру қорына әлеуметтік аударымдарды есептеуді және төлеуді жүзеге асыратын жұмыс беруші, дара кәсіпкер, оның ішінде шаруа немесе фермер қожалығы, Қазақстан Республикасының Салық кодексінде көзделген өзін-өзі жұмыспен қамтығандар үшін арнаулы салық режимін қолданатын жеке тұлға, жеке практикамен айналысатын адам, оның ішінде Қазақстан Республикасының салық заңнамасында айқындалған, нысанасы жұмыстарды орындау (қызметтерді көрсету) болып табылатын азаматтық-құқықтық сипаттағы шарттар бойынша кіріс алатын жеке тұлғалар үшін Мемлекеттік әлеуметтік сақтандыру қорына әлеуметтік аударымдар төлеуді жүзеге асыратын салық агенттері.</w:t>
      </w:r>
    </w:p>
    <w:bookmarkEnd w:id="178"/>
    <w:bookmarkStart w:name="z222" w:id="179"/>
    <w:p>
      <w:pPr>
        <w:spacing w:after="0"/>
        <w:ind w:left="0"/>
        <w:jc w:val="both"/>
      </w:pPr>
      <w:r>
        <w:rPr>
          <w:rFonts w:ascii="Times New Roman"/>
          <w:b w:val="false"/>
          <w:i w:val="false"/>
          <w:color w:val="000000"/>
          <w:sz w:val="28"/>
        </w:rPr>
        <w:t xml:space="preserve">
      Жеке көмекшілерге материалдық пайда төлеген кезде жергілікті атқарушы органдар немесе өзге де заңды тұлғалар, сондай-ақ Кодекстің </w:t>
      </w:r>
      <w:r>
        <w:rPr>
          <w:rFonts w:ascii="Times New Roman"/>
          <w:b w:val="false"/>
          <w:i w:val="false"/>
          <w:color w:val="000000"/>
          <w:sz w:val="28"/>
        </w:rPr>
        <w:t>243-бабы</w:t>
      </w:r>
      <w:r>
        <w:rPr>
          <w:rFonts w:ascii="Times New Roman"/>
          <w:b w:val="false"/>
          <w:i w:val="false"/>
          <w:color w:val="000000"/>
          <w:sz w:val="28"/>
        </w:rPr>
        <w:t xml:space="preserve"> бірінші бөлігінің 8) тармақшасында көрсетілген адамдар үшін әлеуметтік аударымдарды төлейтін, Кодекстің 102-бабы </w:t>
      </w:r>
      <w:r>
        <w:rPr>
          <w:rFonts w:ascii="Times New Roman"/>
          <w:b w:val="false"/>
          <w:i w:val="false"/>
          <w:color w:val="000000"/>
          <w:sz w:val="28"/>
        </w:rPr>
        <w:t>2-тармағының</w:t>
      </w:r>
      <w:r>
        <w:rPr>
          <w:rFonts w:ascii="Times New Roman"/>
          <w:b w:val="false"/>
          <w:i w:val="false"/>
          <w:color w:val="000000"/>
          <w:sz w:val="28"/>
        </w:rPr>
        <w:t xml:space="preserve"> 1) тармақшасында айқындалған интернет-платформа операторы әлеуметтік аударымдарды төлеуші ретінде танылады.";</w:t>
      </w:r>
    </w:p>
    <w:bookmarkEnd w:id="179"/>
    <w:bookmarkStart w:name="z223" w:id="180"/>
    <w:p>
      <w:pPr>
        <w:spacing w:after="0"/>
        <w:ind w:left="0"/>
        <w:jc w:val="both"/>
      </w:pPr>
      <w:r>
        <w:rPr>
          <w:rFonts w:ascii="Times New Roman"/>
          <w:b w:val="false"/>
          <w:i w:val="false"/>
          <w:color w:val="000000"/>
          <w:sz w:val="28"/>
        </w:rPr>
        <w:t>
      7) тармақша мынадай редакцияда жазылсын:</w:t>
      </w:r>
    </w:p>
    <w:bookmarkEnd w:id="180"/>
    <w:bookmarkStart w:name="z224" w:id="181"/>
    <w:p>
      <w:pPr>
        <w:spacing w:after="0"/>
        <w:ind w:left="0"/>
        <w:jc w:val="both"/>
      </w:pPr>
      <w:r>
        <w:rPr>
          <w:rFonts w:ascii="Times New Roman"/>
          <w:b w:val="false"/>
          <w:i w:val="false"/>
          <w:color w:val="000000"/>
          <w:sz w:val="28"/>
        </w:rPr>
        <w:t xml:space="preserve">
      "7) бірыңғай төлемді төлеуші – Салық кодексінің </w:t>
      </w:r>
      <w:r>
        <w:rPr>
          <w:rFonts w:ascii="Times New Roman"/>
          <w:b w:val="false"/>
          <w:i w:val="false"/>
          <w:color w:val="000000"/>
          <w:sz w:val="28"/>
        </w:rPr>
        <w:t>820-бабына</w:t>
      </w:r>
      <w:r>
        <w:rPr>
          <w:rFonts w:ascii="Times New Roman"/>
          <w:b w:val="false"/>
          <w:i w:val="false"/>
          <w:color w:val="000000"/>
          <w:sz w:val="28"/>
        </w:rPr>
        <w:t xml:space="preserve"> сәйкес айқындалған салық агенті;";</w:t>
      </w:r>
    </w:p>
    <w:bookmarkEnd w:id="18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226" w:id="182"/>
    <w:p>
      <w:pPr>
        <w:spacing w:after="0"/>
        <w:ind w:left="0"/>
        <w:jc w:val="both"/>
      </w:pPr>
      <w:r>
        <w:rPr>
          <w:rFonts w:ascii="Times New Roman"/>
          <w:b w:val="false"/>
          <w:i w:val="false"/>
          <w:color w:val="000000"/>
          <w:sz w:val="28"/>
        </w:rPr>
        <w:t xml:space="preserve">
      "25. Егер Қор филиалы осы Қағидалардың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26-тармақтарында</w:t>
      </w:r>
      <w:r>
        <w:rPr>
          <w:rFonts w:ascii="Times New Roman"/>
          <w:b w:val="false"/>
          <w:i w:val="false"/>
          <w:color w:val="000000"/>
          <w:sz w:val="28"/>
        </w:rPr>
        <w:t xml:space="preserve"> көзделген жүргізілген тексеру нәтижелері бойынша төлеуші және (немесе) бірыңғай төлемді төлеуші әлеуметтік төлемді есептеу кезінде ескерілетін кезеңге келетін айлар (ай) үшін:</w:t>
      </w:r>
    </w:p>
    <w:bookmarkEnd w:id="182"/>
    <w:bookmarkStart w:name="z227" w:id="183"/>
    <w:p>
      <w:pPr>
        <w:spacing w:after="0"/>
        <w:ind w:left="0"/>
        <w:jc w:val="both"/>
      </w:pPr>
      <w:r>
        <w:rPr>
          <w:rFonts w:ascii="Times New Roman"/>
          <w:b w:val="false"/>
          <w:i w:val="false"/>
          <w:color w:val="000000"/>
          <w:sz w:val="28"/>
        </w:rPr>
        <w:t xml:space="preserve">
      артық (қате) төленген әлеуметтік аударымдарды, бірыңғай төлем құрамындағы әлеуметтік аударымдарды қайтару жүзеге асырылмаған, Қор филиалы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төлеуші беретін міндетті әлеуметтік сақтандыру жүйесіне қатысушының ай сайынғы кірісі туралы анықтама негізінде әлеуметтік төлем мөлшерін есептеуді жүргізеді;</w:t>
      </w:r>
    </w:p>
    <w:bookmarkEnd w:id="183"/>
    <w:bookmarkStart w:name="z228" w:id="184"/>
    <w:p>
      <w:pPr>
        <w:spacing w:after="0"/>
        <w:ind w:left="0"/>
        <w:jc w:val="both"/>
      </w:pPr>
      <w:r>
        <w:rPr>
          <w:rFonts w:ascii="Times New Roman"/>
          <w:b w:val="false"/>
          <w:i w:val="false"/>
          <w:color w:val="000000"/>
          <w:sz w:val="28"/>
        </w:rPr>
        <w:t>
      бірыңғай төлем құрамындағы әлеуметтік аударымдар жүргізілмеген не толық көлемде жүргізілмеген, Қор филиалы көрсетілген айларда (айда) нақты келіп түскен әлеуметтік аударымдар негізінде әлеуметтік төлем мөлшерін есептеуді жүргізеді.</w:t>
      </w:r>
    </w:p>
    <w:bookmarkEnd w:id="184"/>
    <w:bookmarkStart w:name="z229" w:id="185"/>
    <w:p>
      <w:pPr>
        <w:spacing w:after="0"/>
        <w:ind w:left="0"/>
        <w:jc w:val="both"/>
      </w:pPr>
      <w:r>
        <w:rPr>
          <w:rFonts w:ascii="Times New Roman"/>
          <w:b w:val="false"/>
          <w:i w:val="false"/>
          <w:color w:val="000000"/>
          <w:sz w:val="28"/>
        </w:rPr>
        <w:t>
      Бұл ретте, егер мемлекеттік органдардың және (немесе) ұйымдардың АЖ-дағы қолда бар мәліметтер бойынша жүргізілген тексеру нәтижелері бойынша, оның ішінде өтініш берушінің қатысуымен, осы тармақтың бірінші бөлігінде көзделген бірыңғай төлем құрамындағы әлеуметтік аударымдардың, әлеуметтік аударымдардың сәйкес келмеу мән-жайлары өтініш берушінің таңдауы бойынша сақталса, Қор филиалы өтініш берушінің Мемлекеттік бөлімшеге ұсынылатын келісімі негізінде корпорациялар осы Қағидаларға 18-нысан бойынша айларды (айды)есептемегенде әлеуметтік төлемнің мөлшерін есептеуді жүргізеді, әлеуметтік аударымдардың сәйкессіздігі бар не сот шешімінің негізінде осы тармақта көрсетілген айларды (айды) ескере отырып, төлем мөлшерін есептеуді жүргізеді.";</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26-тармақтың</w:t>
      </w:r>
      <w:r>
        <w:rPr>
          <w:rFonts w:ascii="Times New Roman"/>
          <w:b w:val="false"/>
          <w:i w:val="false"/>
          <w:color w:val="000000"/>
          <w:sz w:val="28"/>
        </w:rPr>
        <w:t xml:space="preserve"> алтыншы бөлігі мынадай редакцияда жазылсын:</w:t>
      </w:r>
    </w:p>
    <w:bookmarkStart w:name="z231" w:id="186"/>
    <w:p>
      <w:pPr>
        <w:spacing w:after="0"/>
        <w:ind w:left="0"/>
        <w:jc w:val="both"/>
      </w:pPr>
      <w:r>
        <w:rPr>
          <w:rFonts w:ascii="Times New Roman"/>
          <w:b w:val="false"/>
          <w:i w:val="false"/>
          <w:color w:val="000000"/>
          <w:sz w:val="28"/>
        </w:rPr>
        <w:t xml:space="preserve">
      "ЭІМ-ге қосымша құжаттарды (мәліметтерді) қосу қажет болған кезде Қордың филиалы "Е-макет" ААЖ арқылы ЭІМ-ді Мемлекеттік корпорацияның бөлімшесіне қайтарады, бұл ретте өтініш берушіге әлеуметтік төлемді тағайындауға арналған құжаттарды толық ресімдеу қажеттілігі туралы ұялы телефонға sms-хабарлама, ал порталға "жеке кабинетке"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әлеуметтік төлем тағайындауға құжаттарды толық ресімдеу қажеттілігі туралы электрондық хабарлама жіберіледі.";</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35-тармақтың</w:t>
      </w:r>
      <w:r>
        <w:rPr>
          <w:rFonts w:ascii="Times New Roman"/>
          <w:b w:val="false"/>
          <w:i w:val="false"/>
          <w:color w:val="000000"/>
          <w:sz w:val="28"/>
        </w:rPr>
        <w:t xml:space="preserve"> екінші бөлігі мынадай редакцияда жазылсын:</w:t>
      </w:r>
    </w:p>
    <w:bookmarkStart w:name="z233" w:id="187"/>
    <w:p>
      <w:pPr>
        <w:spacing w:after="0"/>
        <w:ind w:left="0"/>
        <w:jc w:val="both"/>
      </w:pPr>
      <w:r>
        <w:rPr>
          <w:rFonts w:ascii="Times New Roman"/>
          <w:b w:val="false"/>
          <w:i w:val="false"/>
          <w:color w:val="000000"/>
          <w:sz w:val="28"/>
        </w:rPr>
        <w:t>
      "Бұл ретте әлеуметтік төлемнің мөлшерін есептеу үшін міндетті әлеуметтік сақтандыру жүйесіне қатысушының кірісінің орташа айлық мөлшеріне Қазақстан Республикасының заңнамасына сәйкес бюджет қаражаты есебінен алынған жеке көмекшілерге материалдық пайда қосылады.";</w:t>
      </w:r>
    </w:p>
    <w:bookmarkEnd w:id="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36-тармақ </w:t>
      </w:r>
      <w:r>
        <w:rPr>
          <w:rFonts w:ascii="Times New Roman"/>
          <w:b w:val="false"/>
          <w:i w:val="false"/>
          <w:color w:val="000000"/>
          <w:sz w:val="28"/>
        </w:rPr>
        <w:t>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37-тармақтың</w:t>
      </w:r>
      <w:r>
        <w:rPr>
          <w:rFonts w:ascii="Times New Roman"/>
          <w:b w:val="false"/>
          <w:i w:val="false"/>
          <w:color w:val="000000"/>
          <w:sz w:val="28"/>
        </w:rPr>
        <w:t xml:space="preserve"> бірінші бөлігі мынадай редакцияда жазылсын:</w:t>
      </w:r>
    </w:p>
    <w:bookmarkStart w:name="z236" w:id="188"/>
    <w:p>
      <w:pPr>
        <w:spacing w:after="0"/>
        <w:ind w:left="0"/>
        <w:jc w:val="both"/>
      </w:pPr>
      <w:r>
        <w:rPr>
          <w:rFonts w:ascii="Times New Roman"/>
          <w:b w:val="false"/>
          <w:i w:val="false"/>
          <w:color w:val="000000"/>
          <w:sz w:val="28"/>
        </w:rPr>
        <w:t>
      "37. Әлеуметтік төлемнің мөлшерін есептеу кезінде әлеуметтік аударымдарды есептеу объектісі ретінде ескерілген орташа айлық кіріс мөлшері әлеуметтік төлемді алу құқығы туындаған айдың алдындағы соңғы күнтізбелік жиырма төрт ай ішінде (осы кезеңде әлеуметтік аударымдарда үзілістердің болу-болмауына қарамастан) әлеуметтік аударымдар жүргізілген кірістер сомасын жиырма төртке бөлу жолымен мынадай формула бойынша айқындалады:</w:t>
      </w:r>
    </w:p>
    <w:bookmarkEnd w:id="188"/>
    <w:bookmarkStart w:name="z237" w:id="189"/>
    <w:p>
      <w:pPr>
        <w:spacing w:after="0"/>
        <w:ind w:left="0"/>
        <w:jc w:val="both"/>
      </w:pPr>
      <w:r>
        <w:rPr>
          <w:rFonts w:ascii="Times New Roman"/>
          <w:b w:val="false"/>
          <w:i w:val="false"/>
          <w:color w:val="000000"/>
          <w:sz w:val="28"/>
        </w:rPr>
        <w:t>
      ОАК = (АК1 + АК2 + АК3...... + АК24) / 24, мұндағы:</w:t>
      </w:r>
    </w:p>
    <w:bookmarkEnd w:id="189"/>
    <w:bookmarkStart w:name="z238" w:id="190"/>
    <w:p>
      <w:pPr>
        <w:spacing w:after="0"/>
        <w:ind w:left="0"/>
        <w:jc w:val="both"/>
      </w:pPr>
      <w:r>
        <w:rPr>
          <w:rFonts w:ascii="Times New Roman"/>
          <w:b w:val="false"/>
          <w:i w:val="false"/>
          <w:color w:val="000000"/>
          <w:sz w:val="28"/>
        </w:rPr>
        <w:t>
      ОАК – міндетті әлеуметтік сақтандыру жүйесіне қатысушының орташа айлық кірісі;</w:t>
      </w:r>
    </w:p>
    <w:bookmarkEnd w:id="190"/>
    <w:bookmarkStart w:name="z239" w:id="191"/>
    <w:p>
      <w:pPr>
        <w:spacing w:after="0"/>
        <w:ind w:left="0"/>
        <w:jc w:val="both"/>
      </w:pPr>
      <w:r>
        <w:rPr>
          <w:rFonts w:ascii="Times New Roman"/>
          <w:b w:val="false"/>
          <w:i w:val="false"/>
          <w:color w:val="000000"/>
          <w:sz w:val="28"/>
        </w:rPr>
        <w:t>
      АК – әлеуметтік аударымдарды есептеу объектісі ретінде ескерілген ай сайынғы кіріс.</w:t>
      </w:r>
    </w:p>
    <w:bookmarkEnd w:id="191"/>
    <w:bookmarkStart w:name="z240" w:id="192"/>
    <w:p>
      <w:pPr>
        <w:spacing w:after="0"/>
        <w:ind w:left="0"/>
        <w:jc w:val="both"/>
      </w:pPr>
      <w:r>
        <w:rPr>
          <w:rFonts w:ascii="Times New Roman"/>
          <w:b w:val="false"/>
          <w:i w:val="false"/>
          <w:color w:val="000000"/>
          <w:sz w:val="28"/>
        </w:rPr>
        <w:t>
      Кодекстің 101-1-бабында көрсетілген адамдар үшін әлеуметтік аударымдарды есептеу объектісі ретінде есепке алынған ай сайынғы кіріс Қазақстан Республикасының Салық кодексінде көзделген арнайы мобильдік қосымшаға сәйкес мәліметтермен қосымша расталады.";</w:t>
      </w:r>
    </w:p>
    <w:bookmarkEnd w:id="1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38-тармақтың</w:t>
      </w:r>
      <w:r>
        <w:rPr>
          <w:rFonts w:ascii="Times New Roman"/>
          <w:b w:val="false"/>
          <w:i w:val="false"/>
          <w:color w:val="000000"/>
          <w:sz w:val="28"/>
        </w:rPr>
        <w:t xml:space="preserve"> төртінші бөлігі мынадай редакцияда жазылсын:</w:t>
      </w:r>
    </w:p>
    <w:bookmarkStart w:name="z242" w:id="193"/>
    <w:p>
      <w:pPr>
        <w:spacing w:after="0"/>
        <w:ind w:left="0"/>
        <w:jc w:val="both"/>
      </w:pPr>
      <w:r>
        <w:rPr>
          <w:rFonts w:ascii="Times New Roman"/>
          <w:b w:val="false"/>
          <w:i w:val="false"/>
          <w:color w:val="000000"/>
          <w:sz w:val="28"/>
        </w:rPr>
        <w:t xml:space="preserve">
      "Еңбек ету қабілетінен айырылу жағдайы бойынша әлеуметтік төлемді есептеу кезінде Кодекстің 101-1 және 102-1-баптарында көрсетілген адамдар үшін әлеуметтік аударымдар жүргізілген әрбір ай үшін кіріс нақты келіп түскен айда әлеуметтік аударымдар сомасын Кодекстің 244-бабының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әлеуметтік аударымдар мөлшерлемесіне бөлу жолымен айқындалады.";</w:t>
      </w:r>
    </w:p>
    <w:bookmarkEnd w:id="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244" w:id="194"/>
    <w:p>
      <w:pPr>
        <w:spacing w:after="0"/>
        <w:ind w:left="0"/>
        <w:jc w:val="both"/>
      </w:pPr>
      <w:r>
        <w:rPr>
          <w:rFonts w:ascii="Times New Roman"/>
          <w:b w:val="false"/>
          <w:i w:val="false"/>
          <w:color w:val="000000"/>
          <w:sz w:val="28"/>
        </w:rPr>
        <w:t xml:space="preserve">
      "39. Бірыңғай төлемді төлеушінің жұмыскерлері болып табылатын адамдардың кірісінен басқа, әлеуметтік аударымдарды есептеу объектісі ретінде есепке алынған ай сайынғы кіріс Кодекстің 244-бабының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көрсетілген ай үшін төлеушіден түскен әлеуметтік аударымдар сомасын әлеуметтік аударымдар мөлшерлемесіне бөлу және алынған нәтижені жүзге көбейту арқылы мынадай формула бойынша есептеледі:</w:t>
      </w:r>
    </w:p>
    <w:bookmarkEnd w:id="194"/>
    <w:bookmarkStart w:name="z245" w:id="195"/>
    <w:p>
      <w:pPr>
        <w:spacing w:after="0"/>
        <w:ind w:left="0"/>
        <w:jc w:val="both"/>
      </w:pPr>
      <w:r>
        <w:rPr>
          <w:rFonts w:ascii="Times New Roman"/>
          <w:b w:val="false"/>
          <w:i w:val="false"/>
          <w:color w:val="000000"/>
          <w:sz w:val="28"/>
        </w:rPr>
        <w:t>
      АК = ӘА а / S әа х 100, мұндағы:</w:t>
      </w:r>
    </w:p>
    <w:bookmarkEnd w:id="195"/>
    <w:bookmarkStart w:name="z246" w:id="196"/>
    <w:p>
      <w:pPr>
        <w:spacing w:after="0"/>
        <w:ind w:left="0"/>
        <w:jc w:val="both"/>
      </w:pPr>
      <w:r>
        <w:rPr>
          <w:rFonts w:ascii="Times New Roman"/>
          <w:b w:val="false"/>
          <w:i w:val="false"/>
          <w:color w:val="000000"/>
          <w:sz w:val="28"/>
        </w:rPr>
        <w:t>
      ӘА а – бір айдағы әлеуметтік аударымдар;</w:t>
      </w:r>
    </w:p>
    <w:bookmarkEnd w:id="196"/>
    <w:bookmarkStart w:name="z247" w:id="197"/>
    <w:p>
      <w:pPr>
        <w:spacing w:after="0"/>
        <w:ind w:left="0"/>
        <w:jc w:val="both"/>
      </w:pPr>
      <w:r>
        <w:rPr>
          <w:rFonts w:ascii="Times New Roman"/>
          <w:b w:val="false"/>
          <w:i w:val="false"/>
          <w:color w:val="000000"/>
          <w:sz w:val="28"/>
        </w:rPr>
        <w:t>
      S әа – әлеуметтік аударымдар мөлшерлемесі.";</w:t>
      </w:r>
    </w:p>
    <w:bookmarkEnd w:id="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алып тасталсын;</w:t>
      </w:r>
    </w:p>
    <w:bookmarkStart w:name="z249" w:id="198"/>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5-қосымшасы</w:t>
      </w:r>
      <w:r>
        <w:rPr>
          <w:rFonts w:ascii="Times New Roman"/>
          <w:b w:val="false"/>
          <w:i w:val="false"/>
          <w:color w:val="000000"/>
          <w:sz w:val="28"/>
        </w:rPr>
        <w:t xml:space="preserve"> осы Тізбеге </w:t>
      </w:r>
      <w:r>
        <w:rPr>
          <w:rFonts w:ascii="Times New Roman"/>
          <w:b w:val="false"/>
          <w:i w:val="false"/>
          <w:color w:val="000000"/>
          <w:sz w:val="28"/>
        </w:rPr>
        <w:t>15-қосымшаға</w:t>
      </w:r>
      <w:r>
        <w:rPr>
          <w:rFonts w:ascii="Times New Roman"/>
          <w:b w:val="false"/>
          <w:i w:val="false"/>
          <w:color w:val="000000"/>
          <w:sz w:val="28"/>
        </w:rPr>
        <w:t xml:space="preserve"> сәйкес жаңа редакцияда жазылсын;</w:t>
      </w:r>
    </w:p>
    <w:bookmarkEnd w:id="198"/>
    <w:bookmarkStart w:name="z250" w:id="199"/>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17-қосымшалары</w:t>
      </w:r>
      <w:r>
        <w:rPr>
          <w:rFonts w:ascii="Times New Roman"/>
          <w:b w:val="false"/>
          <w:i w:val="false"/>
          <w:color w:val="000000"/>
          <w:sz w:val="28"/>
        </w:rPr>
        <w:t xml:space="preserve"> алып тасталсын;</w:t>
      </w:r>
    </w:p>
    <w:bookmarkEnd w:id="199"/>
    <w:bookmarkStart w:name="z251" w:id="200"/>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21-қосымшасы</w:t>
      </w:r>
      <w:r>
        <w:rPr>
          <w:rFonts w:ascii="Times New Roman"/>
          <w:b w:val="false"/>
          <w:i w:val="false"/>
          <w:color w:val="000000"/>
          <w:sz w:val="28"/>
        </w:rPr>
        <w:t xml:space="preserve"> осы Тізбеге </w:t>
      </w:r>
      <w:r>
        <w:rPr>
          <w:rFonts w:ascii="Times New Roman"/>
          <w:b w:val="false"/>
          <w:i w:val="false"/>
          <w:color w:val="000000"/>
          <w:sz w:val="28"/>
        </w:rPr>
        <w:t>15-қосымшаға</w:t>
      </w:r>
      <w:r>
        <w:rPr>
          <w:rFonts w:ascii="Times New Roman"/>
          <w:b w:val="false"/>
          <w:i w:val="false"/>
          <w:color w:val="000000"/>
          <w:sz w:val="28"/>
        </w:rPr>
        <w:t xml:space="preserve"> сәйкес жаңа редакцияда жазылсын.</w:t>
      </w:r>
    </w:p>
    <w:bookmarkEnd w:id="200"/>
    <w:bookmarkStart w:name="z252" w:id="201"/>
    <w:p>
      <w:pPr>
        <w:spacing w:after="0"/>
        <w:ind w:left="0"/>
        <w:jc w:val="both"/>
      </w:pPr>
      <w:r>
        <w:rPr>
          <w:rFonts w:ascii="Times New Roman"/>
          <w:b w:val="false"/>
          <w:i w:val="false"/>
          <w:color w:val="000000"/>
          <w:sz w:val="28"/>
        </w:rPr>
        <w:t xml:space="preserve">
      6. "Асыраушысынан айырылу жағдайы бойынша әлеуметтік төлемнің мөлшерін есептеу (айқындау), оны тағайындау, жүзеге асыру, тоқтата тұру, қайта есептеу, қайта бастау, тоқтату және тағайындау (тағайындаудан бас тарту) туралы шешімді қайта қарау қағидаларын бекіту туралы" Қазақстан Республикасы Премьер-Министрінің орынбасары - Еңбек және халықты әлеуметтік қорғау министрінің 2023 жылғы 22 маусымдағы № 239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32883 болып тіркелген) мынадай өзгерістер мен толықтырулар енгізілсін:</w:t>
      </w:r>
    </w:p>
    <w:bookmarkEnd w:id="201"/>
    <w:bookmarkStart w:name="z253" w:id="202"/>
    <w:p>
      <w:pPr>
        <w:spacing w:after="0"/>
        <w:ind w:left="0"/>
        <w:jc w:val="both"/>
      </w:pPr>
      <w:r>
        <w:rPr>
          <w:rFonts w:ascii="Times New Roman"/>
          <w:b w:val="false"/>
          <w:i w:val="false"/>
          <w:color w:val="000000"/>
          <w:sz w:val="28"/>
        </w:rPr>
        <w:t xml:space="preserve">
      көрсетілген бұйрықпен бекітілген Асыраушысынан айырылу жағдайы бойынша әлеуметтік төлемнің мөлшерін есептеу (айқындау), оны тағайындау, жүзеге асыру, тоқтата тұру, қайта есептеу, қайта бастау, тоқтату және тағайындау (тағайындаудан бас тарту) туралы шешімді қайта қарау </w:t>
      </w:r>
      <w:r>
        <w:rPr>
          <w:rFonts w:ascii="Times New Roman"/>
          <w:b w:val="false"/>
          <w:i w:val="false"/>
          <w:color w:val="000000"/>
          <w:sz w:val="28"/>
        </w:rPr>
        <w:t>қағидаларында</w:t>
      </w:r>
      <w:r>
        <w:rPr>
          <w:rFonts w:ascii="Times New Roman"/>
          <w:b w:val="false"/>
          <w:i w:val="false"/>
          <w:color w:val="000000"/>
          <w:sz w:val="28"/>
        </w:rPr>
        <w:t>:</w:t>
      </w:r>
    </w:p>
    <w:bookmarkEnd w:id="2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256" w:id="203"/>
    <w:p>
      <w:pPr>
        <w:spacing w:after="0"/>
        <w:ind w:left="0"/>
        <w:jc w:val="both"/>
      </w:pPr>
      <w:r>
        <w:rPr>
          <w:rFonts w:ascii="Times New Roman"/>
          <w:b w:val="false"/>
          <w:i w:val="false"/>
          <w:color w:val="000000"/>
          <w:sz w:val="28"/>
        </w:rPr>
        <w:t>
      "6) әлеуметтік аударымдарды төлеуші (бұдан әрі – төлеуші) – Қазақстан Республикасының заңнамасында белгіленген тәртіппен Мемлекеттік әлеуметтік сақтандыру қорына әлеуметтік аударымдарды есептеуді және төлеуді жүзеге асыратын жұмыс беруші, дара кәсіпкер, оның ішінде шаруа немесе фермер қожалығы, Қазақстан Республикасының Салық кодексінде көзделген өзін-өзі жұмыспен қамтығандар үшін арнаулы салық режимін қолданатын жеке тұлға, жеке практикамен айналысатын адам, оның ішінде Қазақстан Республикасының салық заңнамасында айқындалған, нысанасы жұмыстарды орындау (қызметтерді көрсету) болып табылатын азаматтық-құқықтық сипаттағы шарттар бойынша кіріс алатын жеке тұлғалар үшін Мемлекеттік әлеуметтік сақтандыру қорына әлеуметтік аударымдар төлеуді жүзеге асыратын салық агенттері.</w:t>
      </w:r>
    </w:p>
    <w:bookmarkEnd w:id="203"/>
    <w:bookmarkStart w:name="z257" w:id="204"/>
    <w:p>
      <w:pPr>
        <w:spacing w:after="0"/>
        <w:ind w:left="0"/>
        <w:jc w:val="both"/>
      </w:pPr>
      <w:r>
        <w:rPr>
          <w:rFonts w:ascii="Times New Roman"/>
          <w:b w:val="false"/>
          <w:i w:val="false"/>
          <w:color w:val="000000"/>
          <w:sz w:val="28"/>
        </w:rPr>
        <w:t xml:space="preserve">
      Жеке көмекшілерге материалдық пайда төлеген кезде жергілікті атқарушы органдар немесе өзге де заңды тұлғалар, сондай-ақ Кодекстің </w:t>
      </w:r>
      <w:r>
        <w:rPr>
          <w:rFonts w:ascii="Times New Roman"/>
          <w:b w:val="false"/>
          <w:i w:val="false"/>
          <w:color w:val="000000"/>
          <w:sz w:val="28"/>
        </w:rPr>
        <w:t>243-бабы</w:t>
      </w:r>
      <w:r>
        <w:rPr>
          <w:rFonts w:ascii="Times New Roman"/>
          <w:b w:val="false"/>
          <w:i w:val="false"/>
          <w:color w:val="000000"/>
          <w:sz w:val="28"/>
        </w:rPr>
        <w:t xml:space="preserve"> бірінші бөлігінің 8) тармақшасында көрсетілген адамдар үшін әлеуметтік аударымдарды төлейтін, Кодекстің 102-бабы </w:t>
      </w:r>
      <w:r>
        <w:rPr>
          <w:rFonts w:ascii="Times New Roman"/>
          <w:b w:val="false"/>
          <w:i w:val="false"/>
          <w:color w:val="000000"/>
          <w:sz w:val="28"/>
        </w:rPr>
        <w:t>2-тармағының</w:t>
      </w:r>
      <w:r>
        <w:rPr>
          <w:rFonts w:ascii="Times New Roman"/>
          <w:b w:val="false"/>
          <w:i w:val="false"/>
          <w:color w:val="000000"/>
          <w:sz w:val="28"/>
        </w:rPr>
        <w:t xml:space="preserve"> 1) тармақшасында айқындалған интернет-платформа операторы әлеуметтік аударымдарды төлеуші ретінде танылады.";</w:t>
      </w:r>
    </w:p>
    <w:bookmarkEnd w:id="204"/>
    <w:bookmarkStart w:name="z258" w:id="205"/>
    <w:p>
      <w:pPr>
        <w:spacing w:after="0"/>
        <w:ind w:left="0"/>
        <w:jc w:val="both"/>
      </w:pPr>
      <w:r>
        <w:rPr>
          <w:rFonts w:ascii="Times New Roman"/>
          <w:b w:val="false"/>
          <w:i w:val="false"/>
          <w:color w:val="000000"/>
          <w:sz w:val="28"/>
        </w:rPr>
        <w:t>
      8) тармақша мынадай редакцияда жазылсын:</w:t>
      </w:r>
    </w:p>
    <w:bookmarkEnd w:id="205"/>
    <w:bookmarkStart w:name="z259" w:id="206"/>
    <w:p>
      <w:pPr>
        <w:spacing w:after="0"/>
        <w:ind w:left="0"/>
        <w:jc w:val="both"/>
      </w:pPr>
      <w:r>
        <w:rPr>
          <w:rFonts w:ascii="Times New Roman"/>
          <w:b w:val="false"/>
          <w:i w:val="false"/>
          <w:color w:val="000000"/>
          <w:sz w:val="28"/>
        </w:rPr>
        <w:t xml:space="preserve">
      "8) бірыңғай төлемді төлеуші – Салық кодексінің </w:t>
      </w:r>
      <w:r>
        <w:rPr>
          <w:rFonts w:ascii="Times New Roman"/>
          <w:b w:val="false"/>
          <w:i w:val="false"/>
          <w:color w:val="000000"/>
          <w:sz w:val="28"/>
        </w:rPr>
        <w:t>820-бабына</w:t>
      </w:r>
      <w:r>
        <w:rPr>
          <w:rFonts w:ascii="Times New Roman"/>
          <w:b w:val="false"/>
          <w:i w:val="false"/>
          <w:color w:val="000000"/>
          <w:sz w:val="28"/>
        </w:rPr>
        <w:t xml:space="preserve"> сәйкес айқындалған салық агенті;";</w:t>
      </w:r>
    </w:p>
    <w:bookmarkEnd w:id="2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61" w:id="207"/>
    <w:p>
      <w:pPr>
        <w:spacing w:after="0"/>
        <w:ind w:left="0"/>
        <w:jc w:val="both"/>
      </w:pPr>
      <w:r>
        <w:rPr>
          <w:rFonts w:ascii="Times New Roman"/>
          <w:b w:val="false"/>
          <w:i w:val="false"/>
          <w:color w:val="000000"/>
          <w:sz w:val="28"/>
        </w:rPr>
        <w:t xml:space="preserve">
      "8. Әлеуметтік төлемді тағайындау үшін өтініш беруші сәйкестендіру үшін ұсынылатын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құжаттармен бірге мынадай құжаттарды ұсынады:</w:t>
      </w:r>
    </w:p>
    <w:bookmarkEnd w:id="207"/>
    <w:bookmarkStart w:name="z262" w:id="208"/>
    <w:p>
      <w:pPr>
        <w:spacing w:after="0"/>
        <w:ind w:left="0"/>
        <w:jc w:val="both"/>
      </w:pPr>
      <w:r>
        <w:rPr>
          <w:rFonts w:ascii="Times New Roman"/>
          <w:b w:val="false"/>
          <w:i w:val="false"/>
          <w:color w:val="000000"/>
          <w:sz w:val="28"/>
        </w:rPr>
        <w:t>
      1) асыраушысының қайтыс болуы туралы куәлік (не қайтыс болу туралы азаматтық хал актілерінің жазбаларынан мәліметтер бар анықтама немесе портал арқылы алынған қайтыс болу туралы хабарлама) не цифрлық құжаттар сервисінен электрондық құжат (сәйкестендіру үшін) не адамды хабарсыз кетті деп тану немесе қайтыс болды деп жариялау туралы сот шешімі;</w:t>
      </w:r>
    </w:p>
    <w:bookmarkEnd w:id="208"/>
    <w:bookmarkStart w:name="z263" w:id="209"/>
    <w:p>
      <w:pPr>
        <w:spacing w:after="0"/>
        <w:ind w:left="0"/>
        <w:jc w:val="both"/>
      </w:pPr>
      <w:r>
        <w:rPr>
          <w:rFonts w:ascii="Times New Roman"/>
          <w:b w:val="false"/>
          <w:i w:val="false"/>
          <w:color w:val="000000"/>
          <w:sz w:val="28"/>
        </w:rPr>
        <w:t>
      2) қайтыс болған (сот хабарсыз кетті деп таныған немесе қайтыс болды деп жариялаған) адаммен туыстық қатынастарды растайтын құжаттар, қайтыс болған асыраушы баласының (балаларының) туу туралы және неке (ерлі-зайыптылықты) қию (бұзу) туралы, бала асырап алу туралы, әке (ана) болуды белгілеу туралы куәліктер не цифрлық құжаттар сервисінен электрондық құжат (сәйкестендіру үшін);</w:t>
      </w:r>
    </w:p>
    <w:bookmarkEnd w:id="209"/>
    <w:bookmarkStart w:name="z264" w:id="210"/>
    <w:p>
      <w:pPr>
        <w:spacing w:after="0"/>
        <w:ind w:left="0"/>
        <w:jc w:val="both"/>
      </w:pPr>
      <w:r>
        <w:rPr>
          <w:rFonts w:ascii="Times New Roman"/>
          <w:b w:val="false"/>
          <w:i w:val="false"/>
          <w:color w:val="000000"/>
          <w:sz w:val="28"/>
        </w:rPr>
        <w:t xml:space="preserve">
      3) жалпы орта, техникалық, кәсіптік, орта білімнен кейінгі, жоғары, жоғары оқу орнынан кейінгі білім беру ұйымдарынан он сегіз жастан жиырма үш жасқа дейінгі отбасы мүшелерінің күндізгі оқу нысаны бойынша,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білім алушылар немесе білім алушылар болып табылатыны туралы анықтама (жыл сайын жаңартылып отырады) не цифрлық құжаттар сервисінен электрондық құжат (сәйкестендіру үшін).</w:t>
      </w:r>
    </w:p>
    <w:bookmarkEnd w:id="210"/>
    <w:bookmarkStart w:name="z265" w:id="211"/>
    <w:p>
      <w:pPr>
        <w:spacing w:after="0"/>
        <w:ind w:left="0"/>
        <w:jc w:val="both"/>
      </w:pPr>
      <w:r>
        <w:rPr>
          <w:rFonts w:ascii="Times New Roman"/>
          <w:b w:val="false"/>
          <w:i w:val="false"/>
          <w:color w:val="000000"/>
          <w:sz w:val="28"/>
        </w:rPr>
        <w:t>
      Бұл ретте, Қазақстан Республикасынан тыс жерлерде білім беру ұйымдарында оқыған жағдайда білім беру ұйымынан анықтама ұсынылады, онда: оқу орнының толық атауы, білім алушының тегі, аты, әкесінің аты (бар болса), туған күні, оқыту нысаны (бар болса), курсы мен көрсетілген курста оқу кезеңі, білім беру ұйымының мөрі және уәкілетті тұлғаның қолы. Білім алушының академиялық демалыста болуы білім беру ұйымының анықтамасымен расталады;</w:t>
      </w:r>
    </w:p>
    <w:bookmarkEnd w:id="211"/>
    <w:bookmarkStart w:name="z266" w:id="212"/>
    <w:p>
      <w:pPr>
        <w:spacing w:after="0"/>
        <w:ind w:left="0"/>
        <w:jc w:val="both"/>
      </w:pPr>
      <w:r>
        <w:rPr>
          <w:rFonts w:ascii="Times New Roman"/>
          <w:b w:val="false"/>
          <w:i w:val="false"/>
          <w:color w:val="000000"/>
          <w:sz w:val="28"/>
        </w:rPr>
        <w:t>
      Бұл ретте білім алушы оқу орнынан шығарылған немесе сырттай оқу нысанына ауысқан жағдайларда білім беру ұйымының басшысы әлеуметтік төлем алушының тұрғылықты жері бойынша Мемлекеттік корпорацияның бөлімшесін хабардар етеді.</w:t>
      </w:r>
    </w:p>
    <w:bookmarkEnd w:id="212"/>
    <w:bookmarkStart w:name="z267" w:id="213"/>
    <w:p>
      <w:pPr>
        <w:spacing w:after="0"/>
        <w:ind w:left="0"/>
        <w:jc w:val="both"/>
      </w:pPr>
      <w:r>
        <w:rPr>
          <w:rFonts w:ascii="Times New Roman"/>
          <w:b w:val="false"/>
          <w:i w:val="false"/>
          <w:color w:val="000000"/>
          <w:sz w:val="28"/>
        </w:rPr>
        <w:t>
      4) қорғаншылық немесе қамқоршылық белгілеу туралы құжат немесе цифрлық құжаттар сервисінен электрондық құжат (сәйкестендіру үшін).</w:t>
      </w:r>
    </w:p>
    <w:bookmarkEnd w:id="213"/>
    <w:bookmarkStart w:name="z268" w:id="214"/>
    <w:p>
      <w:pPr>
        <w:spacing w:after="0"/>
        <w:ind w:left="0"/>
        <w:jc w:val="both"/>
      </w:pPr>
      <w:r>
        <w:rPr>
          <w:rFonts w:ascii="Times New Roman"/>
          <w:b w:val="false"/>
          <w:i w:val="false"/>
          <w:color w:val="000000"/>
          <w:sz w:val="28"/>
        </w:rPr>
        <w:t>
      Құжаттарды мемлекеттік ақпараттық жүйелерден, соның ішінде цифрлық құжаттардың сервисінен алу мүмкіндігі болған кезде оларды ұсыну талап етілмейді.</w:t>
      </w:r>
    </w:p>
    <w:bookmarkEnd w:id="214"/>
    <w:bookmarkStart w:name="z269" w:id="215"/>
    <w:p>
      <w:pPr>
        <w:spacing w:after="0"/>
        <w:ind w:left="0"/>
        <w:jc w:val="both"/>
      </w:pPr>
      <w:r>
        <w:rPr>
          <w:rFonts w:ascii="Times New Roman"/>
          <w:b w:val="false"/>
          <w:i w:val="false"/>
          <w:color w:val="000000"/>
          <w:sz w:val="28"/>
        </w:rPr>
        <w:t>
      Құжаттарды қабылдайтын Мемлекеттік корпорацияның маманы "электрондық үкімет" шлюзі арқылы тиісті ақпараттық жүйелерге (бұдан әрі – АЖ) сұрау салулар қалыптастырады:</w:t>
      </w:r>
    </w:p>
    <w:bookmarkEnd w:id="215"/>
    <w:bookmarkStart w:name="z270" w:id="216"/>
    <w:p>
      <w:pPr>
        <w:spacing w:after="0"/>
        <w:ind w:left="0"/>
        <w:jc w:val="both"/>
      </w:pPr>
      <w:r>
        <w:rPr>
          <w:rFonts w:ascii="Times New Roman"/>
          <w:b w:val="false"/>
          <w:i w:val="false"/>
          <w:color w:val="000000"/>
          <w:sz w:val="28"/>
        </w:rPr>
        <w:t>
      "Жеке тұлғалар" мемлекеттік дерекқоры" АЖ-да өтініш берушінің жеке басын куәландыратын құжаттар бойынша;</w:t>
      </w:r>
    </w:p>
    <w:bookmarkEnd w:id="216"/>
    <w:bookmarkStart w:name="z271" w:id="217"/>
    <w:p>
      <w:pPr>
        <w:spacing w:after="0"/>
        <w:ind w:left="0"/>
        <w:jc w:val="both"/>
      </w:pPr>
      <w:r>
        <w:rPr>
          <w:rFonts w:ascii="Times New Roman"/>
          <w:b w:val="false"/>
          <w:i w:val="false"/>
          <w:color w:val="000000"/>
          <w:sz w:val="28"/>
        </w:rPr>
        <w:t>
      екінші деңгейдегі банктердің АЖ-ға банктерде және (немесе) банк операцияларының жекелеген түрлерін жүзеге асыратын ұйымдарда ашылған банк шотының нөмірі туралы мәліметтер бойынша;</w:t>
      </w:r>
    </w:p>
    <w:bookmarkEnd w:id="217"/>
    <w:bookmarkStart w:name="z272" w:id="218"/>
    <w:p>
      <w:pPr>
        <w:spacing w:after="0"/>
        <w:ind w:left="0"/>
        <w:jc w:val="both"/>
      </w:pPr>
      <w:r>
        <w:rPr>
          <w:rFonts w:ascii="Times New Roman"/>
          <w:b w:val="false"/>
          <w:i w:val="false"/>
          <w:color w:val="000000"/>
          <w:sz w:val="28"/>
        </w:rPr>
        <w:t>
      "АХАТ" АЖ-ға баланың (балалардың) туу туралы куәлігі, не туу туралы, баланы (балаларды) асырап алу туралы азаматтық хал актілері жазбаларынан мәліметтерді қамтитын, некеге тұру туралы анықтама не неке туралы азаматтық хал актілері жазбаларынан мәліметтерді қамтитын, асыраушының қайтыс болуы (сот хабарсыз кетті деп немесе қайтыс болды деп жариялаған) туралы, не қайтыс болу туралы азаматтық хал актілері жазбаларынан мәліметтерді қамтитын анықтама бойынша;</w:t>
      </w:r>
    </w:p>
    <w:bookmarkEnd w:id="218"/>
    <w:bookmarkStart w:name="z273" w:id="219"/>
    <w:p>
      <w:pPr>
        <w:spacing w:after="0"/>
        <w:ind w:left="0"/>
        <w:jc w:val="both"/>
      </w:pPr>
      <w:r>
        <w:rPr>
          <w:rFonts w:ascii="Times New Roman"/>
          <w:b w:val="false"/>
          <w:i w:val="false"/>
          <w:color w:val="000000"/>
          <w:sz w:val="28"/>
        </w:rPr>
        <w:t>
      "Төрелік" автоматтандырылған ақпараттық талдау жүйесінде - баланы (балаларды) асырап алу туралы сот шешімі бойынша;</w:t>
      </w:r>
    </w:p>
    <w:bookmarkEnd w:id="219"/>
    <w:bookmarkStart w:name="z274" w:id="220"/>
    <w:p>
      <w:pPr>
        <w:spacing w:after="0"/>
        <w:ind w:left="0"/>
        <w:jc w:val="both"/>
      </w:pPr>
      <w:r>
        <w:rPr>
          <w:rFonts w:ascii="Times New Roman"/>
          <w:b w:val="false"/>
          <w:i w:val="false"/>
          <w:color w:val="000000"/>
          <w:sz w:val="28"/>
        </w:rPr>
        <w:t>
      Қазақстан Республикасы Оқу-ағарту министрлігінің "Ұлттық білім беру деректер қоры" ақпараттық жүйесіне (бұдан әрі - "ҰБДҚ" АЖ) асырауындағылардың күндізгі оқу нысаны бойынша жалпы орта білім беру, техникалық, кәсіптік, орта білімнен кейінгі, жоғары, жоғары оқу орнынан кейінгі білім беру ұйымдарында оқуы туралы мәліметтер бойынша;</w:t>
      </w:r>
    </w:p>
    <w:bookmarkEnd w:id="220"/>
    <w:bookmarkStart w:name="z275" w:id="221"/>
    <w:p>
      <w:pPr>
        <w:spacing w:after="0"/>
        <w:ind w:left="0"/>
        <w:jc w:val="both"/>
      </w:pPr>
      <w:r>
        <w:rPr>
          <w:rFonts w:ascii="Times New Roman"/>
          <w:b w:val="false"/>
          <w:i w:val="false"/>
          <w:color w:val="000000"/>
          <w:sz w:val="28"/>
        </w:rPr>
        <w:t>
      "Мүгедектігі бар адамдардың орталықтандырылған банкі" АЖ-ға куәландыруды және мүгедектік тобын белгілеуді жүргізу туралы (он сегіз жасқа толмаған және осы жастан үлкен балалар, оның ішінде асырап алынған аға, іні, сіңлі, қарындастары бала кезінен бірінші немесе екінші топтағы мүгедектігі бар адам деп танылған жағдайда);</w:t>
      </w:r>
    </w:p>
    <w:bookmarkEnd w:id="221"/>
    <w:bookmarkStart w:name="z276" w:id="222"/>
    <w:p>
      <w:pPr>
        <w:spacing w:after="0"/>
        <w:ind w:left="0"/>
        <w:jc w:val="both"/>
      </w:pPr>
      <w:r>
        <w:rPr>
          <w:rFonts w:ascii="Times New Roman"/>
          <w:b w:val="false"/>
          <w:i w:val="false"/>
          <w:color w:val="000000"/>
          <w:sz w:val="28"/>
        </w:rPr>
        <w:t>
      "ҚР ҒЖБМ ЖББП" АЖ (Қазақстан Республикасы Ғылым және жоғары білім министрлігінің "Жоғары білім берудің бірыңғай платформасы" ақпараттық жүйесі) - оқыту туралы мәліметтер бойынша.</w:t>
      </w:r>
    </w:p>
    <w:bookmarkEnd w:id="222"/>
    <w:bookmarkStart w:name="z277" w:id="223"/>
    <w:p>
      <w:pPr>
        <w:spacing w:after="0"/>
        <w:ind w:left="0"/>
        <w:jc w:val="both"/>
      </w:pPr>
      <w:r>
        <w:rPr>
          <w:rFonts w:ascii="Times New Roman"/>
          <w:b w:val="false"/>
          <w:i w:val="false"/>
          <w:color w:val="000000"/>
          <w:sz w:val="28"/>
        </w:rPr>
        <w:t>
      Қазақстан Республикасы Оқу-ағарту министрлігінің "Ұлттық білім беру деректер қоры" АЖ-да-кәмелетке толмаған балаға (балаларға) қорғаншылық (қамқоршылық) белгілеу туралы, мектепке дейінгі тәрбие мен оқыту ұйымдарында тәрбиеленушілердің және орта (бастауыш, негізгі орта және жалпы орта), оның ішінде арнайы және орта білім алушылардың білімі туралы мәліметтердің болуына мамандандырылған, техникалық және кәсіптік, орта білімнен кейінгі;</w:t>
      </w:r>
    </w:p>
    <w:bookmarkEnd w:id="223"/>
    <w:bookmarkStart w:name="z278" w:id="224"/>
    <w:p>
      <w:pPr>
        <w:spacing w:after="0"/>
        <w:ind w:left="0"/>
        <w:jc w:val="both"/>
      </w:pPr>
      <w:r>
        <w:rPr>
          <w:rFonts w:ascii="Times New Roman"/>
          <w:b w:val="false"/>
          <w:i w:val="false"/>
          <w:color w:val="000000"/>
          <w:sz w:val="28"/>
        </w:rPr>
        <w:t>
      АЖ-дағы мәліметтер сәйкес келмеген (болмаған) кезде банк шотының нөмірі туралы мәліметтерді қоспағанда, мәліметтер өтінішке қоса беріледі.</w:t>
      </w:r>
    </w:p>
    <w:bookmarkEnd w:id="224"/>
    <w:bookmarkStart w:name="z279" w:id="225"/>
    <w:p>
      <w:pPr>
        <w:spacing w:after="0"/>
        <w:ind w:left="0"/>
        <w:jc w:val="both"/>
      </w:pPr>
      <w:r>
        <w:rPr>
          <w:rFonts w:ascii="Times New Roman"/>
          <w:b w:val="false"/>
          <w:i w:val="false"/>
          <w:color w:val="000000"/>
          <w:sz w:val="28"/>
        </w:rPr>
        <w:t>
      Электрондық құжаттар цифрлық құжаттар сервисі арқылы қалыптастырылады, тексеріледі және пайдаланылады.";</w:t>
      </w:r>
    </w:p>
    <w:bookmarkEnd w:id="2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281" w:id="226"/>
    <w:p>
      <w:pPr>
        <w:spacing w:after="0"/>
        <w:ind w:left="0"/>
        <w:jc w:val="both"/>
      </w:pPr>
      <w:r>
        <w:rPr>
          <w:rFonts w:ascii="Times New Roman"/>
          <w:b w:val="false"/>
          <w:i w:val="false"/>
          <w:color w:val="000000"/>
          <w:sz w:val="28"/>
        </w:rPr>
        <w:t xml:space="preserve">
      "24. Егер Қор филиалы осы Қағидалардың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26-тармақтарында</w:t>
      </w:r>
      <w:r>
        <w:rPr>
          <w:rFonts w:ascii="Times New Roman"/>
          <w:b w:val="false"/>
          <w:i w:val="false"/>
          <w:color w:val="000000"/>
          <w:sz w:val="28"/>
        </w:rPr>
        <w:t xml:space="preserve"> көзделген жүргізілген тексеру нәтижелері бойынша төлеуші және (немесе) бірыңғай төлемді төлеуші әлеуметтік төлемді есептеу кезінде ескерілетін кезеңге келетін айлар (ай) үшін:</w:t>
      </w:r>
    </w:p>
    <w:bookmarkEnd w:id="226"/>
    <w:bookmarkStart w:name="z282" w:id="227"/>
    <w:p>
      <w:pPr>
        <w:spacing w:after="0"/>
        <w:ind w:left="0"/>
        <w:jc w:val="both"/>
      </w:pPr>
      <w:r>
        <w:rPr>
          <w:rFonts w:ascii="Times New Roman"/>
          <w:b w:val="false"/>
          <w:i w:val="false"/>
          <w:color w:val="000000"/>
          <w:sz w:val="28"/>
        </w:rPr>
        <w:t xml:space="preserve">
      артық (қате) төленген әлеуметтік аударымдарды, бірыңғай төлем құрамындағы әлеуметтік аударымдарды қайтару жүзеге асырылмаған, Қор филиалы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 төлеуші беретін міндетті әлеуметтік сақтандыру жүйесіне қатысушының ай сайынғы кірісі туралы анықтама негізінде артық (қате) төленген әлеуметтік аударымдардың сомаларын есепке алмағанда, әлеуметтік төлем мөлшерін есептеуді жүргізеді;</w:t>
      </w:r>
    </w:p>
    <w:bookmarkEnd w:id="227"/>
    <w:bookmarkStart w:name="z283" w:id="228"/>
    <w:p>
      <w:pPr>
        <w:spacing w:after="0"/>
        <w:ind w:left="0"/>
        <w:jc w:val="both"/>
      </w:pPr>
      <w:r>
        <w:rPr>
          <w:rFonts w:ascii="Times New Roman"/>
          <w:b w:val="false"/>
          <w:i w:val="false"/>
          <w:color w:val="000000"/>
          <w:sz w:val="28"/>
        </w:rPr>
        <w:t>
      бірыңғай төлем құрамындағы әлеуметтік аударымдар жүргізілмеген не толық көлемде жүргізілмеген, Қор филиалы көрсетілген айларда (айда) нақты түскен әлеуметтік аударымдар негізінде әлеуметтік төлем мөлшерін есептеуді жүргізеді.</w:t>
      </w:r>
    </w:p>
    <w:bookmarkEnd w:id="228"/>
    <w:bookmarkStart w:name="z284" w:id="229"/>
    <w:p>
      <w:pPr>
        <w:spacing w:after="0"/>
        <w:ind w:left="0"/>
        <w:jc w:val="both"/>
      </w:pPr>
      <w:r>
        <w:rPr>
          <w:rFonts w:ascii="Times New Roman"/>
          <w:b w:val="false"/>
          <w:i w:val="false"/>
          <w:color w:val="000000"/>
          <w:sz w:val="28"/>
        </w:rPr>
        <w:t xml:space="preserve">
      Бұл ретте, егер мемлекеттік органдардың және (немесе) ұйымдардың АЖ-дағы мәліметтері бойынша, оның ішінде өтініш берушінің қатысуымен жүргізілген тексеру нәтижелері бойынша осы тармақтың бірінші бөлігінде көзделген әлеуметтік аударымдардың, бірыңғай төлем құрамындағы әлеуметтік аударымдардың сәйкес келмеу жағдайы сақталса, өтініш берушінің таңдауы бойынша Қор филиалы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Мемлекеттік корпорация бөлімшесіне берілетін өтініш берушінің келісімі негізінде әлеуметтік аударымдар сәйкес келмейтін айларды (айды) ескермей әлеуметтік төлем мөлшерін есептеуді жүргізеді, не сот шешімінің негізінде осы тармақта көрсетілген айларды (айды) ескере отырып, төлем мөлшерін есептеуді жүргізеді.";</w:t>
      </w:r>
    </w:p>
    <w:bookmarkEnd w:id="2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26-тармақтың</w:t>
      </w:r>
      <w:r>
        <w:rPr>
          <w:rFonts w:ascii="Times New Roman"/>
          <w:b w:val="false"/>
          <w:i w:val="false"/>
          <w:color w:val="000000"/>
          <w:sz w:val="28"/>
        </w:rPr>
        <w:t xml:space="preserve"> алтыншы бөлігі мынадай редакцияда жазылсын:</w:t>
      </w:r>
    </w:p>
    <w:bookmarkStart w:name="z286" w:id="230"/>
    <w:p>
      <w:pPr>
        <w:spacing w:after="0"/>
        <w:ind w:left="0"/>
        <w:jc w:val="both"/>
      </w:pPr>
      <w:r>
        <w:rPr>
          <w:rFonts w:ascii="Times New Roman"/>
          <w:b w:val="false"/>
          <w:i w:val="false"/>
          <w:color w:val="000000"/>
          <w:sz w:val="28"/>
        </w:rPr>
        <w:t xml:space="preserve">
      "ЭІМ-ге қосымша құжаттарды (мәліметтерді) қосу қажет болған кезде Қордың филиалы "Е-макет" ААЖ арқылы ЭІМ-ді Мемлекеттік корпорацияның бөлімшесіне қайтарады, бұл ретте өтініш берушіге әлеуметтік төлемді тағайындауға арналған құжаттарды толық ресімдеу қажеттілігі туралы ұялы телефонға sms-хабарлама, ал порталға "жеке кабинетке"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әлеуметтік төлем тағайындауға құжаттарды толық ресімдеу қажеттілігі туралы электрондық хабарлама жіберіледі.";</w:t>
      </w:r>
    </w:p>
    <w:bookmarkEnd w:id="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33-тармақтың</w:t>
      </w:r>
      <w:r>
        <w:rPr>
          <w:rFonts w:ascii="Times New Roman"/>
          <w:b w:val="false"/>
          <w:i w:val="false"/>
          <w:color w:val="000000"/>
          <w:sz w:val="28"/>
        </w:rPr>
        <w:t xml:space="preserve"> екінші бөлігі мынадай редакцияда жазылсын:</w:t>
      </w:r>
    </w:p>
    <w:bookmarkStart w:name="z288" w:id="231"/>
    <w:p>
      <w:pPr>
        <w:spacing w:after="0"/>
        <w:ind w:left="0"/>
        <w:jc w:val="both"/>
      </w:pPr>
      <w:r>
        <w:rPr>
          <w:rFonts w:ascii="Times New Roman"/>
          <w:b w:val="false"/>
          <w:i w:val="false"/>
          <w:color w:val="000000"/>
          <w:sz w:val="28"/>
        </w:rPr>
        <w:t>
      "Бұл ретте әлеуметтік төлемнің мөлшерін есептеу үшін міндетті әлеуметтік сақтандыру жүйесіне қатысушының кірісінің орташа айлық мөлшеріне Қазақстан Республикасының заңнамасына сәйкес бюджет қаражаты есебінен алынған жеке көмекшілерге материалдық пайда қосылады.";</w:t>
      </w:r>
    </w:p>
    <w:bookmarkEnd w:id="2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291" w:id="232"/>
    <w:p>
      <w:pPr>
        <w:spacing w:after="0"/>
        <w:ind w:left="0"/>
        <w:jc w:val="both"/>
      </w:pPr>
      <w:r>
        <w:rPr>
          <w:rFonts w:ascii="Times New Roman"/>
          <w:b w:val="false"/>
          <w:i w:val="false"/>
          <w:color w:val="000000"/>
          <w:sz w:val="28"/>
        </w:rPr>
        <w:t>
      "35. Әлеуметтік төлемнің мөлшерін есептеу кезінде әлеуметтік аударымдарды есептеу объектісі ретінде ескерілген орташа айлық кіріс мөлшері әлеуметтік төлемді алу құқығы туындаған айдың алдындағы соңғы күнтізбелік жиырма төрт ай ішінде (осы кезеңде әлеуметтік аударымдарда үзілістердің болу-болмауына қарамастан) әлеуметтік аударымдар жүргізілген кірістер сомасын жиырма төртке бөлу жолымен мынадай формула бойынша айқындалады:</w:t>
      </w:r>
    </w:p>
    <w:bookmarkEnd w:id="232"/>
    <w:bookmarkStart w:name="z292" w:id="233"/>
    <w:p>
      <w:pPr>
        <w:spacing w:after="0"/>
        <w:ind w:left="0"/>
        <w:jc w:val="both"/>
      </w:pPr>
      <w:r>
        <w:rPr>
          <w:rFonts w:ascii="Times New Roman"/>
          <w:b w:val="false"/>
          <w:i w:val="false"/>
          <w:color w:val="000000"/>
          <w:sz w:val="28"/>
        </w:rPr>
        <w:t>
      ОАК = (АК1 + АК2 + АК3...... + АК24) / 24, мұндағы:</w:t>
      </w:r>
    </w:p>
    <w:bookmarkEnd w:id="233"/>
    <w:bookmarkStart w:name="z293" w:id="234"/>
    <w:p>
      <w:pPr>
        <w:spacing w:after="0"/>
        <w:ind w:left="0"/>
        <w:jc w:val="both"/>
      </w:pPr>
      <w:r>
        <w:rPr>
          <w:rFonts w:ascii="Times New Roman"/>
          <w:b w:val="false"/>
          <w:i w:val="false"/>
          <w:color w:val="000000"/>
          <w:sz w:val="28"/>
        </w:rPr>
        <w:t>
      ОАК – міндетті әлеуметтік сақтандыру жүйесіне қатысушының орташа айлық кірісі;</w:t>
      </w:r>
    </w:p>
    <w:bookmarkEnd w:id="234"/>
    <w:bookmarkStart w:name="z294" w:id="235"/>
    <w:p>
      <w:pPr>
        <w:spacing w:after="0"/>
        <w:ind w:left="0"/>
        <w:jc w:val="both"/>
      </w:pPr>
      <w:r>
        <w:rPr>
          <w:rFonts w:ascii="Times New Roman"/>
          <w:b w:val="false"/>
          <w:i w:val="false"/>
          <w:color w:val="000000"/>
          <w:sz w:val="28"/>
        </w:rPr>
        <w:t>
      АК – әлеуметтік аударымдарды есептеу объектісі ретінде ескерілген ай сайынғы кіріс.</w:t>
      </w:r>
    </w:p>
    <w:bookmarkEnd w:id="235"/>
    <w:bookmarkStart w:name="z295" w:id="236"/>
    <w:p>
      <w:pPr>
        <w:spacing w:after="0"/>
        <w:ind w:left="0"/>
        <w:jc w:val="both"/>
      </w:pPr>
      <w:r>
        <w:rPr>
          <w:rFonts w:ascii="Times New Roman"/>
          <w:b w:val="false"/>
          <w:i w:val="false"/>
          <w:color w:val="000000"/>
          <w:sz w:val="28"/>
        </w:rPr>
        <w:t>
      Кодекстің 101-1-бабында көрсетілген адамдар үшін әлеуметтік аударымдарды есептеу объектісі ретінде есепке алынған ай сайынғы кіріс Қазақстан Республикасының Салық кодексінде көзделген арнайы мобильдік қосымшаға сәйкес мәліметтермен қосымша расталады.</w:t>
      </w:r>
    </w:p>
    <w:bookmarkEnd w:id="236"/>
    <w:bookmarkStart w:name="z296" w:id="237"/>
    <w:p>
      <w:pPr>
        <w:spacing w:after="0"/>
        <w:ind w:left="0"/>
        <w:jc w:val="both"/>
      </w:pPr>
      <w:r>
        <w:rPr>
          <w:rFonts w:ascii="Times New Roman"/>
          <w:b w:val="false"/>
          <w:i w:val="false"/>
          <w:color w:val="000000"/>
          <w:sz w:val="28"/>
        </w:rPr>
        <w:t xml:space="preserve">
      Бірыңғай төлем төлеушінің жұмыскерлері болып табылатын адамдар үшін АК осы Қағиданың </w:t>
      </w:r>
      <w:r>
        <w:rPr>
          <w:rFonts w:ascii="Times New Roman"/>
          <w:b w:val="false"/>
          <w:i w:val="false"/>
          <w:color w:val="000000"/>
          <w:sz w:val="28"/>
        </w:rPr>
        <w:t>39-тармағына</w:t>
      </w:r>
      <w:r>
        <w:rPr>
          <w:rFonts w:ascii="Times New Roman"/>
          <w:b w:val="false"/>
          <w:i w:val="false"/>
          <w:color w:val="000000"/>
          <w:sz w:val="28"/>
        </w:rPr>
        <w:t xml:space="preserve"> сәйкес айқындалады.";</w:t>
      </w:r>
    </w:p>
    <w:bookmarkEnd w:id="2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36-тармақтың</w:t>
      </w:r>
      <w:r>
        <w:rPr>
          <w:rFonts w:ascii="Times New Roman"/>
          <w:b w:val="false"/>
          <w:i w:val="false"/>
          <w:color w:val="000000"/>
          <w:sz w:val="28"/>
        </w:rPr>
        <w:t xml:space="preserve"> төртінші бөлігі мынадай редакцияда жазылсын:</w:t>
      </w:r>
    </w:p>
    <w:bookmarkStart w:name="z298" w:id="238"/>
    <w:p>
      <w:pPr>
        <w:spacing w:after="0"/>
        <w:ind w:left="0"/>
        <w:jc w:val="both"/>
      </w:pPr>
      <w:r>
        <w:rPr>
          <w:rFonts w:ascii="Times New Roman"/>
          <w:b w:val="false"/>
          <w:i w:val="false"/>
          <w:color w:val="000000"/>
          <w:sz w:val="28"/>
        </w:rPr>
        <w:t xml:space="preserve">
      "Асыраушысынан айырылу жағдайы бойынша әлеуметтік төлемді есептеу кезінде Кодекстің 101-1 және 102-1-баптарында көрсетілген адамдар үшін әлеуметтік аударымдар жүргізілген әрбір ай үшін кіріс нақты келіп түскен айда әлеуметтік аударымдар сомасын Кодекстің 244-бабының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әлеуметтік аударымдар мөлшерлемесіне бөлу жолымен айқындалады.";</w:t>
      </w:r>
    </w:p>
    <w:bookmarkEnd w:id="2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300" w:id="239"/>
    <w:p>
      <w:pPr>
        <w:spacing w:after="0"/>
        <w:ind w:left="0"/>
        <w:jc w:val="both"/>
      </w:pPr>
      <w:r>
        <w:rPr>
          <w:rFonts w:ascii="Times New Roman"/>
          <w:b w:val="false"/>
          <w:i w:val="false"/>
          <w:color w:val="000000"/>
          <w:sz w:val="28"/>
        </w:rPr>
        <w:t xml:space="preserve">
      "37. Бірыңғай төлемді төлеушінің жұмыскерлері болып табылатын адамдардың кірісінен басқа, әлеуметтік аударымдарды есептеу объектісі ретінде есепке алынған ай сайынғы кіріс Кодекстің 244-бабының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көрсетілген ай үшін төлеушіден түскен әлеуметтік аударымдар сомасын әлеуметтік аударымдар мөлшерлемесіне бөлу және алынған нәтижені жүзге көбейту арқылы мынадай формула бойынша есептеледі:</w:t>
      </w:r>
    </w:p>
    <w:bookmarkEnd w:id="239"/>
    <w:bookmarkStart w:name="z301" w:id="240"/>
    <w:p>
      <w:pPr>
        <w:spacing w:after="0"/>
        <w:ind w:left="0"/>
        <w:jc w:val="both"/>
      </w:pPr>
      <w:r>
        <w:rPr>
          <w:rFonts w:ascii="Times New Roman"/>
          <w:b w:val="false"/>
          <w:i w:val="false"/>
          <w:color w:val="000000"/>
          <w:sz w:val="28"/>
        </w:rPr>
        <w:t>
      АК = ӘА а / S әа х 100, мұндағы:</w:t>
      </w:r>
    </w:p>
    <w:bookmarkEnd w:id="240"/>
    <w:bookmarkStart w:name="z302" w:id="241"/>
    <w:p>
      <w:pPr>
        <w:spacing w:after="0"/>
        <w:ind w:left="0"/>
        <w:jc w:val="both"/>
      </w:pPr>
      <w:r>
        <w:rPr>
          <w:rFonts w:ascii="Times New Roman"/>
          <w:b w:val="false"/>
          <w:i w:val="false"/>
          <w:color w:val="000000"/>
          <w:sz w:val="28"/>
        </w:rPr>
        <w:t>
      ӘА а – бір айдағы әлеуметтік аударымдар;</w:t>
      </w:r>
    </w:p>
    <w:bookmarkEnd w:id="241"/>
    <w:bookmarkStart w:name="z303" w:id="242"/>
    <w:p>
      <w:pPr>
        <w:spacing w:after="0"/>
        <w:ind w:left="0"/>
        <w:jc w:val="both"/>
      </w:pPr>
      <w:r>
        <w:rPr>
          <w:rFonts w:ascii="Times New Roman"/>
          <w:b w:val="false"/>
          <w:i w:val="false"/>
          <w:color w:val="000000"/>
          <w:sz w:val="28"/>
        </w:rPr>
        <w:t>
      S әа – әлеуметтік аударымдар мөлшерлемесі.";</w:t>
      </w:r>
    </w:p>
    <w:bookmarkEnd w:id="2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bookmarkStart w:name="z306" w:id="243"/>
    <w:p>
      <w:pPr>
        <w:spacing w:after="0"/>
        <w:ind w:left="0"/>
        <w:jc w:val="both"/>
      </w:pPr>
      <w:r>
        <w:rPr>
          <w:rFonts w:ascii="Times New Roman"/>
          <w:b w:val="false"/>
          <w:i w:val="false"/>
          <w:color w:val="000000"/>
          <w:sz w:val="28"/>
        </w:rPr>
        <w:t>
      "50. Қайтыс болған (сот хабарсыз кетті деп таныған немесе қайтыс болды деп жариялаған) асыраушының асырауында болған, бала кезден бірінші немесе екінші топтағы мүгедектігі бар адамдар деп танылған адамдарға қайта куәландыру кезінде, әлеуметтік төлем Қор филиалының шешімі негізінде қайта куәландыру күнінен қайта басталады.</w:t>
      </w:r>
    </w:p>
    <w:bookmarkEnd w:id="243"/>
    <w:bookmarkStart w:name="z307" w:id="244"/>
    <w:p>
      <w:pPr>
        <w:spacing w:after="0"/>
        <w:ind w:left="0"/>
        <w:jc w:val="both"/>
      </w:pPr>
      <w:r>
        <w:rPr>
          <w:rFonts w:ascii="Times New Roman"/>
          <w:b w:val="false"/>
          <w:i w:val="false"/>
          <w:color w:val="000000"/>
          <w:sz w:val="28"/>
        </w:rPr>
        <w:t>
      Мемлекеттік корпорацияның маманы күндізгі оқу нысаны бойынша оқушылар немесе студенттер болып табылатын отбасы мүшелері бойынша "электрондық үкімет" шлюзі арқылы тиісті АЖ-ға сұрау салу негізінде әлеуметтік төлемді қайта қарау шешімінің жобасын қалыптастырады.</w:t>
      </w:r>
    </w:p>
    <w:bookmarkEnd w:id="244"/>
    <w:bookmarkStart w:name="z308" w:id="245"/>
    <w:p>
      <w:pPr>
        <w:spacing w:after="0"/>
        <w:ind w:left="0"/>
        <w:jc w:val="both"/>
      </w:pPr>
      <w:r>
        <w:rPr>
          <w:rFonts w:ascii="Times New Roman"/>
          <w:b w:val="false"/>
          <w:i w:val="false"/>
          <w:color w:val="000000"/>
          <w:sz w:val="28"/>
        </w:rPr>
        <w:t>
      Бұл ретте Қазақстан Республикасынан тыс жерлерде білім беру ұйымдарында оқыған жағдайда жалпы орта, техникалық, кәсіптік, ортадан кейінгі, жоғары, жоғары оқу орнынан кейінгі білім беру ұйымдарынан отбасы мүшелері білім алушылар немесе күндізгі оқу нысаны бойынша студент болып табылатыны туралы анықтаманы ұсынған кезде әлеуметтік төлем тоқтатыла тұрған сәттен бастап, бірақ жалпы орта, техникалық, кәсіптік, ортадан кейінгі, жоғары, жоғары оқу орнынан кейінгі білім беру ұйымдарынан берілген анықтамада көрсетілген оқу кезеңінің басталу күнінен кешіктірмей жазбаша өтініштің негізінде қайта басталады.";</w:t>
      </w:r>
    </w:p>
    <w:bookmarkEnd w:id="245"/>
    <w:bookmarkStart w:name="z309" w:id="246"/>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5-қосымшалары</w:t>
      </w:r>
      <w:r>
        <w:rPr>
          <w:rFonts w:ascii="Times New Roman"/>
          <w:b w:val="false"/>
          <w:i w:val="false"/>
          <w:color w:val="000000"/>
          <w:sz w:val="28"/>
        </w:rPr>
        <w:t xml:space="preserve"> осы Тізбеге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18-қосымшаларға</w:t>
      </w:r>
      <w:r>
        <w:rPr>
          <w:rFonts w:ascii="Times New Roman"/>
          <w:b w:val="false"/>
          <w:i w:val="false"/>
          <w:color w:val="000000"/>
          <w:sz w:val="28"/>
        </w:rPr>
        <w:t xml:space="preserve"> сәйкес жаңа редакцияда жазылсын;</w:t>
      </w:r>
    </w:p>
    <w:bookmarkEnd w:id="246"/>
    <w:bookmarkStart w:name="z310" w:id="247"/>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16-қосымшалары</w:t>
      </w:r>
      <w:r>
        <w:rPr>
          <w:rFonts w:ascii="Times New Roman"/>
          <w:b w:val="false"/>
          <w:i w:val="false"/>
          <w:color w:val="000000"/>
          <w:sz w:val="28"/>
        </w:rPr>
        <w:t xml:space="preserve"> алып тасталсын;</w:t>
      </w:r>
    </w:p>
    <w:bookmarkEnd w:id="247"/>
    <w:bookmarkStart w:name="z311" w:id="248"/>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20-қосымшасы</w:t>
      </w:r>
      <w:r>
        <w:rPr>
          <w:rFonts w:ascii="Times New Roman"/>
          <w:b w:val="false"/>
          <w:i w:val="false"/>
          <w:color w:val="000000"/>
          <w:sz w:val="28"/>
        </w:rPr>
        <w:t xml:space="preserve"> осы Тізбеге </w:t>
      </w:r>
      <w:r>
        <w:rPr>
          <w:rFonts w:ascii="Times New Roman"/>
          <w:b w:val="false"/>
          <w:i w:val="false"/>
          <w:color w:val="000000"/>
          <w:sz w:val="28"/>
        </w:rPr>
        <w:t>15-қосымшаға</w:t>
      </w:r>
      <w:r>
        <w:rPr>
          <w:rFonts w:ascii="Times New Roman"/>
          <w:b w:val="false"/>
          <w:i w:val="false"/>
          <w:color w:val="000000"/>
          <w:sz w:val="28"/>
        </w:rPr>
        <w:t xml:space="preserve"> сәйкес жаңа редакцияда жазылсын.</w:t>
      </w:r>
    </w:p>
    <w:bookmarkEnd w:id="248"/>
    <w:bookmarkStart w:name="z312" w:id="249"/>
    <w:p>
      <w:pPr>
        <w:spacing w:after="0"/>
        <w:ind w:left="0"/>
        <w:jc w:val="both"/>
      </w:pPr>
      <w:r>
        <w:rPr>
          <w:rFonts w:ascii="Times New Roman"/>
          <w:b w:val="false"/>
          <w:i w:val="false"/>
          <w:color w:val="000000"/>
          <w:sz w:val="28"/>
        </w:rPr>
        <w:t xml:space="preserve">
      7. "Жүктілікке және босануға, жаңа туған баланы (балаларды) асырап алуға байланысты кірісінен айырылу жағдайы бойынша әлеуметтік төлемдерді, бала бір жарым жасқа толғанға дейін оның күтіміне байланысты кірісінен айырылу жағдайы бойынша әлеуметтік төлемнің мөлшерін есептеу (айқындау), тағайындау, жүзеге асыру, тоқтата тұру, қайта есептеу, қайта бастау, тоқтату және оларды тағайындау (тағайындаудан бас тарту) туралы шешімді қайта қарау қағидаларын бекіту туралы" Қазақстан Республикасы Премьер-Министрінің орынбасары - Еңбек және халықты әлеуметтік қорғау министрінің 2023 жылғы 27 маусымдағы № 248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32912 болып тіркелген) мынадай өзгерістер мен толықтырулар енгізілсін:</w:t>
      </w:r>
    </w:p>
    <w:bookmarkEnd w:id="249"/>
    <w:bookmarkStart w:name="z313" w:id="250"/>
    <w:p>
      <w:pPr>
        <w:spacing w:after="0"/>
        <w:ind w:left="0"/>
        <w:jc w:val="both"/>
      </w:pPr>
      <w:r>
        <w:rPr>
          <w:rFonts w:ascii="Times New Roman"/>
          <w:b w:val="false"/>
          <w:i w:val="false"/>
          <w:color w:val="000000"/>
          <w:sz w:val="28"/>
        </w:rPr>
        <w:t xml:space="preserve">
      көрсетілген бұйрықпен бекітілген Жүктілікке және босануға, жаңа туған баланы (балаларды) асырап алуға байланысты кірісінен айырылу жағдайы бойынша әлеуметтік төлемдерді, бала бір жарым жасқа толғанға дейін оның күтіміне байланысты кірісінен айырылу жағдайы бойынша әлеуметтік төлемнің мөлшерін есептеу (айқындау), тағайындау, жүзеге асыру, тоқтата тұру, қайта есептеу, қайта бастау, тоқтату және оларды тағайындау (тағайындаудан бас тарту) туралы шешімді қайта қарау </w:t>
      </w:r>
      <w:r>
        <w:rPr>
          <w:rFonts w:ascii="Times New Roman"/>
          <w:b w:val="false"/>
          <w:i w:val="false"/>
          <w:color w:val="000000"/>
          <w:sz w:val="28"/>
        </w:rPr>
        <w:t>қағидаларында</w:t>
      </w:r>
      <w:r>
        <w:rPr>
          <w:rFonts w:ascii="Times New Roman"/>
          <w:b w:val="false"/>
          <w:i w:val="false"/>
          <w:color w:val="000000"/>
          <w:sz w:val="28"/>
        </w:rPr>
        <w:t>:</w:t>
      </w:r>
    </w:p>
    <w:bookmarkEnd w:id="2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316" w:id="251"/>
    <w:p>
      <w:pPr>
        <w:spacing w:after="0"/>
        <w:ind w:left="0"/>
        <w:jc w:val="both"/>
      </w:pPr>
      <w:r>
        <w:rPr>
          <w:rFonts w:ascii="Times New Roman"/>
          <w:b w:val="false"/>
          <w:i w:val="false"/>
          <w:color w:val="000000"/>
          <w:sz w:val="28"/>
        </w:rPr>
        <w:t>
      "4) әлеуметтік аударымдарды төлеуші (бұдан әрі – төлеуші) – Қазақстан Республикасының заңнамасында белгіленген тәртіппен Мемлекеттік әлеуметтік сақтандыру қорына әлеуметтік аударымдарды есептеуді және төлеуді жүзеге асыратын жұмыс беруші, дара кәсіпкер, оның ішінде шаруа немесе фермер қожалығы, Қазақстан Республикасының Салық кодексінде көзделген өзін-өзі жұмыспен қамтығандар үшін арнаулы салық режимін қолданатын жеке тұлға, жеке практикамен айналысатын адам, оның ішінде Қазақстан Республикасының салық заңнамасында айқындалған, нысанасы жұмыстарды орындау (қызметтерді көрсету) болып табылатын азаматтық-құқықтық сипаттағы шарттар бойынша кіріс алатын жеке тұлғалар үшін Мемлекеттік әлеуметтік сақтандыру қорына әлеуметтік аударымдар төлеуді жүзеге асыратын салық агенттері.</w:t>
      </w:r>
    </w:p>
    <w:bookmarkEnd w:id="251"/>
    <w:bookmarkStart w:name="z317" w:id="252"/>
    <w:p>
      <w:pPr>
        <w:spacing w:after="0"/>
        <w:ind w:left="0"/>
        <w:jc w:val="both"/>
      </w:pPr>
      <w:r>
        <w:rPr>
          <w:rFonts w:ascii="Times New Roman"/>
          <w:b w:val="false"/>
          <w:i w:val="false"/>
          <w:color w:val="000000"/>
          <w:sz w:val="28"/>
        </w:rPr>
        <w:t xml:space="preserve">
      Жеке көмекшілерге материалдық пайда төлеген кезде жергілікті атқарушы органдар немесе өзге де заңды тұлғалар, сондай-ақ Кодекстің </w:t>
      </w:r>
      <w:r>
        <w:rPr>
          <w:rFonts w:ascii="Times New Roman"/>
          <w:b w:val="false"/>
          <w:i w:val="false"/>
          <w:color w:val="000000"/>
          <w:sz w:val="28"/>
        </w:rPr>
        <w:t>243-бабы</w:t>
      </w:r>
      <w:r>
        <w:rPr>
          <w:rFonts w:ascii="Times New Roman"/>
          <w:b w:val="false"/>
          <w:i w:val="false"/>
          <w:color w:val="000000"/>
          <w:sz w:val="28"/>
        </w:rPr>
        <w:t xml:space="preserve"> бірінші бөлігінің 8) тармақшасында көрсетілген адамдар үшін әлеуметтік аударымдарды төлейтін, Кодекстің 102-бабы </w:t>
      </w:r>
      <w:r>
        <w:rPr>
          <w:rFonts w:ascii="Times New Roman"/>
          <w:b w:val="false"/>
          <w:i w:val="false"/>
          <w:color w:val="000000"/>
          <w:sz w:val="28"/>
        </w:rPr>
        <w:t>2-тармағының</w:t>
      </w:r>
      <w:r>
        <w:rPr>
          <w:rFonts w:ascii="Times New Roman"/>
          <w:b w:val="false"/>
          <w:i w:val="false"/>
          <w:color w:val="000000"/>
          <w:sz w:val="28"/>
        </w:rPr>
        <w:t xml:space="preserve"> 1) тармақшасында айқындалған интернет-платформа операторы әлеуметтік аударымдарды төлеуші ретінде танылады.";</w:t>
      </w:r>
    </w:p>
    <w:bookmarkEnd w:id="2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319" w:id="253"/>
    <w:p>
      <w:pPr>
        <w:spacing w:after="0"/>
        <w:ind w:left="0"/>
        <w:jc w:val="both"/>
      </w:pPr>
      <w:r>
        <w:rPr>
          <w:rFonts w:ascii="Times New Roman"/>
          <w:b w:val="false"/>
          <w:i w:val="false"/>
          <w:color w:val="000000"/>
          <w:sz w:val="28"/>
        </w:rPr>
        <w:t>
      "9) бірыңғай төлемді төлеуші – Салық кодексінің 820-бабына сәйкес айқындалған салық агенті;";</w:t>
      </w:r>
    </w:p>
    <w:bookmarkEnd w:id="2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321" w:id="254"/>
    <w:p>
      <w:pPr>
        <w:spacing w:after="0"/>
        <w:ind w:left="0"/>
        <w:jc w:val="both"/>
      </w:pPr>
      <w:r>
        <w:rPr>
          <w:rFonts w:ascii="Times New Roman"/>
          <w:b w:val="false"/>
          <w:i w:val="false"/>
          <w:color w:val="000000"/>
          <w:sz w:val="28"/>
        </w:rPr>
        <w:t>
      "25. Қор филиалдарының жүктілікке және босануға, баланы (балаларды) асырап алуға әлеуметтік төлемдерді, бала күтіміне байланысты әлеуметтік төлемді тағайындау үшін қажетті құжаттардың (мәліметтердің) дұрыстығын тексеруі үшін негіздер болып табылады:</w:t>
      </w:r>
    </w:p>
    <w:bookmarkEnd w:id="254"/>
    <w:bookmarkStart w:name="z322" w:id="255"/>
    <w:p>
      <w:pPr>
        <w:spacing w:after="0"/>
        <w:ind w:left="0"/>
        <w:jc w:val="both"/>
      </w:pPr>
      <w:r>
        <w:rPr>
          <w:rFonts w:ascii="Times New Roman"/>
          <w:b w:val="false"/>
          <w:i w:val="false"/>
          <w:color w:val="000000"/>
          <w:sz w:val="28"/>
        </w:rPr>
        <w:t>
      әлеуметтік аударымдардың уақтылы түспеуі;</w:t>
      </w:r>
    </w:p>
    <w:bookmarkEnd w:id="255"/>
    <w:bookmarkStart w:name="z323" w:id="256"/>
    <w:p>
      <w:pPr>
        <w:spacing w:after="0"/>
        <w:ind w:left="0"/>
        <w:jc w:val="both"/>
      </w:pPr>
      <w:r>
        <w:rPr>
          <w:rFonts w:ascii="Times New Roman"/>
          <w:b w:val="false"/>
          <w:i w:val="false"/>
          <w:color w:val="000000"/>
          <w:sz w:val="28"/>
        </w:rPr>
        <w:t>
      әлеуметтік аударымдардың төленген сомаларының қызметкердің табысына және (немесе) дара кәсіпкерлер мен жеке практикамен айналысатын адамдардың, сондай-ақ Қазақстан Республикасының Салық кодексінде көзделген өзін-өзі жұмыспен қамтығандар үшін арнаулы салық режимін қолданатын жеке тұлғаның кірісіне міндетті зейнетақы жарналарының аударылған сомаларына сәйкес келмеуі;</w:t>
      </w:r>
    </w:p>
    <w:bookmarkEnd w:id="256"/>
    <w:bookmarkStart w:name="z324" w:id="257"/>
    <w:p>
      <w:pPr>
        <w:spacing w:after="0"/>
        <w:ind w:left="0"/>
        <w:jc w:val="both"/>
      </w:pPr>
      <w:r>
        <w:rPr>
          <w:rFonts w:ascii="Times New Roman"/>
          <w:b w:val="false"/>
          <w:i w:val="false"/>
          <w:color w:val="000000"/>
          <w:sz w:val="28"/>
        </w:rPr>
        <w:t>
      құжаттардың және мемлекеттік органдардың және (немесе) ұйымдардың АЖ-дағы мәліметтердің сәйкес келмеуі;</w:t>
      </w:r>
    </w:p>
    <w:bookmarkEnd w:id="257"/>
    <w:bookmarkStart w:name="z325" w:id="258"/>
    <w:p>
      <w:pPr>
        <w:spacing w:after="0"/>
        <w:ind w:left="0"/>
        <w:jc w:val="both"/>
      </w:pPr>
      <w:r>
        <w:rPr>
          <w:rFonts w:ascii="Times New Roman"/>
          <w:b w:val="false"/>
          <w:i w:val="false"/>
          <w:color w:val="000000"/>
          <w:sz w:val="28"/>
        </w:rPr>
        <w:t>
      орналасқан жері мен қызметі әртүрлі өңірлерде (облыс/қала) тіркелген екі және одан да көп төлеушілерден бір кезең үшін әлеуметтік аударымдардың түсуі.</w:t>
      </w:r>
    </w:p>
    <w:bookmarkEnd w:id="258"/>
    <w:bookmarkStart w:name="z326" w:id="259"/>
    <w:p>
      <w:pPr>
        <w:spacing w:after="0"/>
        <w:ind w:left="0"/>
        <w:jc w:val="both"/>
      </w:pPr>
      <w:r>
        <w:rPr>
          <w:rFonts w:ascii="Times New Roman"/>
          <w:b w:val="false"/>
          <w:i w:val="false"/>
          <w:color w:val="000000"/>
          <w:sz w:val="28"/>
        </w:rPr>
        <w:t>
      жүктілік бойынша медициналық есепке қойылғанға дейін әлеуметтік аударымдардың болмауы.</w:t>
      </w:r>
    </w:p>
    <w:bookmarkEnd w:id="259"/>
    <w:bookmarkStart w:name="z327" w:id="260"/>
    <w:p>
      <w:pPr>
        <w:spacing w:after="0"/>
        <w:ind w:left="0"/>
        <w:jc w:val="both"/>
      </w:pPr>
      <w:r>
        <w:rPr>
          <w:rFonts w:ascii="Times New Roman"/>
          <w:b w:val="false"/>
          <w:i w:val="false"/>
          <w:color w:val="000000"/>
          <w:sz w:val="28"/>
        </w:rPr>
        <w:t>
      Құжаттардың (мәліметтердің) дұрыстығын тексеру мақсатында Қор филиалы төрт жұмыс күні ішінде сұрау салуларды, оның ішінде АЖ арқылы мемлекеттік органдарға және тиісті ұйымдарға, төлеушіге, бірыңғай төлем төлеушіге, өтініш берушіге жібереді.</w:t>
      </w:r>
    </w:p>
    <w:bookmarkEnd w:id="260"/>
    <w:bookmarkStart w:name="z328" w:id="261"/>
    <w:p>
      <w:pPr>
        <w:spacing w:after="0"/>
        <w:ind w:left="0"/>
        <w:jc w:val="both"/>
      </w:pPr>
      <w:r>
        <w:rPr>
          <w:rFonts w:ascii="Times New Roman"/>
          <w:b w:val="false"/>
          <w:i w:val="false"/>
          <w:color w:val="000000"/>
          <w:sz w:val="28"/>
        </w:rPr>
        <w:t>
      Бұл ретте әлеуметтік аударымдар түскен кірістің дұрыстығын тексеру мәліметтермен расталады:</w:t>
      </w:r>
    </w:p>
    <w:bookmarkEnd w:id="261"/>
    <w:bookmarkStart w:name="z329" w:id="262"/>
    <w:p>
      <w:pPr>
        <w:spacing w:after="0"/>
        <w:ind w:left="0"/>
        <w:jc w:val="both"/>
      </w:pPr>
      <w:r>
        <w:rPr>
          <w:rFonts w:ascii="Times New Roman"/>
          <w:b w:val="false"/>
          <w:i w:val="false"/>
          <w:color w:val="000000"/>
          <w:sz w:val="28"/>
        </w:rPr>
        <w:t>
      міндетті зейнетақы жарналарын аудару туралы және олардың Қорға әлеуметтік аударымдар мөлшеріне және "Қазақстан Республикасы Қаржы министрлігінің Мемлекеттік кірістер комитеті" АЖ жеке табыс салығына сәйкестігі туралы;</w:t>
      </w:r>
    </w:p>
    <w:bookmarkEnd w:id="262"/>
    <w:bookmarkStart w:name="z330" w:id="263"/>
    <w:p>
      <w:pPr>
        <w:spacing w:after="0"/>
        <w:ind w:left="0"/>
        <w:jc w:val="both"/>
      </w:pPr>
      <w:r>
        <w:rPr>
          <w:rFonts w:ascii="Times New Roman"/>
          <w:b w:val="false"/>
          <w:i w:val="false"/>
          <w:color w:val="000000"/>
          <w:sz w:val="28"/>
        </w:rPr>
        <w:t>
      "Еңбек шарттарын есепке алудың бірыңғай жүйесі"АЖ-дағы еңбек шарты туралы.</w:t>
      </w:r>
    </w:p>
    <w:bookmarkEnd w:id="263"/>
    <w:bookmarkStart w:name="z331" w:id="264"/>
    <w:p>
      <w:pPr>
        <w:spacing w:after="0"/>
        <w:ind w:left="0"/>
        <w:jc w:val="both"/>
      </w:pPr>
      <w:r>
        <w:rPr>
          <w:rFonts w:ascii="Times New Roman"/>
          <w:b w:val="false"/>
          <w:i w:val="false"/>
          <w:color w:val="000000"/>
          <w:sz w:val="28"/>
        </w:rPr>
        <w:t xml:space="preserve">
      Қор филиалы әлеуметтік төлемдерді тағайындау кезінде өтініш берушіден растайтын құжатты (құжаттарды) сұрау жолымен дара кәсіпкерлерден, шаруа немесе фермер қожалықтарынан, жауапкершілігі шектеулі серіктестіктерден, жеке практикамен айналысатын адамдардан, сондай-ақ Қазақстан Республикасының </w:t>
      </w:r>
      <w:r>
        <w:rPr>
          <w:rFonts w:ascii="Times New Roman"/>
          <w:b w:val="false"/>
          <w:i w:val="false"/>
          <w:color w:val="000000"/>
          <w:sz w:val="28"/>
        </w:rPr>
        <w:t>Салық кодексінде</w:t>
      </w:r>
      <w:r>
        <w:rPr>
          <w:rFonts w:ascii="Times New Roman"/>
          <w:b w:val="false"/>
          <w:i w:val="false"/>
          <w:color w:val="000000"/>
          <w:sz w:val="28"/>
        </w:rPr>
        <w:t xml:space="preserve"> көзделген өзін-өзі жұмыспен қамтығандар үшін арнаулы салық режимін қолданатын жеке тұлғадан әлеуметтік аударымдар түскен табыс алу фактісін тексереді.</w:t>
      </w:r>
    </w:p>
    <w:bookmarkEnd w:id="264"/>
    <w:bookmarkStart w:name="z332" w:id="265"/>
    <w:p>
      <w:pPr>
        <w:spacing w:after="0"/>
        <w:ind w:left="0"/>
        <w:jc w:val="both"/>
      </w:pPr>
      <w:r>
        <w:rPr>
          <w:rFonts w:ascii="Times New Roman"/>
          <w:b w:val="false"/>
          <w:i w:val="false"/>
          <w:color w:val="000000"/>
          <w:sz w:val="28"/>
        </w:rPr>
        <w:t>
      Растайтын құжаттарға мыналар жатады:</w:t>
      </w:r>
    </w:p>
    <w:bookmarkEnd w:id="265"/>
    <w:bookmarkStart w:name="z333" w:id="266"/>
    <w:p>
      <w:pPr>
        <w:spacing w:after="0"/>
        <w:ind w:left="0"/>
        <w:jc w:val="both"/>
      </w:pPr>
      <w:r>
        <w:rPr>
          <w:rFonts w:ascii="Times New Roman"/>
          <w:b w:val="false"/>
          <w:i w:val="false"/>
          <w:color w:val="000000"/>
          <w:sz w:val="28"/>
        </w:rPr>
        <w:t xml:space="preserve">
      "Банктік шоттың бар екендігі және нөмірі туралы анықтаманы және банктік шот бойынша ақша қалдығы мен қозғалысы туралы үзінді-көшірмені ресімдеуге және олардың мазмұнына қойылатын талаптарды бекіту туралы" Қазақстан Республикасы Ұлттық Банкі Басқармасының 2016 жылғы 31 тамыздағы № 219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14340 болып тіркелген) (бұдан әрі – ҚР ҰБ Басқармасының қаулысы) талаптарына сәйкес берілген жеке тұлғаның жалақы жобасы бойынша ақша қаражатының қозғалысы бойынша айналымдары бар шоттан үзінді көшірме;</w:t>
      </w:r>
    </w:p>
    <w:bookmarkEnd w:id="266"/>
    <w:bookmarkStart w:name="z334" w:id="267"/>
    <w:p>
      <w:pPr>
        <w:spacing w:after="0"/>
        <w:ind w:left="0"/>
        <w:jc w:val="both"/>
      </w:pPr>
      <w:r>
        <w:rPr>
          <w:rFonts w:ascii="Times New Roman"/>
          <w:b w:val="false"/>
          <w:i w:val="false"/>
          <w:color w:val="000000"/>
          <w:sz w:val="28"/>
        </w:rPr>
        <w:t>
      ҚР ҰБ Басқармасы қаулысының талаптарына сәйкес келетін дара кәсіпкердің ақша қаражатының айналымы бар банктік шотынан үзінді көшірме;</w:t>
      </w:r>
    </w:p>
    <w:bookmarkEnd w:id="267"/>
    <w:bookmarkStart w:name="z335" w:id="268"/>
    <w:p>
      <w:pPr>
        <w:spacing w:after="0"/>
        <w:ind w:left="0"/>
        <w:jc w:val="both"/>
      </w:pPr>
      <w:r>
        <w:rPr>
          <w:rFonts w:ascii="Times New Roman"/>
          <w:b w:val="false"/>
          <w:i w:val="false"/>
          <w:color w:val="000000"/>
          <w:sz w:val="28"/>
        </w:rPr>
        <w:t xml:space="preserve">
      "Бастапқы есепке алу құжаттарының нысандарын бекіту туралы" Қазақстан Республикасы Қаржы министрінің 2012 жылғы 20 желтоқсандағы № 562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8265 болып тіркелген) 2 және 9-қосымшаларға сәйкес нысандар бойынша көзделген шығыс кассалық ордер және (немесе) қызметкердің жалақысын есептеудің төлем ведомосінің көшірмесі.</w:t>
      </w:r>
    </w:p>
    <w:bookmarkEnd w:id="268"/>
    <w:bookmarkStart w:name="z336" w:id="269"/>
    <w:p>
      <w:pPr>
        <w:spacing w:after="0"/>
        <w:ind w:left="0"/>
        <w:jc w:val="both"/>
      </w:pPr>
      <w:r>
        <w:rPr>
          <w:rFonts w:ascii="Times New Roman"/>
          <w:b w:val="false"/>
          <w:i w:val="false"/>
          <w:color w:val="000000"/>
          <w:sz w:val="28"/>
        </w:rPr>
        <w:t xml:space="preserve">
      Бұл ретте, әлеуметтік төлемді тағайындау туралы шешім қабылдауда орын алған кідірістер және шешім қабылдау мерзімдерінің ұзартылуы туралы, бірақ ЭІМ тексеруге жіберілген күннен бастап бір айдан аспайтын мерзімге, өтініш берушіге Мемлекеттік корпорацияның бөлімшесі жазбаша нысанда хабарлайды, ал портал арқылы жүгінген кезде өтініш берушіге" Е-макет" ААЖ-мен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тағайындау үшін құжаттарды тексеру туралы электрондық хабарлама (бұдан әрі – құжаттарды тексеру туралы хабарлама) жіберу арқылы порталға өтініш берушінің "Жеке кабинетіне" хабарланады.</w:t>
      </w:r>
    </w:p>
    <w:bookmarkEnd w:id="269"/>
    <w:bookmarkStart w:name="z337" w:id="270"/>
    <w:p>
      <w:pPr>
        <w:spacing w:after="0"/>
        <w:ind w:left="0"/>
        <w:jc w:val="both"/>
      </w:pPr>
      <w:r>
        <w:rPr>
          <w:rFonts w:ascii="Times New Roman"/>
          <w:b w:val="false"/>
          <w:i w:val="false"/>
          <w:color w:val="000000"/>
          <w:sz w:val="28"/>
        </w:rPr>
        <w:t>
      Мемлекеттік корпорацияның бөлімшесі Қордың филиалынан электрондық хабарлама келіп түскен күннен бастап үш жұмыс күні ішінде өтініш берушіні:</w:t>
      </w:r>
    </w:p>
    <w:bookmarkEnd w:id="270"/>
    <w:bookmarkStart w:name="z338" w:id="271"/>
    <w:p>
      <w:pPr>
        <w:spacing w:after="0"/>
        <w:ind w:left="0"/>
        <w:jc w:val="both"/>
      </w:pPr>
      <w:r>
        <w:rPr>
          <w:rFonts w:ascii="Times New Roman"/>
          <w:b w:val="false"/>
          <w:i w:val="false"/>
          <w:color w:val="000000"/>
          <w:sz w:val="28"/>
        </w:rPr>
        <w:t xml:space="preserve">
      өтініш беруші жеке өзі жүгінген кезде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құжаттарға тексеру жүргізу туралы хабарлама беру арқылы;</w:t>
      </w:r>
    </w:p>
    <w:bookmarkEnd w:id="271"/>
    <w:bookmarkStart w:name="z339" w:id="272"/>
    <w:p>
      <w:pPr>
        <w:spacing w:after="0"/>
        <w:ind w:left="0"/>
        <w:jc w:val="both"/>
      </w:pPr>
      <w:r>
        <w:rPr>
          <w:rFonts w:ascii="Times New Roman"/>
          <w:b w:val="false"/>
          <w:i w:val="false"/>
          <w:color w:val="000000"/>
          <w:sz w:val="28"/>
        </w:rPr>
        <w:t>
      АЖ-да өтініш берушінің ұялы телефонының нөмірі болған кезде ұялы телефонына sms-хабарлама жіберу арқылы хабардар етеді.</w:t>
      </w:r>
    </w:p>
    <w:bookmarkEnd w:id="272"/>
    <w:bookmarkStart w:name="z340" w:id="273"/>
    <w:p>
      <w:pPr>
        <w:spacing w:after="0"/>
        <w:ind w:left="0"/>
        <w:jc w:val="both"/>
      </w:pPr>
      <w:r>
        <w:rPr>
          <w:rFonts w:ascii="Times New Roman"/>
          <w:b w:val="false"/>
          <w:i w:val="false"/>
          <w:color w:val="000000"/>
          <w:sz w:val="28"/>
        </w:rPr>
        <w:t xml:space="preserve">
      Құжаттарды тексеру туралы sms-хабарламалар осы </w:t>
      </w:r>
      <w:r>
        <w:rPr>
          <w:rFonts w:ascii="Times New Roman"/>
          <w:b w:val="false"/>
          <w:i w:val="false"/>
          <w:color w:val="000000"/>
          <w:sz w:val="28"/>
        </w:rPr>
        <w:t>Қағидаларға 18</w:t>
      </w:r>
      <w:r>
        <w:rPr>
          <w:rFonts w:ascii="Times New Roman"/>
          <w:b w:val="false"/>
          <w:i w:val="false"/>
          <w:color w:val="000000"/>
          <w:sz w:val="28"/>
        </w:rPr>
        <w:t>-қосымшаға сәйкес нысанда әлеуметтік төлем бойынша sms-хабарламалар журналында тіркеледі.</w:t>
      </w:r>
    </w:p>
    <w:bookmarkEnd w:id="273"/>
    <w:bookmarkStart w:name="z341" w:id="274"/>
    <w:p>
      <w:pPr>
        <w:spacing w:after="0"/>
        <w:ind w:left="0"/>
        <w:jc w:val="both"/>
      </w:pPr>
      <w:r>
        <w:rPr>
          <w:rFonts w:ascii="Times New Roman"/>
          <w:b w:val="false"/>
          <w:i w:val="false"/>
          <w:color w:val="000000"/>
          <w:sz w:val="28"/>
        </w:rPr>
        <w:t>
      Бұл ретте Қор филиалының сұрау салуына мемлекеттік органдардан, ұйымдардан, төлеушіден, бірыңғай төлемді төлеушілерден, өтініш берушілерден құжаттар және (немесе) мәліметтер берілген кезде Қор филиалы оларды ЭІМ-не қосу үшін Мемлекеттік корпорацияның бөлімшесіне жібереді, ал мәліметтер мемлекеттік органдардың және (немесе) ұйымдардың АЖ-і мен "Е-макет" ААЖ интеграциялануы арқылы келіп түскен кезде олар ЭІМ-ге автоматты режимде Мемлекеттік корпорацияның қатысуынсыз тіркеледі.</w:t>
      </w:r>
    </w:p>
    <w:bookmarkEnd w:id="274"/>
    <w:bookmarkStart w:name="z342" w:id="275"/>
    <w:p>
      <w:pPr>
        <w:spacing w:after="0"/>
        <w:ind w:left="0"/>
        <w:jc w:val="both"/>
      </w:pPr>
      <w:r>
        <w:rPr>
          <w:rFonts w:ascii="Times New Roman"/>
          <w:b w:val="false"/>
          <w:i w:val="false"/>
          <w:color w:val="000000"/>
          <w:sz w:val="28"/>
        </w:rPr>
        <w:t>
      Мемлекеттік корпорация ЭІМ-ні ұсынылған құжаттармен және (немесе) мәліметтермен олар Мемлекеттік корпорацияның бөлімшесіне келіп түскен күннен кейін екі жұмыс күні ішінде толықтырады және оны Қордың филиалына жібереді.";</w:t>
      </w:r>
    </w:p>
    <w:bookmarkEnd w:id="2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344" w:id="276"/>
    <w:p>
      <w:pPr>
        <w:spacing w:after="0"/>
        <w:ind w:left="0"/>
        <w:jc w:val="both"/>
      </w:pPr>
      <w:r>
        <w:rPr>
          <w:rFonts w:ascii="Times New Roman"/>
          <w:b w:val="false"/>
          <w:i w:val="false"/>
          <w:color w:val="000000"/>
          <w:sz w:val="28"/>
        </w:rPr>
        <w:t xml:space="preserve">
      "27. Егер Қор филиалы осы Қағидалардың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29-тармақтарында</w:t>
      </w:r>
      <w:r>
        <w:rPr>
          <w:rFonts w:ascii="Times New Roman"/>
          <w:b w:val="false"/>
          <w:i w:val="false"/>
          <w:color w:val="000000"/>
          <w:sz w:val="28"/>
        </w:rPr>
        <w:t xml:space="preserve"> көзделген жүргізілген тексеру нәтижелері бойынша төлеуші және (немесе) бірыңғай төлемді төлеуші жүктілікке және босануға, баланы (балаларды) асырап алуға әлеуметтік төлемдерді, бала күтіміне байланысты әлеуметтік төлемді есептеу кезінде ескерілетін кезеңге келетін айлар (ай) үшін:</w:t>
      </w:r>
    </w:p>
    <w:bookmarkEnd w:id="276"/>
    <w:bookmarkStart w:name="z345" w:id="277"/>
    <w:p>
      <w:pPr>
        <w:spacing w:after="0"/>
        <w:ind w:left="0"/>
        <w:jc w:val="both"/>
      </w:pPr>
      <w:r>
        <w:rPr>
          <w:rFonts w:ascii="Times New Roman"/>
          <w:b w:val="false"/>
          <w:i w:val="false"/>
          <w:color w:val="000000"/>
          <w:sz w:val="28"/>
        </w:rPr>
        <w:t xml:space="preserve">
      артық (қате) төленген әлеуметтік аударымдарды, бірыңғай төлем құрамындағы әлеуметтік аударымдарды қайтару жүзеге асырылмаған, Қор филиалы осы Қағидаларға </w:t>
      </w:r>
      <w:r>
        <w:rPr>
          <w:rFonts w:ascii="Times New Roman"/>
          <w:b w:val="false"/>
          <w:i w:val="false"/>
          <w:color w:val="000000"/>
          <w:sz w:val="28"/>
        </w:rPr>
        <w:t>25-қосымшаға</w:t>
      </w:r>
      <w:r>
        <w:rPr>
          <w:rFonts w:ascii="Times New Roman"/>
          <w:b w:val="false"/>
          <w:i w:val="false"/>
          <w:color w:val="000000"/>
          <w:sz w:val="28"/>
        </w:rPr>
        <w:t xml:space="preserve"> сәйкес нысан бойынша төлеуші беретін міндетті әлеуметтік сақтандыру жүйесіне қатысушының ай сайынғы кірісі туралы анықтама негізінде жүктілік және босану, бала асырап алу бойынша әлеуметтік төлемдердің, күтім бойынша әлеуметтік төлемдердің мөлшерін есептеуді жүргізеді;</w:t>
      </w:r>
    </w:p>
    <w:bookmarkEnd w:id="277"/>
    <w:bookmarkStart w:name="z346" w:id="278"/>
    <w:p>
      <w:pPr>
        <w:spacing w:after="0"/>
        <w:ind w:left="0"/>
        <w:jc w:val="both"/>
      </w:pPr>
      <w:r>
        <w:rPr>
          <w:rFonts w:ascii="Times New Roman"/>
          <w:b w:val="false"/>
          <w:i w:val="false"/>
          <w:color w:val="000000"/>
          <w:sz w:val="28"/>
        </w:rPr>
        <w:t>
      бірыңғай төлем құрамында әлеуметтік аударымдар жүргізілмеген не толық көлемде жүргізілмеген, Қор филиалы көрсетілген айларда (айда) нақты түскен әлеуметтік аударымдар негізінде жүктілік және босану, бала асырап алу, күтім бойынша әлеуметтік төлемдердің мөлшерін есептеуді жүргізеді.</w:t>
      </w:r>
    </w:p>
    <w:bookmarkEnd w:id="278"/>
    <w:bookmarkStart w:name="z347" w:id="279"/>
    <w:p>
      <w:pPr>
        <w:spacing w:after="0"/>
        <w:ind w:left="0"/>
        <w:jc w:val="both"/>
      </w:pPr>
      <w:r>
        <w:rPr>
          <w:rFonts w:ascii="Times New Roman"/>
          <w:b w:val="false"/>
          <w:i w:val="false"/>
          <w:color w:val="000000"/>
          <w:sz w:val="28"/>
        </w:rPr>
        <w:t xml:space="preserve">
      Бұл ретте, егер мемлекеттік органдардың және (немесе) ұйымдардың АЖ-дағы қолда бар мәліметтер бойынша жүргізілген тексеру нәтижелері бойынша, оның ішінде өтініш берушінің қатысуымен, осы тармақтың бірінші бөлігінде көзделген бірыңғай төлем құрамындағы әлеуметтік аударымдардың, әлеуметтік аударымдардың сәйкес келмеу мән-жайлары өтініш берушінің таңдауы бойынша сақталса, Қор филиалы өтініш берушінің Мемлекеттік бөлімшеге ұсынылатын келісімі негізінде корпорациялар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жүктілік және босану, бала асырап алу бойынша әлеуметтік төлемдердің мөлшерін есептеуді жүргізеді, әлеуметтік аударымдар сәйкес келмейтін айларды (айды) есептемегенде не сот шешімінің негізінде осы тармақта көрсетілген айларды (айды) ескере отырып, төлемдер мөлшерін есептеуді жүргізеді.";</w:t>
      </w:r>
    </w:p>
    <w:bookmarkEnd w:id="2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29-тармақтың</w:t>
      </w:r>
      <w:r>
        <w:rPr>
          <w:rFonts w:ascii="Times New Roman"/>
          <w:b w:val="false"/>
          <w:i w:val="false"/>
          <w:color w:val="000000"/>
          <w:sz w:val="28"/>
        </w:rPr>
        <w:t xml:space="preserve"> алтыншы бөлігі мынадай редакцияда жазылсын:</w:t>
      </w:r>
    </w:p>
    <w:bookmarkStart w:name="z349" w:id="280"/>
    <w:p>
      <w:pPr>
        <w:spacing w:after="0"/>
        <w:ind w:left="0"/>
        <w:jc w:val="both"/>
      </w:pPr>
      <w:r>
        <w:rPr>
          <w:rFonts w:ascii="Times New Roman"/>
          <w:b w:val="false"/>
          <w:i w:val="false"/>
          <w:color w:val="000000"/>
          <w:sz w:val="28"/>
        </w:rPr>
        <w:t xml:space="preserve">
      "Қосымша құжаттарды (мәліметтерді) ЭМҚ-ға қосу қажет болған кезде Қордың филиалы "Е-макет" ААЖ арқылы ЭМҚ-ны Мемлекеттік корпорацияның бөлімшесіне қайтарады, бұл ретте өтініш берушіге тиісті әлеуметтік төлемді тағайындау үшін құжаттарды толық ресімдеу қажеттілігі туралы ұялы телефонға, ал екінші деңгейдегі банктерді ақпараттандыру объектісінің мобильді қосымшасына sms-хабарлама, порталға "жеке кабинетке" - осы Қағидаларға </w:t>
      </w:r>
      <w:r>
        <w:rPr>
          <w:rFonts w:ascii="Times New Roman"/>
          <w:b w:val="false"/>
          <w:i w:val="false"/>
          <w:color w:val="000000"/>
          <w:sz w:val="28"/>
        </w:rPr>
        <w:t>23-қосымшаға</w:t>
      </w:r>
      <w:r>
        <w:rPr>
          <w:rFonts w:ascii="Times New Roman"/>
          <w:b w:val="false"/>
          <w:i w:val="false"/>
          <w:color w:val="000000"/>
          <w:sz w:val="28"/>
        </w:rPr>
        <w:t xml:space="preserve"> сәйкес нысан бойынша әлеуметтік төлем тағайындауға арналған құжаттарды толық ресімдеу қажеттілігі туралы электрондық хабарлама жіберіледі.";</w:t>
      </w:r>
    </w:p>
    <w:bookmarkEnd w:id="2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38-тармақтың</w:t>
      </w:r>
      <w:r>
        <w:rPr>
          <w:rFonts w:ascii="Times New Roman"/>
          <w:b w:val="false"/>
          <w:i w:val="false"/>
          <w:color w:val="000000"/>
          <w:sz w:val="28"/>
        </w:rPr>
        <w:t xml:space="preserve"> екінші бөлігі мынадай редакцияда жазылсын:</w:t>
      </w:r>
    </w:p>
    <w:bookmarkStart w:name="z351" w:id="281"/>
    <w:p>
      <w:pPr>
        <w:spacing w:after="0"/>
        <w:ind w:left="0"/>
        <w:jc w:val="both"/>
      </w:pPr>
      <w:r>
        <w:rPr>
          <w:rFonts w:ascii="Times New Roman"/>
          <w:b w:val="false"/>
          <w:i w:val="false"/>
          <w:color w:val="000000"/>
          <w:sz w:val="28"/>
        </w:rPr>
        <w:t>
      "Бұл ретте жүктілік және босану, баланы (балаларды) асырап алу бойынша әлеуметтік төлемдердің, бала күтімі бойынша әлеуметтік төлемдердің мөлшерін есептеу үшін міндетті әлеуметтік сақтандыру жүйесіне қатысушының табысының орташа айлық мөлшеріне Қазақстан Республикасының заңнамасына сәйкес бюджет қаражаты есебінен алынған жеке көмекшілерге материалдық пайда қосылады.";</w:t>
      </w:r>
    </w:p>
    <w:bookmarkEnd w:id="2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және </w:t>
      </w:r>
      <w:r>
        <w:rPr>
          <w:rFonts w:ascii="Times New Roman"/>
          <w:b w:val="false"/>
          <w:i w:val="false"/>
          <w:color w:val="000000"/>
          <w:sz w:val="28"/>
        </w:rPr>
        <w:t>41-тармақтар</w:t>
      </w:r>
      <w:r>
        <w:rPr>
          <w:rFonts w:ascii="Times New Roman"/>
          <w:b w:val="false"/>
          <w:i w:val="false"/>
          <w:color w:val="000000"/>
          <w:sz w:val="28"/>
        </w:rPr>
        <w:t xml:space="preserve"> мынадай редакцияда жазылсын:</w:t>
      </w:r>
    </w:p>
    <w:bookmarkStart w:name="z354" w:id="282"/>
    <w:p>
      <w:pPr>
        <w:spacing w:after="0"/>
        <w:ind w:left="0"/>
        <w:jc w:val="both"/>
      </w:pPr>
      <w:r>
        <w:rPr>
          <w:rFonts w:ascii="Times New Roman"/>
          <w:b w:val="false"/>
          <w:i w:val="false"/>
          <w:color w:val="000000"/>
          <w:sz w:val="28"/>
        </w:rPr>
        <w:t>
      "40. Жүктілікке және босануға, баланы (балаларды) асырап алуға әлеуметтік төлемдердің мөлшерін есептеу кезінде әлеуметтік аударымдарды есептеу объектісі ретінде ескерілген орташа айлық кіріс мөлшері әлеуметтік төлемді алу құқығы туындаған айдың алдындағы соңғы күнтізбелік он екі ай ішінде (осы кезеңде әлеуметтік аударымдарда үзілістердің болу-болмауына қарамастан) әлеуметтік аударымдар жүргізілген кіріс сомасын он екіге бөлу жолымен мынадай формула бойынша айқындалады:</w:t>
      </w:r>
    </w:p>
    <w:bookmarkEnd w:id="282"/>
    <w:bookmarkStart w:name="z355" w:id="283"/>
    <w:p>
      <w:pPr>
        <w:spacing w:after="0"/>
        <w:ind w:left="0"/>
        <w:jc w:val="both"/>
      </w:pPr>
      <w:r>
        <w:rPr>
          <w:rFonts w:ascii="Times New Roman"/>
          <w:b w:val="false"/>
          <w:i w:val="false"/>
          <w:color w:val="000000"/>
          <w:sz w:val="28"/>
        </w:rPr>
        <w:t>
      ОАКәтжб = (АК1 + АК2 + АК3...... + АК12) / 12, мұндағы:</w:t>
      </w:r>
    </w:p>
    <w:bookmarkEnd w:id="283"/>
    <w:bookmarkStart w:name="z356" w:id="284"/>
    <w:p>
      <w:pPr>
        <w:spacing w:after="0"/>
        <w:ind w:left="0"/>
        <w:jc w:val="both"/>
      </w:pPr>
      <w:r>
        <w:rPr>
          <w:rFonts w:ascii="Times New Roman"/>
          <w:b w:val="false"/>
          <w:i w:val="false"/>
          <w:color w:val="000000"/>
          <w:sz w:val="28"/>
        </w:rPr>
        <w:t>
      ОАКәтжб – міндетті әлеуметтік сақтандыру жүйесіне қатысушының орташа айлық кірісі;</w:t>
      </w:r>
    </w:p>
    <w:bookmarkEnd w:id="284"/>
    <w:bookmarkStart w:name="z357" w:id="285"/>
    <w:p>
      <w:pPr>
        <w:spacing w:after="0"/>
        <w:ind w:left="0"/>
        <w:jc w:val="both"/>
      </w:pPr>
      <w:r>
        <w:rPr>
          <w:rFonts w:ascii="Times New Roman"/>
          <w:b w:val="false"/>
          <w:i w:val="false"/>
          <w:color w:val="000000"/>
          <w:sz w:val="28"/>
        </w:rPr>
        <w:t>
      АК – әлеуметтік аударымдарды есептеу объектісі ретінде ескерілген ай сайынғы кіріс.</w:t>
      </w:r>
    </w:p>
    <w:bookmarkEnd w:id="285"/>
    <w:bookmarkStart w:name="z358" w:id="286"/>
    <w:p>
      <w:pPr>
        <w:spacing w:after="0"/>
        <w:ind w:left="0"/>
        <w:jc w:val="both"/>
      </w:pPr>
      <w:r>
        <w:rPr>
          <w:rFonts w:ascii="Times New Roman"/>
          <w:b w:val="false"/>
          <w:i w:val="false"/>
          <w:color w:val="000000"/>
          <w:sz w:val="28"/>
        </w:rPr>
        <w:t>
      Кодекстің 101-1-бабында көрсетілген адамдар үшін әлеуметтік аударымдарды есептеу объектісі ретінде есепке алынған ай сайынғы кіріс Қазақстан Республикасының Салық кодексінде көзделген арнайы мобильдік қосымшаға сәйкес мәліметтермен қосымша расталады.</w:t>
      </w:r>
    </w:p>
    <w:bookmarkEnd w:id="286"/>
    <w:bookmarkStart w:name="z359" w:id="287"/>
    <w:p>
      <w:pPr>
        <w:spacing w:after="0"/>
        <w:ind w:left="0"/>
        <w:jc w:val="both"/>
      </w:pPr>
      <w:r>
        <w:rPr>
          <w:rFonts w:ascii="Times New Roman"/>
          <w:b w:val="false"/>
          <w:i w:val="false"/>
          <w:color w:val="000000"/>
          <w:sz w:val="28"/>
        </w:rPr>
        <w:t xml:space="preserve">
      Бірыңғай төлем төлеушінің жұмыскерлері болып табылатын тұлғалар үшін АК осы Қағидалардың </w:t>
      </w:r>
      <w:r>
        <w:rPr>
          <w:rFonts w:ascii="Times New Roman"/>
          <w:b w:val="false"/>
          <w:i w:val="false"/>
          <w:color w:val="000000"/>
          <w:sz w:val="28"/>
        </w:rPr>
        <w:t>46-тармағына</w:t>
      </w:r>
      <w:r>
        <w:rPr>
          <w:rFonts w:ascii="Times New Roman"/>
          <w:b w:val="false"/>
          <w:i w:val="false"/>
          <w:color w:val="000000"/>
          <w:sz w:val="28"/>
        </w:rPr>
        <w:t xml:space="preserve"> сәйкес айқындалады.</w:t>
      </w:r>
    </w:p>
    <w:bookmarkEnd w:id="287"/>
    <w:bookmarkStart w:name="z360" w:id="288"/>
    <w:p>
      <w:pPr>
        <w:spacing w:after="0"/>
        <w:ind w:left="0"/>
        <w:jc w:val="both"/>
      </w:pPr>
      <w:r>
        <w:rPr>
          <w:rFonts w:ascii="Times New Roman"/>
          <w:b w:val="false"/>
          <w:i w:val="false"/>
          <w:color w:val="000000"/>
          <w:sz w:val="28"/>
        </w:rPr>
        <w:t>
      Әлеуметтік төлемге құқық туындаған күннен кейін төленген әлеуметтік аударымдар, осындай құқық туындаған айдың алдындағы ай үшін төленген әлеуметтік аударымдарды қоспағанда, әлеуметтік аударымдарды есептеу объектісі ретінде ескерілген кірістің орташа айлық мөлшерін айқындаған кезде Қорға түскен әлеуметтік аударымдар есепке алынбайды.</w:t>
      </w:r>
    </w:p>
    <w:bookmarkEnd w:id="288"/>
    <w:bookmarkStart w:name="z361" w:id="289"/>
    <w:p>
      <w:pPr>
        <w:spacing w:after="0"/>
        <w:ind w:left="0"/>
        <w:jc w:val="both"/>
      </w:pPr>
      <w:r>
        <w:rPr>
          <w:rFonts w:ascii="Times New Roman"/>
          <w:b w:val="false"/>
          <w:i w:val="false"/>
          <w:color w:val="000000"/>
          <w:sz w:val="28"/>
        </w:rPr>
        <w:t>
      41. Бала күтіміне байланысты әлеуметтік төлемнің мөлшерін есептеу кезінде әлеуметтік аударымдарды есептеу объектісі ретінде ескерілген орташа айлық кіріс мөлшері әлеуметтік төлемді алу құқығы туындаған айдың алдындағы соңғы күнтізбелік жиырма төрт ай ішінде (осы кезеңде әлеуметтік аударымдарда үзілістердің болу-болмауына қарамастан) әлеуметтік аударымдар жүргізілген кірістер сомасын жиырма төртке бөлу жолымен мынадай формула бойынша айқындалады:</w:t>
      </w:r>
    </w:p>
    <w:bookmarkEnd w:id="289"/>
    <w:bookmarkStart w:name="z362" w:id="290"/>
    <w:p>
      <w:pPr>
        <w:spacing w:after="0"/>
        <w:ind w:left="0"/>
        <w:jc w:val="both"/>
      </w:pPr>
      <w:r>
        <w:rPr>
          <w:rFonts w:ascii="Times New Roman"/>
          <w:b w:val="false"/>
          <w:i w:val="false"/>
          <w:color w:val="000000"/>
          <w:sz w:val="28"/>
        </w:rPr>
        <w:t>
      ОАКәтбк = (АК1 + АК2 + АК3...... + АК24) / 24, мұндағы:</w:t>
      </w:r>
    </w:p>
    <w:bookmarkEnd w:id="290"/>
    <w:bookmarkStart w:name="z363" w:id="291"/>
    <w:p>
      <w:pPr>
        <w:spacing w:after="0"/>
        <w:ind w:left="0"/>
        <w:jc w:val="both"/>
      </w:pPr>
      <w:r>
        <w:rPr>
          <w:rFonts w:ascii="Times New Roman"/>
          <w:b w:val="false"/>
          <w:i w:val="false"/>
          <w:color w:val="000000"/>
          <w:sz w:val="28"/>
        </w:rPr>
        <w:t>
      ОАКәтбк – міндетті әлеуметтік сақтандыру жүйесіне қатысушының орташа айлық кірісі;</w:t>
      </w:r>
    </w:p>
    <w:bookmarkEnd w:id="291"/>
    <w:bookmarkStart w:name="z364" w:id="292"/>
    <w:p>
      <w:pPr>
        <w:spacing w:after="0"/>
        <w:ind w:left="0"/>
        <w:jc w:val="both"/>
      </w:pPr>
      <w:r>
        <w:rPr>
          <w:rFonts w:ascii="Times New Roman"/>
          <w:b w:val="false"/>
          <w:i w:val="false"/>
          <w:color w:val="000000"/>
          <w:sz w:val="28"/>
        </w:rPr>
        <w:t>
      АК – әлеуметтік аударымдарды есептеу объектісі ретінде ескерілген ай сайынғы кіріс.</w:t>
      </w:r>
    </w:p>
    <w:bookmarkEnd w:id="292"/>
    <w:bookmarkStart w:name="z365" w:id="293"/>
    <w:p>
      <w:pPr>
        <w:spacing w:after="0"/>
        <w:ind w:left="0"/>
        <w:jc w:val="both"/>
      </w:pPr>
      <w:r>
        <w:rPr>
          <w:rFonts w:ascii="Times New Roman"/>
          <w:b w:val="false"/>
          <w:i w:val="false"/>
          <w:color w:val="000000"/>
          <w:sz w:val="28"/>
        </w:rPr>
        <w:t>
      Кодекстің 101-1-бабында көрсетілген адамдар үшін әлеуметтік аударымдарды есептеу объектісі ретінде есепке алынған ай сайынғы кіріс Қазақстан Республикасының Салық кодексінде көзделген арнайы мобильдік қосымшаға сәйкес мәліметтермен қосымша расталады.</w:t>
      </w:r>
    </w:p>
    <w:bookmarkEnd w:id="293"/>
    <w:bookmarkStart w:name="z366" w:id="294"/>
    <w:p>
      <w:pPr>
        <w:spacing w:after="0"/>
        <w:ind w:left="0"/>
        <w:jc w:val="both"/>
      </w:pPr>
      <w:r>
        <w:rPr>
          <w:rFonts w:ascii="Times New Roman"/>
          <w:b w:val="false"/>
          <w:i w:val="false"/>
          <w:color w:val="000000"/>
          <w:sz w:val="28"/>
        </w:rPr>
        <w:t xml:space="preserve">
      Бірыңғай төлем төлеушінің қызметкерлері болып табылатын тұлғалар үшін АК осы Қағидалардың </w:t>
      </w:r>
      <w:r>
        <w:rPr>
          <w:rFonts w:ascii="Times New Roman"/>
          <w:b w:val="false"/>
          <w:i w:val="false"/>
          <w:color w:val="000000"/>
          <w:sz w:val="28"/>
        </w:rPr>
        <w:t>46-тармағына</w:t>
      </w:r>
      <w:r>
        <w:rPr>
          <w:rFonts w:ascii="Times New Roman"/>
          <w:b w:val="false"/>
          <w:i w:val="false"/>
          <w:color w:val="000000"/>
          <w:sz w:val="28"/>
        </w:rPr>
        <w:t xml:space="preserve"> сәйкес айқындалады.</w:t>
      </w:r>
    </w:p>
    <w:bookmarkEnd w:id="294"/>
    <w:bookmarkStart w:name="z367" w:id="295"/>
    <w:p>
      <w:pPr>
        <w:spacing w:after="0"/>
        <w:ind w:left="0"/>
        <w:jc w:val="both"/>
      </w:pPr>
      <w:r>
        <w:rPr>
          <w:rFonts w:ascii="Times New Roman"/>
          <w:b w:val="false"/>
          <w:i w:val="false"/>
          <w:color w:val="000000"/>
          <w:sz w:val="28"/>
        </w:rPr>
        <w:t>
      Осы құқық туындаған айдың алдындағы ай үшін төленген әлеуметтік аударымдарды қоспағанда, әлеуметтік аударымдарды есептеу объектісі ретінде есепке алынған табыстың орташа айлық мөлшерін айқындау кезінде Қорға әлеуметтік аударымдар есепке алынбайды.";</w:t>
      </w:r>
    </w:p>
    <w:bookmarkEnd w:id="2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43-тармақтың</w:t>
      </w:r>
      <w:r>
        <w:rPr>
          <w:rFonts w:ascii="Times New Roman"/>
          <w:b w:val="false"/>
          <w:i w:val="false"/>
          <w:color w:val="000000"/>
          <w:sz w:val="28"/>
        </w:rPr>
        <w:t xml:space="preserve"> төртінші бөлігі мынадай редакцияда жазылсын:</w:t>
      </w:r>
    </w:p>
    <w:bookmarkStart w:name="z369" w:id="296"/>
    <w:p>
      <w:pPr>
        <w:spacing w:after="0"/>
        <w:ind w:left="0"/>
        <w:jc w:val="both"/>
      </w:pPr>
      <w:r>
        <w:rPr>
          <w:rFonts w:ascii="Times New Roman"/>
          <w:b w:val="false"/>
          <w:i w:val="false"/>
          <w:color w:val="000000"/>
          <w:sz w:val="28"/>
        </w:rPr>
        <w:t xml:space="preserve">
      "Кодекстің 101-1 және 102-1-баптарында көрсетілген адамдар үшін жүктілікке және босануға, жаңа туған баланы (балаларды) асырап алуға байланысты кірісінен айырылу жағдайы бойынша әлеуметтік төлемдерді, бала бір жарым жасқа толғанға дейін оның күтімі бойынша әлеуметтік төлемдерді есептеу кезінде әлеуметтік аударымдар жүргізілген әрбір ай үшін кіріс нақты түскен әлеуметтік аударымдар сомасын Кодекстің 244-бабының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әлеуметтік аударымдар мөлшерлемесіне бөлу жолымен айқындалады.";</w:t>
      </w:r>
    </w:p>
    <w:bookmarkEnd w:id="2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bookmarkStart w:name="z371" w:id="297"/>
    <w:p>
      <w:pPr>
        <w:spacing w:after="0"/>
        <w:ind w:left="0"/>
        <w:jc w:val="both"/>
      </w:pPr>
      <w:r>
        <w:rPr>
          <w:rFonts w:ascii="Times New Roman"/>
          <w:b w:val="false"/>
          <w:i w:val="false"/>
          <w:color w:val="000000"/>
          <w:sz w:val="28"/>
        </w:rPr>
        <w:t>
      "44. Бірыңғай төлемді төлеушінің қызметкерлері болып табылатын адамдардың кірісінен басқа, әлеуметтік аударымдарды есептеу объектісі ретінде есепке алынған ай сайынғы кіріс Кодекстің 244-бабының 1-тармағында көзделген әлеуметтік аударымдар мөлшерлемесіне көрсетілген ай үшін төлеушіден түскен әлеуметтік аударымдар сомасын бөлу және алынған нәтижені мынадай формула бойынша БСҰ-ға көбейту жолымен есептеледі:</w:t>
      </w:r>
    </w:p>
    <w:bookmarkEnd w:id="297"/>
    <w:bookmarkStart w:name="z372" w:id="298"/>
    <w:p>
      <w:pPr>
        <w:spacing w:after="0"/>
        <w:ind w:left="0"/>
        <w:jc w:val="both"/>
      </w:pPr>
      <w:r>
        <w:rPr>
          <w:rFonts w:ascii="Times New Roman"/>
          <w:b w:val="false"/>
          <w:i w:val="false"/>
          <w:color w:val="000000"/>
          <w:sz w:val="28"/>
        </w:rPr>
        <w:t>
      АК = ӘА а / S әа х 100, мұндағы:</w:t>
      </w:r>
    </w:p>
    <w:bookmarkEnd w:id="298"/>
    <w:bookmarkStart w:name="z373" w:id="299"/>
    <w:p>
      <w:pPr>
        <w:spacing w:after="0"/>
        <w:ind w:left="0"/>
        <w:jc w:val="both"/>
      </w:pPr>
      <w:r>
        <w:rPr>
          <w:rFonts w:ascii="Times New Roman"/>
          <w:b w:val="false"/>
          <w:i w:val="false"/>
          <w:color w:val="000000"/>
          <w:sz w:val="28"/>
        </w:rPr>
        <w:t>
      ӘА а – бір айдағы әлеуметтік аударымдар;</w:t>
      </w:r>
    </w:p>
    <w:bookmarkEnd w:id="299"/>
    <w:bookmarkStart w:name="z374" w:id="300"/>
    <w:p>
      <w:pPr>
        <w:spacing w:after="0"/>
        <w:ind w:left="0"/>
        <w:jc w:val="both"/>
      </w:pPr>
      <w:r>
        <w:rPr>
          <w:rFonts w:ascii="Times New Roman"/>
          <w:b w:val="false"/>
          <w:i w:val="false"/>
          <w:color w:val="000000"/>
          <w:sz w:val="28"/>
        </w:rPr>
        <w:t>
      S әа – әлеуметтік аударымдар мөлшерлемесі.";</w:t>
      </w:r>
    </w:p>
    <w:bookmarkEnd w:id="3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алынып тасталсын;</w:t>
      </w:r>
    </w:p>
    <w:bookmarkStart w:name="z376" w:id="301"/>
    <w:p>
      <w:pPr>
        <w:spacing w:after="0"/>
        <w:ind w:left="0"/>
        <w:jc w:val="both"/>
      </w:pPr>
      <w:r>
        <w:rPr>
          <w:rFonts w:ascii="Times New Roman"/>
          <w:b w:val="false"/>
          <w:i w:val="false"/>
          <w:color w:val="000000"/>
          <w:sz w:val="28"/>
        </w:rPr>
        <w:t xml:space="preserve">
      56-тармақтың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p>
    <w:bookmarkEnd w:id="301"/>
    <w:bookmarkStart w:name="z377" w:id="302"/>
    <w:p>
      <w:pPr>
        <w:spacing w:after="0"/>
        <w:ind w:left="0"/>
        <w:jc w:val="both"/>
      </w:pPr>
      <w:r>
        <w:rPr>
          <w:rFonts w:ascii="Times New Roman"/>
          <w:b w:val="false"/>
          <w:i w:val="false"/>
          <w:color w:val="000000"/>
          <w:sz w:val="28"/>
        </w:rPr>
        <w:t>
      "8) өтініш берушінің бала күтіміне байланысты әлеуметтік төлемнің мөлшерін негізсіз айқындауға алып келген анық емес мәліметтерді ұсынуы туралы мәлімет. Бұл ретте бала күтіміне байланысты әлеуметтік төлем тоқтатыла тұрған күнінен бастап осы Кодекске сәйкес айқындалған мөлшерде қайта басталады.</w:t>
      </w:r>
    </w:p>
    <w:bookmarkEnd w:id="302"/>
    <w:bookmarkStart w:name="z378" w:id="303"/>
    <w:p>
      <w:pPr>
        <w:spacing w:after="0"/>
        <w:ind w:left="0"/>
        <w:jc w:val="both"/>
      </w:pPr>
      <w:r>
        <w:rPr>
          <w:rFonts w:ascii="Times New Roman"/>
          <w:b w:val="false"/>
          <w:i w:val="false"/>
          <w:color w:val="000000"/>
          <w:sz w:val="28"/>
        </w:rPr>
        <w:t>
      Өтініш берушінің негізсіз тағайындауға алып келген анық емес құжаттарды (мәліметтерді) ұсыну фактісін анықтау себебінен күтім бойынша әлеуметтік төлемді тоқтата тұру кезінде осы Қағидаларда көзделген тәртіппен күтім бойынша әлеуметтік төлемнің тағайындалған мөлшерін қайта қарау жүргізіледі.";</w:t>
      </w:r>
    </w:p>
    <w:bookmarkEnd w:id="303"/>
    <w:bookmarkStart w:name="z379" w:id="304"/>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6-қосымшасы</w:t>
      </w:r>
      <w:r>
        <w:rPr>
          <w:rFonts w:ascii="Times New Roman"/>
          <w:b w:val="false"/>
          <w:i w:val="false"/>
          <w:color w:val="000000"/>
          <w:sz w:val="28"/>
        </w:rPr>
        <w:t xml:space="preserve"> осы Тізбеге </w:t>
      </w:r>
      <w:r>
        <w:rPr>
          <w:rFonts w:ascii="Times New Roman"/>
          <w:b w:val="false"/>
          <w:i w:val="false"/>
          <w:color w:val="000000"/>
          <w:sz w:val="28"/>
        </w:rPr>
        <w:t>27-қосымшаға</w:t>
      </w:r>
      <w:r>
        <w:rPr>
          <w:rFonts w:ascii="Times New Roman"/>
          <w:b w:val="false"/>
          <w:i w:val="false"/>
          <w:color w:val="000000"/>
          <w:sz w:val="28"/>
        </w:rPr>
        <w:t xml:space="preserve"> сәйкес жаңа редакцияда жазылсын;</w:t>
      </w:r>
    </w:p>
    <w:bookmarkEnd w:id="304"/>
    <w:bookmarkStart w:name="z380" w:id="305"/>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16-қосымшасы</w:t>
      </w:r>
      <w:r>
        <w:rPr>
          <w:rFonts w:ascii="Times New Roman"/>
          <w:b w:val="false"/>
          <w:i w:val="false"/>
          <w:color w:val="000000"/>
          <w:sz w:val="28"/>
        </w:rPr>
        <w:t xml:space="preserve"> осы Тізбеге </w:t>
      </w:r>
      <w:r>
        <w:rPr>
          <w:rFonts w:ascii="Times New Roman"/>
          <w:b w:val="false"/>
          <w:i w:val="false"/>
          <w:color w:val="000000"/>
          <w:sz w:val="28"/>
        </w:rPr>
        <w:t>28-қосымшаға</w:t>
      </w:r>
      <w:r>
        <w:rPr>
          <w:rFonts w:ascii="Times New Roman"/>
          <w:b w:val="false"/>
          <w:i w:val="false"/>
          <w:color w:val="000000"/>
          <w:sz w:val="28"/>
        </w:rPr>
        <w:t xml:space="preserve"> сәйкес жаңа редакцияда жазылсын;</w:t>
      </w:r>
    </w:p>
    <w:bookmarkEnd w:id="305"/>
    <w:bookmarkStart w:name="z381" w:id="306"/>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21-қосымшалары</w:t>
      </w:r>
      <w:r>
        <w:rPr>
          <w:rFonts w:ascii="Times New Roman"/>
          <w:b w:val="false"/>
          <w:i w:val="false"/>
          <w:color w:val="000000"/>
          <w:sz w:val="28"/>
        </w:rPr>
        <w:t xml:space="preserve"> алынып тасталсын;</w:t>
      </w:r>
    </w:p>
    <w:bookmarkEnd w:id="306"/>
    <w:bookmarkStart w:name="z382" w:id="307"/>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25-қосымшасы</w:t>
      </w:r>
      <w:r>
        <w:rPr>
          <w:rFonts w:ascii="Times New Roman"/>
          <w:b w:val="false"/>
          <w:i w:val="false"/>
          <w:color w:val="000000"/>
          <w:sz w:val="28"/>
        </w:rPr>
        <w:t xml:space="preserve"> осы Тізбеге </w:t>
      </w:r>
      <w:r>
        <w:rPr>
          <w:rFonts w:ascii="Times New Roman"/>
          <w:b w:val="false"/>
          <w:i w:val="false"/>
          <w:color w:val="000000"/>
          <w:sz w:val="28"/>
        </w:rPr>
        <w:t>29-қосымшаға</w:t>
      </w:r>
      <w:r>
        <w:rPr>
          <w:rFonts w:ascii="Times New Roman"/>
          <w:b w:val="false"/>
          <w:i w:val="false"/>
          <w:color w:val="000000"/>
          <w:sz w:val="28"/>
        </w:rPr>
        <w:t xml:space="preserve"> сәйкес жаңа редакцияда жазылсын.</w:t>
      </w:r>
    </w:p>
    <w:bookmarkEnd w:id="307"/>
    <w:bookmarkStart w:name="z383" w:id="308"/>
    <w:p>
      <w:pPr>
        <w:spacing w:after="0"/>
        <w:ind w:left="0"/>
        <w:jc w:val="both"/>
      </w:pPr>
      <w:r>
        <w:rPr>
          <w:rFonts w:ascii="Times New Roman"/>
          <w:b w:val="false"/>
          <w:i w:val="false"/>
          <w:color w:val="000000"/>
          <w:sz w:val="28"/>
        </w:rPr>
        <w:t xml:space="preserve">
      8. "Бірыңғай төлемнің артық (қате) төленген және (немесе) бірыңғай төлемді уақтылы және (немесе) толық төлемегені үшін өсімпұлдың сомаларын төлеу, аудару және бөлу, сондай-ақ қайтару қағидаларын бекіту туралы" Қазақстан Республикасы Премьер-Министрінің орынбасары - Еңбек және халықты әлеуметтік қорғау министрінің 2023 жылғы 29 маусымдағы № 270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32961 болып тіркелген) мынадай өзгерістер енгізілсін:</w:t>
      </w:r>
    </w:p>
    <w:bookmarkEnd w:id="308"/>
    <w:bookmarkStart w:name="z384" w:id="309"/>
    <w:p>
      <w:pPr>
        <w:spacing w:after="0"/>
        <w:ind w:left="0"/>
        <w:jc w:val="both"/>
      </w:pPr>
      <w:r>
        <w:rPr>
          <w:rFonts w:ascii="Times New Roman"/>
          <w:b w:val="false"/>
          <w:i w:val="false"/>
          <w:color w:val="000000"/>
          <w:sz w:val="28"/>
        </w:rPr>
        <w:t xml:space="preserve">
      көрсетілген бұйрықпен бекітілген Бірыңғай төлемнің артық (қате) төленген және (немесе) бірыңғай төлемді уақтылы және (немесе) толық төлемегені үшін өсімпұлдың сомаларын төлеу, аудару және бөлу, сондай-ақ қайтару </w:t>
      </w:r>
      <w:r>
        <w:rPr>
          <w:rFonts w:ascii="Times New Roman"/>
          <w:b w:val="false"/>
          <w:i w:val="false"/>
          <w:color w:val="000000"/>
          <w:sz w:val="28"/>
        </w:rPr>
        <w:t>қағидаларында</w:t>
      </w:r>
      <w:r>
        <w:rPr>
          <w:rFonts w:ascii="Times New Roman"/>
          <w:b w:val="false"/>
          <w:i w:val="false"/>
          <w:color w:val="000000"/>
          <w:sz w:val="28"/>
        </w:rPr>
        <w:t>:</w:t>
      </w:r>
    </w:p>
    <w:bookmarkEnd w:id="3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386" w:id="310"/>
    <w:p>
      <w:pPr>
        <w:spacing w:after="0"/>
        <w:ind w:left="0"/>
        <w:jc w:val="both"/>
      </w:pPr>
      <w:r>
        <w:rPr>
          <w:rFonts w:ascii="Times New Roman"/>
          <w:b w:val="false"/>
          <w:i w:val="false"/>
          <w:color w:val="000000"/>
          <w:sz w:val="28"/>
        </w:rPr>
        <w:t xml:space="preserve">
      "Қазақстан Республикасы Әлеуметтік кодексінің 246-бабының </w:t>
      </w:r>
      <w:r>
        <w:rPr>
          <w:rFonts w:ascii="Times New Roman"/>
          <w:b w:val="false"/>
          <w:i w:val="false"/>
          <w:color w:val="000000"/>
          <w:sz w:val="28"/>
        </w:rPr>
        <w:t>5-тармағына</w:t>
      </w:r>
      <w:r>
        <w:rPr>
          <w:rFonts w:ascii="Times New Roman"/>
          <w:b w:val="false"/>
          <w:i w:val="false"/>
          <w:color w:val="000000"/>
          <w:sz w:val="28"/>
        </w:rPr>
        <w:t xml:space="preserve">, 248-бабының </w:t>
      </w:r>
      <w:r>
        <w:rPr>
          <w:rFonts w:ascii="Times New Roman"/>
          <w:b w:val="false"/>
          <w:i w:val="false"/>
          <w:color w:val="000000"/>
          <w:sz w:val="28"/>
        </w:rPr>
        <w:t>10-тармағына</w:t>
      </w:r>
      <w:r>
        <w:rPr>
          <w:rFonts w:ascii="Times New Roman"/>
          <w:b w:val="false"/>
          <w:i w:val="false"/>
          <w:color w:val="000000"/>
          <w:sz w:val="28"/>
        </w:rPr>
        <w:t xml:space="preserve">, Қазақстан Республикасы Салық Кодексі 823-бабының </w:t>
      </w:r>
      <w:r>
        <w:rPr>
          <w:rFonts w:ascii="Times New Roman"/>
          <w:b w:val="false"/>
          <w:i w:val="false"/>
          <w:color w:val="000000"/>
          <w:sz w:val="28"/>
        </w:rPr>
        <w:t>6-тармағына</w:t>
      </w:r>
      <w:r>
        <w:rPr>
          <w:rFonts w:ascii="Times New Roman"/>
          <w:b w:val="false"/>
          <w:i w:val="false"/>
          <w:color w:val="000000"/>
          <w:sz w:val="28"/>
        </w:rPr>
        <w:t xml:space="preserve"> және "Міндетті әлеуметтік медициналық сақтандыру туралы" Қазақстан Республикасы Заңының </w:t>
      </w:r>
      <w:r>
        <w:rPr>
          <w:rFonts w:ascii="Times New Roman"/>
          <w:b w:val="false"/>
          <w:i w:val="false"/>
          <w:color w:val="000000"/>
          <w:sz w:val="28"/>
        </w:rPr>
        <w:t>14-бабы</w:t>
      </w:r>
      <w:r>
        <w:rPr>
          <w:rFonts w:ascii="Times New Roman"/>
          <w:b w:val="false"/>
          <w:i w:val="false"/>
          <w:color w:val="000000"/>
          <w:sz w:val="28"/>
        </w:rPr>
        <w:t xml:space="preserve"> 2-тармағының 2-1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3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88" w:id="311"/>
    <w:p>
      <w:pPr>
        <w:spacing w:after="0"/>
        <w:ind w:left="0"/>
        <w:jc w:val="both"/>
      </w:pPr>
      <w:r>
        <w:rPr>
          <w:rFonts w:ascii="Times New Roman"/>
          <w:b w:val="false"/>
          <w:i w:val="false"/>
          <w:color w:val="000000"/>
          <w:sz w:val="28"/>
        </w:rPr>
        <w:t xml:space="preserve">
      "1. Осы Бірыңғай төлемнің артық (қате) төленген және (немесе) бірыңғай төлемді уақтылы және (немесе) толық төлемегені үшін өсімпұлдың сомаларын төлеу, аудару және бөлу, сондай-ақ қайтару қағидалары (бұдан әрі – Қағидалар) Қазақстан Республикасы Әлеуметтік кодексінің (бұдан әрі – Әлеуметтік кодекс) 246-бабының </w:t>
      </w:r>
      <w:r>
        <w:rPr>
          <w:rFonts w:ascii="Times New Roman"/>
          <w:b w:val="false"/>
          <w:i w:val="false"/>
          <w:color w:val="000000"/>
          <w:sz w:val="28"/>
        </w:rPr>
        <w:t>5-тармағына</w:t>
      </w:r>
      <w:r>
        <w:rPr>
          <w:rFonts w:ascii="Times New Roman"/>
          <w:b w:val="false"/>
          <w:i w:val="false"/>
          <w:color w:val="000000"/>
          <w:sz w:val="28"/>
        </w:rPr>
        <w:t xml:space="preserve">, 248-бабының </w:t>
      </w:r>
      <w:r>
        <w:rPr>
          <w:rFonts w:ascii="Times New Roman"/>
          <w:b w:val="false"/>
          <w:i w:val="false"/>
          <w:color w:val="000000"/>
          <w:sz w:val="28"/>
        </w:rPr>
        <w:t>10-тармағына</w:t>
      </w:r>
      <w:r>
        <w:rPr>
          <w:rFonts w:ascii="Times New Roman"/>
          <w:b w:val="false"/>
          <w:i w:val="false"/>
          <w:color w:val="000000"/>
          <w:sz w:val="28"/>
        </w:rPr>
        <w:t xml:space="preserve">, Қазақстан Республикасының Салық кодексінің </w:t>
      </w:r>
      <w:r>
        <w:rPr>
          <w:rFonts w:ascii="Times New Roman"/>
          <w:b w:val="false"/>
          <w:i w:val="false"/>
          <w:color w:val="000000"/>
          <w:sz w:val="28"/>
        </w:rPr>
        <w:t>823-бабының</w:t>
      </w:r>
      <w:r>
        <w:rPr>
          <w:rFonts w:ascii="Times New Roman"/>
          <w:b w:val="false"/>
          <w:i w:val="false"/>
          <w:color w:val="000000"/>
          <w:sz w:val="28"/>
        </w:rPr>
        <w:t xml:space="preserve"> 6-тармағына және "Міндетті әлеуметтік медициналық сақтандыру туралы" Қазақстан Республикасы Заңының (бұдан әрі – Заң) 14-бабы </w:t>
      </w:r>
      <w:r>
        <w:rPr>
          <w:rFonts w:ascii="Times New Roman"/>
          <w:b w:val="false"/>
          <w:i w:val="false"/>
          <w:color w:val="000000"/>
          <w:sz w:val="28"/>
        </w:rPr>
        <w:t>2-тармағының</w:t>
      </w:r>
      <w:r>
        <w:rPr>
          <w:rFonts w:ascii="Times New Roman"/>
          <w:b w:val="false"/>
          <w:i w:val="false"/>
          <w:color w:val="000000"/>
          <w:sz w:val="28"/>
        </w:rPr>
        <w:t xml:space="preserve"> 2-1-тармақшасына сәйкес әзірленді.";</w:t>
      </w:r>
    </w:p>
    <w:bookmarkEnd w:id="311"/>
    <w:bookmarkStart w:name="z389" w:id="312"/>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p>
    <w:bookmarkEnd w:id="312"/>
    <w:bookmarkStart w:name="z390" w:id="313"/>
    <w:p>
      <w:pPr>
        <w:spacing w:after="0"/>
        <w:ind w:left="0"/>
        <w:jc w:val="both"/>
      </w:pPr>
      <w:r>
        <w:rPr>
          <w:rFonts w:ascii="Times New Roman"/>
          <w:b w:val="false"/>
          <w:i w:val="false"/>
          <w:color w:val="000000"/>
          <w:sz w:val="28"/>
        </w:rPr>
        <w:t>
      "8) бірыңғай төлем төлеуші (бұдан әрі – төлеуші) – Cалық кодексінің 820-бабында айқындалған салық агенті;";</w:t>
      </w:r>
    </w:p>
    <w:bookmarkEnd w:id="3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392" w:id="314"/>
    <w:p>
      <w:pPr>
        <w:spacing w:after="0"/>
        <w:ind w:left="0"/>
        <w:jc w:val="both"/>
      </w:pPr>
      <w:r>
        <w:rPr>
          <w:rFonts w:ascii="Times New Roman"/>
          <w:b w:val="false"/>
          <w:i w:val="false"/>
          <w:color w:val="000000"/>
          <w:sz w:val="28"/>
        </w:rPr>
        <w:t xml:space="preserve">
      "5. Төлеушілердің бірыңғай төлем және (немесе) бірыңғай төлемді уақтылы және (немесе) толық төлемегені үшін өсімпұл бойынша берешекті төлеуі кезеңге (ай (айлар), жыл (жылдар)) Қазақстан Республикасы Ұлттық Банкі Басқармасының 2016 жылғы 31 тамыздағы № 208 (Нормативтік құқықтық актілерді мемлекеттік тіркеу тізілімінде № 14419 болып тіркелген)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аумағында қолма-қол ақшасыз төлемдерді және (немесе) ақша аударымдарын жүзеге асыру қағидаларында айқындалған нысан бойынша жиынтық төлем тапсырмасымен және оператор немесе төлем жүйелерінің операциялық орталығы бекіткен хабарламалар форматтарында жүзеге асырылады (бұдан әрі – жиынтық төлем тапсырмасы).</w:t>
      </w:r>
    </w:p>
    <w:bookmarkEnd w:id="314"/>
    <w:bookmarkStart w:name="z393" w:id="315"/>
    <w:p>
      <w:pPr>
        <w:spacing w:after="0"/>
        <w:ind w:left="0"/>
        <w:jc w:val="both"/>
      </w:pPr>
      <w:r>
        <w:rPr>
          <w:rFonts w:ascii="Times New Roman"/>
          <w:b w:val="false"/>
          <w:i w:val="false"/>
          <w:color w:val="000000"/>
          <w:sz w:val="28"/>
        </w:rPr>
        <w:t xml:space="preserve">
      Бірыңғай төлем және (немесе) өсімпұл төленетін әрбір қызметкер бойынша жиынтық төлем тапсырмасында: тегі, аты, әкесінің аты (ол болған кезде); жеке сәйкестендіру нөмірі; бірыңғай төлемнің және (немесе) өсімпұлдың аударылатын сомасы; бірыңғай төлем және (немесе) өсімпұл төленетін кезең (ай, жыл); бірыңғай төлемнің құрамына енгізілген төлемдер бойынша Қазақстан Республикасы Ұлттық Банкі Басқармасының 2016 жылғы 31 тамыздағы № 203 </w:t>
      </w:r>
      <w:r>
        <w:rPr>
          <w:rFonts w:ascii="Times New Roman"/>
          <w:b w:val="false"/>
          <w:i w:val="false"/>
          <w:color w:val="000000"/>
          <w:sz w:val="28"/>
        </w:rPr>
        <w:t>қаулысымен</w:t>
      </w:r>
      <w:r>
        <w:rPr>
          <w:rFonts w:ascii="Times New Roman"/>
          <w:b w:val="false"/>
          <w:i w:val="false"/>
          <w:color w:val="000000"/>
          <w:sz w:val="28"/>
        </w:rPr>
        <w:t xml:space="preserve"> (бұдан әрі – Басқарманың қаулысы) (Нормативтік құқықтық актілерді мемлекеттік тіркеу тізілімінде № 14365 болып тіркелген) бекітілген Экономика секторларының және төлемдер белгілеу кодтарын және Салық кодексінің </w:t>
      </w:r>
      <w:r>
        <w:rPr>
          <w:rFonts w:ascii="Times New Roman"/>
          <w:b w:val="false"/>
          <w:i w:val="false"/>
          <w:color w:val="000000"/>
          <w:sz w:val="28"/>
        </w:rPr>
        <w:t>822-бабы</w:t>
      </w:r>
      <w:r>
        <w:rPr>
          <w:rFonts w:ascii="Times New Roman"/>
          <w:b w:val="false"/>
          <w:i w:val="false"/>
          <w:color w:val="000000"/>
          <w:sz w:val="28"/>
        </w:rPr>
        <w:t xml:space="preserve"> 1-тармағының екінші бөлігінің ережелеріне сәйкес әлеуметтік төлемдердің тиісті үлестеріне азайтуды есепке алмағанда есептелген бірыңғай төлем сомасы көрсетіледі.</w:t>
      </w:r>
    </w:p>
    <w:bookmarkEnd w:id="315"/>
    <w:bookmarkStart w:name="z394" w:id="316"/>
    <w:p>
      <w:pPr>
        <w:spacing w:after="0"/>
        <w:ind w:left="0"/>
        <w:jc w:val="both"/>
      </w:pPr>
      <w:r>
        <w:rPr>
          <w:rFonts w:ascii="Times New Roman"/>
          <w:b w:val="false"/>
          <w:i w:val="false"/>
          <w:color w:val="000000"/>
          <w:sz w:val="28"/>
        </w:rPr>
        <w:t xml:space="preserve">
      Бірыңғай төлемнің аударылатын сомасы Салық кодексінің </w:t>
      </w:r>
      <w:r>
        <w:rPr>
          <w:rFonts w:ascii="Times New Roman"/>
          <w:b w:val="false"/>
          <w:i w:val="false"/>
          <w:color w:val="000000"/>
          <w:sz w:val="28"/>
        </w:rPr>
        <w:t>822-бабы</w:t>
      </w:r>
      <w:r>
        <w:rPr>
          <w:rFonts w:ascii="Times New Roman"/>
          <w:b w:val="false"/>
          <w:i w:val="false"/>
          <w:color w:val="000000"/>
          <w:sz w:val="28"/>
        </w:rPr>
        <w:t xml:space="preserve"> 1-тармағының екінші бөлігінің ережелеріне сәйкес әлеуметтік төлемдердің тиісті үлестеріне азайтуды ескере отырып, осы Қағидалардың </w:t>
      </w:r>
      <w:r>
        <w:rPr>
          <w:rFonts w:ascii="Times New Roman"/>
          <w:b w:val="false"/>
          <w:i w:val="false"/>
          <w:color w:val="000000"/>
          <w:sz w:val="28"/>
        </w:rPr>
        <w:t>3-тармағына</w:t>
      </w:r>
      <w:r>
        <w:rPr>
          <w:rFonts w:ascii="Times New Roman"/>
          <w:b w:val="false"/>
          <w:i w:val="false"/>
          <w:color w:val="000000"/>
          <w:sz w:val="28"/>
        </w:rPr>
        <w:t xml:space="preserve"> сәйкес әлеуметтік төлемдер үлестерінің шегінен асып кетуін есепке ала отырып немесе есепке алмай есептелген мөлшерде көрсетіледі.</w:t>
      </w:r>
    </w:p>
    <w:bookmarkEnd w:id="316"/>
    <w:bookmarkStart w:name="z395" w:id="31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3-тармағына</w:t>
      </w:r>
      <w:r>
        <w:rPr>
          <w:rFonts w:ascii="Times New Roman"/>
          <w:b w:val="false"/>
          <w:i w:val="false"/>
          <w:color w:val="000000"/>
          <w:sz w:val="28"/>
        </w:rPr>
        <w:t xml:space="preserve"> сәйкес әлеуметтік төлемдер үлестерінің шегінен асып кетуін есепке алмағанда есептелген мөлшерде аударылатын бірыңғай төлем сомасы көрсетілген кезде бірыңғай төлемді бөлу осы Қағидалардың </w:t>
      </w:r>
      <w:r>
        <w:rPr>
          <w:rFonts w:ascii="Times New Roman"/>
          <w:b w:val="false"/>
          <w:i w:val="false"/>
          <w:color w:val="000000"/>
          <w:sz w:val="28"/>
        </w:rPr>
        <w:t>16-тармағына</w:t>
      </w:r>
      <w:r>
        <w:rPr>
          <w:rFonts w:ascii="Times New Roman"/>
          <w:b w:val="false"/>
          <w:i w:val="false"/>
          <w:color w:val="000000"/>
          <w:sz w:val="28"/>
        </w:rPr>
        <w:t xml:space="preserve"> сәйкес жүзеге асырылады.";</w:t>
      </w:r>
    </w:p>
    <w:bookmarkEnd w:id="3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397" w:id="318"/>
    <w:p>
      <w:pPr>
        <w:spacing w:after="0"/>
        <w:ind w:left="0"/>
        <w:jc w:val="both"/>
      </w:pPr>
      <w:r>
        <w:rPr>
          <w:rFonts w:ascii="Times New Roman"/>
          <w:b w:val="false"/>
          <w:i w:val="false"/>
          <w:color w:val="000000"/>
          <w:sz w:val="28"/>
        </w:rPr>
        <w:t xml:space="preserve">
      "10. ҚР Еңбекмині ААЖ-ға бірыңғай төлемді аударуды және бөлуді мемлекеттік корпорация Салық кодексінің </w:t>
      </w:r>
      <w:r>
        <w:rPr>
          <w:rFonts w:ascii="Times New Roman"/>
          <w:b w:val="false"/>
          <w:i w:val="false"/>
          <w:color w:val="000000"/>
          <w:sz w:val="28"/>
        </w:rPr>
        <w:t>825-бабына</w:t>
      </w:r>
      <w:r>
        <w:rPr>
          <w:rFonts w:ascii="Times New Roman"/>
          <w:b w:val="false"/>
          <w:i w:val="false"/>
          <w:color w:val="000000"/>
          <w:sz w:val="28"/>
        </w:rPr>
        <w:t xml:space="preserve"> сәйкес жүзеге асырады.";</w:t>
      </w:r>
    </w:p>
    <w:bookmarkEnd w:id="3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жетінші абзацы мынадай редакцияда жазылсын:</w:t>
      </w:r>
    </w:p>
    <w:bookmarkStart w:name="z399" w:id="319"/>
    <w:p>
      <w:pPr>
        <w:spacing w:after="0"/>
        <w:ind w:left="0"/>
        <w:jc w:val="both"/>
      </w:pPr>
      <w:r>
        <w:rPr>
          <w:rFonts w:ascii="Times New Roman"/>
          <w:b w:val="false"/>
          <w:i w:val="false"/>
          <w:color w:val="000000"/>
          <w:sz w:val="28"/>
        </w:rPr>
        <w:t xml:space="preserve">
      "Салық кодексінің 822-бабының </w:t>
      </w:r>
      <w:r>
        <w:rPr>
          <w:rFonts w:ascii="Times New Roman"/>
          <w:b w:val="false"/>
          <w:i w:val="false"/>
          <w:color w:val="000000"/>
          <w:sz w:val="28"/>
        </w:rPr>
        <w:t>2-тармағында</w:t>
      </w:r>
      <w:r>
        <w:rPr>
          <w:rFonts w:ascii="Times New Roman"/>
          <w:b w:val="false"/>
          <w:i w:val="false"/>
          <w:color w:val="000000"/>
          <w:sz w:val="28"/>
        </w:rPr>
        <w:t xml:space="preserve"> айқындалған жеке кіріс салығының үлесі.";</w:t>
      </w:r>
    </w:p>
    <w:bookmarkEnd w:id="3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бірінші абзацы мынадай редакцияда жазылсын:</w:t>
      </w:r>
    </w:p>
    <w:bookmarkStart w:name="z401" w:id="320"/>
    <w:p>
      <w:pPr>
        <w:spacing w:after="0"/>
        <w:ind w:left="0"/>
        <w:jc w:val="both"/>
      </w:pPr>
      <w:r>
        <w:rPr>
          <w:rFonts w:ascii="Times New Roman"/>
          <w:b w:val="false"/>
          <w:i w:val="false"/>
          <w:color w:val="000000"/>
          <w:sz w:val="28"/>
        </w:rPr>
        <w:t xml:space="preserve">
      "12. Қазақстан Республикасы Кәсіпкерлік кодексінің </w:t>
      </w:r>
      <w:r>
        <w:rPr>
          <w:rFonts w:ascii="Times New Roman"/>
          <w:b w:val="false"/>
          <w:i w:val="false"/>
          <w:color w:val="000000"/>
          <w:sz w:val="28"/>
        </w:rPr>
        <w:t>24-бабына</w:t>
      </w:r>
      <w:r>
        <w:rPr>
          <w:rFonts w:ascii="Times New Roman"/>
          <w:b w:val="false"/>
          <w:i w:val="false"/>
          <w:color w:val="000000"/>
          <w:sz w:val="28"/>
        </w:rPr>
        <w:t xml:space="preserve"> сәйкес кәсіпкерлік субъектілерінің санаттарына жататындығын қоспағанда, Салық кодексінің </w:t>
      </w:r>
      <w:r>
        <w:rPr>
          <w:rFonts w:ascii="Times New Roman"/>
          <w:b w:val="false"/>
          <w:i w:val="false"/>
          <w:color w:val="000000"/>
          <w:sz w:val="28"/>
        </w:rPr>
        <w:t>820-бабында</w:t>
      </w:r>
      <w:r>
        <w:rPr>
          <w:rFonts w:ascii="Times New Roman"/>
          <w:b w:val="false"/>
          <w:i w:val="false"/>
          <w:color w:val="000000"/>
          <w:sz w:val="28"/>
        </w:rPr>
        <w:t xml:space="preserve"> көрсетілген тұлғалар санатына төлеушілердің тиесілігі туралы мәліметтер ҚР Қаржымині МКК АЖ-дан ҚР Еңбекмині ААЖ-ға ұсынылады.";</w:t>
      </w:r>
    </w:p>
    <w:bookmarkEnd w:id="3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2) тармақшасы мынадай редакцияда жазылсын:</w:t>
      </w:r>
    </w:p>
    <w:bookmarkStart w:name="z403" w:id="321"/>
    <w:p>
      <w:pPr>
        <w:spacing w:after="0"/>
        <w:ind w:left="0"/>
        <w:jc w:val="both"/>
      </w:pPr>
      <w:r>
        <w:rPr>
          <w:rFonts w:ascii="Times New Roman"/>
          <w:b w:val="false"/>
          <w:i w:val="false"/>
          <w:color w:val="000000"/>
          <w:sz w:val="28"/>
        </w:rPr>
        <w:t xml:space="preserve">
      "2) Салық кодексінің </w:t>
      </w:r>
      <w:r>
        <w:rPr>
          <w:rFonts w:ascii="Times New Roman"/>
          <w:b w:val="false"/>
          <w:i w:val="false"/>
          <w:color w:val="000000"/>
          <w:sz w:val="28"/>
        </w:rPr>
        <w:t>820-бабында</w:t>
      </w:r>
      <w:r>
        <w:rPr>
          <w:rFonts w:ascii="Times New Roman"/>
          <w:b w:val="false"/>
          <w:i w:val="false"/>
          <w:color w:val="000000"/>
          <w:sz w:val="28"/>
        </w:rPr>
        <w:t xml:space="preserve"> көрсетілген төлеушілердің тұлғалар санатына жататындығы туралы мәліметтер болмаған;";</w:t>
      </w:r>
    </w:p>
    <w:bookmarkEnd w:id="321"/>
    <w:bookmarkStart w:name="z404" w:id="322"/>
    <w:p>
      <w:pPr>
        <w:spacing w:after="0"/>
        <w:ind w:left="0"/>
        <w:jc w:val="both"/>
      </w:pPr>
      <w:r>
        <w:rPr>
          <w:rFonts w:ascii="Times New Roman"/>
          <w:b w:val="false"/>
          <w:i w:val="false"/>
          <w:color w:val="000000"/>
          <w:sz w:val="28"/>
        </w:rPr>
        <w:t xml:space="preserve">
      25-тармақтың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тармақшалары</w:t>
      </w:r>
      <w:r>
        <w:rPr>
          <w:rFonts w:ascii="Times New Roman"/>
          <w:b w:val="false"/>
          <w:i w:val="false"/>
          <w:color w:val="000000"/>
          <w:sz w:val="28"/>
        </w:rPr>
        <w:t xml:space="preserve"> мынадай редакцияда жазылсын:</w:t>
      </w:r>
    </w:p>
    <w:bookmarkEnd w:id="322"/>
    <w:bookmarkStart w:name="z405" w:id="323"/>
    <w:p>
      <w:pPr>
        <w:spacing w:after="0"/>
        <w:ind w:left="0"/>
        <w:jc w:val="both"/>
      </w:pPr>
      <w:r>
        <w:rPr>
          <w:rFonts w:ascii="Times New Roman"/>
          <w:b w:val="false"/>
          <w:i w:val="false"/>
          <w:color w:val="000000"/>
          <w:sz w:val="28"/>
        </w:rPr>
        <w:t xml:space="preserve">
      "7) Салық кодексінің </w:t>
      </w:r>
      <w:r>
        <w:rPr>
          <w:rFonts w:ascii="Times New Roman"/>
          <w:b w:val="false"/>
          <w:i w:val="false"/>
          <w:color w:val="000000"/>
          <w:sz w:val="28"/>
        </w:rPr>
        <w:t>822-бабына</w:t>
      </w:r>
      <w:r>
        <w:rPr>
          <w:rFonts w:ascii="Times New Roman"/>
          <w:b w:val="false"/>
          <w:i w:val="false"/>
          <w:color w:val="000000"/>
          <w:sz w:val="28"/>
        </w:rPr>
        <w:t xml:space="preserve"> сәйкес төлеуден босатылған тұлға үшін әлеуметтік аударым төленгені расталмаған;</w:t>
      </w:r>
    </w:p>
    <w:bookmarkEnd w:id="323"/>
    <w:bookmarkStart w:name="z406" w:id="324"/>
    <w:p>
      <w:pPr>
        <w:spacing w:after="0"/>
        <w:ind w:left="0"/>
        <w:jc w:val="both"/>
      </w:pPr>
      <w:r>
        <w:rPr>
          <w:rFonts w:ascii="Times New Roman"/>
          <w:b w:val="false"/>
          <w:i w:val="false"/>
          <w:color w:val="000000"/>
          <w:sz w:val="28"/>
        </w:rPr>
        <w:t xml:space="preserve">
      8) бірыңғай төлемді Салық кодексінің </w:t>
      </w:r>
      <w:r>
        <w:rPr>
          <w:rFonts w:ascii="Times New Roman"/>
          <w:b w:val="false"/>
          <w:i w:val="false"/>
          <w:color w:val="000000"/>
          <w:sz w:val="28"/>
        </w:rPr>
        <w:t>820-баптарына</w:t>
      </w:r>
      <w:r>
        <w:rPr>
          <w:rFonts w:ascii="Times New Roman"/>
          <w:b w:val="false"/>
          <w:i w:val="false"/>
          <w:color w:val="000000"/>
          <w:sz w:val="28"/>
        </w:rPr>
        <w:t xml:space="preserve"> сәйкес бірыңғай төлемді төлеуші деп танылған тұлға төлегені расталмаған.";</w:t>
      </w:r>
    </w:p>
    <w:bookmarkEnd w:id="324"/>
    <w:bookmarkStart w:name="z407" w:id="325"/>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1-қосымшасы</w:t>
      </w:r>
      <w:r>
        <w:rPr>
          <w:rFonts w:ascii="Times New Roman"/>
          <w:b w:val="false"/>
          <w:i w:val="false"/>
          <w:color w:val="000000"/>
          <w:sz w:val="28"/>
        </w:rPr>
        <w:t xml:space="preserve"> осы Тізбеге </w:t>
      </w:r>
      <w:r>
        <w:rPr>
          <w:rFonts w:ascii="Times New Roman"/>
          <w:b w:val="false"/>
          <w:i w:val="false"/>
          <w:color w:val="000000"/>
          <w:sz w:val="28"/>
        </w:rPr>
        <w:t>30-қосымшаға</w:t>
      </w:r>
      <w:r>
        <w:rPr>
          <w:rFonts w:ascii="Times New Roman"/>
          <w:b w:val="false"/>
          <w:i w:val="false"/>
          <w:color w:val="000000"/>
          <w:sz w:val="28"/>
        </w:rPr>
        <w:t xml:space="preserve"> сәйкес жаңа редакцияда жазылсын.</w:t>
      </w:r>
    </w:p>
    <w:bookmarkEnd w:id="3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2025 жылғы 30 қыркүйектегі № 299</w:t>
            </w:r>
            <w:r>
              <w:br/>
            </w:r>
            <w:r>
              <w:rPr>
                <w:rFonts w:ascii="Times New Roman"/>
                <w:b w:val="false"/>
                <w:i w:val="false"/>
                <w:color w:val="000000"/>
                <w:sz w:val="20"/>
              </w:rPr>
              <w:t>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ядролық сынақ</w:t>
            </w:r>
            <w:r>
              <w:br/>
            </w:r>
            <w:r>
              <w:rPr>
                <w:rFonts w:ascii="Times New Roman"/>
                <w:b w:val="false"/>
                <w:i w:val="false"/>
                <w:color w:val="000000"/>
                <w:sz w:val="20"/>
              </w:rPr>
              <w:t>полигонындағы ядролық</w:t>
            </w:r>
            <w:r>
              <w:br/>
            </w:r>
            <w:r>
              <w:rPr>
                <w:rFonts w:ascii="Times New Roman"/>
                <w:b w:val="false"/>
                <w:i w:val="false"/>
                <w:color w:val="000000"/>
                <w:sz w:val="20"/>
              </w:rPr>
              <w:t>сынақтардың салдарынан зардап</w:t>
            </w:r>
            <w:r>
              <w:br/>
            </w:r>
            <w:r>
              <w:rPr>
                <w:rFonts w:ascii="Times New Roman"/>
                <w:b w:val="false"/>
                <w:i w:val="false"/>
                <w:color w:val="000000"/>
                <w:sz w:val="20"/>
              </w:rPr>
              <w:t>шеккен азаматтарды тіркеу,</w:t>
            </w:r>
            <w:r>
              <w:br/>
            </w:r>
            <w:r>
              <w:rPr>
                <w:rFonts w:ascii="Times New Roman"/>
                <w:b w:val="false"/>
                <w:i w:val="false"/>
                <w:color w:val="000000"/>
                <w:sz w:val="20"/>
              </w:rPr>
              <w:t>біржолғы мемлекеттік ақшалай</w:t>
            </w:r>
            <w:r>
              <w:br/>
            </w:r>
            <w:r>
              <w:rPr>
                <w:rFonts w:ascii="Times New Roman"/>
                <w:b w:val="false"/>
                <w:i w:val="false"/>
                <w:color w:val="000000"/>
                <w:sz w:val="20"/>
              </w:rPr>
              <w:t>өтемақы төлеу, куәлік беру"</w:t>
            </w:r>
            <w:r>
              <w:br/>
            </w:r>
            <w:r>
              <w:rPr>
                <w:rFonts w:ascii="Times New Roman"/>
                <w:b w:val="false"/>
                <w:i w:val="false"/>
                <w:color w:val="000000"/>
                <w:sz w:val="20"/>
              </w:rPr>
              <w:t xml:space="preserve">мемлекеттік қызметін </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bookmarkStart w:name="z410" w:id="326"/>
    <w:p>
      <w:pPr>
        <w:spacing w:after="0"/>
        <w:ind w:left="0"/>
        <w:jc w:val="both"/>
      </w:pPr>
      <w:r>
        <w:rPr>
          <w:rFonts w:ascii="Times New Roman"/>
          <w:b w:val="false"/>
          <w:i w:val="false"/>
          <w:color w:val="000000"/>
          <w:sz w:val="28"/>
        </w:rPr>
        <w:t>
      Нысан</w:t>
      </w:r>
    </w:p>
    <w:bookmarkEnd w:id="326"/>
    <w:bookmarkStart w:name="z411" w:id="327"/>
    <w:p>
      <w:pPr>
        <w:spacing w:after="0"/>
        <w:ind w:left="0"/>
        <w:jc w:val="both"/>
      </w:pPr>
      <w:r>
        <w:rPr>
          <w:rFonts w:ascii="Times New Roman"/>
          <w:b w:val="false"/>
          <w:i w:val="false"/>
          <w:color w:val="000000"/>
          <w:sz w:val="28"/>
        </w:rPr>
        <w:t>
      Қазақстан Республикасы</w:t>
      </w:r>
    </w:p>
    <w:bookmarkEnd w:id="327"/>
    <w:bookmarkStart w:name="z412" w:id="328"/>
    <w:p>
      <w:pPr>
        <w:spacing w:after="0"/>
        <w:ind w:left="0"/>
        <w:jc w:val="both"/>
      </w:pPr>
      <w:r>
        <w:rPr>
          <w:rFonts w:ascii="Times New Roman"/>
          <w:b w:val="false"/>
          <w:i w:val="false"/>
          <w:color w:val="000000"/>
          <w:sz w:val="28"/>
        </w:rPr>
        <w:t xml:space="preserve">
      Халықты әлеуметтік қорғау </w:t>
      </w:r>
    </w:p>
    <w:bookmarkEnd w:id="328"/>
    <w:bookmarkStart w:name="z413" w:id="329"/>
    <w:p>
      <w:pPr>
        <w:spacing w:after="0"/>
        <w:ind w:left="0"/>
        <w:jc w:val="both"/>
      </w:pPr>
      <w:r>
        <w:rPr>
          <w:rFonts w:ascii="Times New Roman"/>
          <w:b w:val="false"/>
          <w:i w:val="false"/>
          <w:color w:val="000000"/>
          <w:sz w:val="28"/>
        </w:rPr>
        <w:t xml:space="preserve">
      саласындағы реттеу </w:t>
      </w:r>
    </w:p>
    <w:bookmarkEnd w:id="329"/>
    <w:bookmarkStart w:name="z414" w:id="330"/>
    <w:p>
      <w:pPr>
        <w:spacing w:after="0"/>
        <w:ind w:left="0"/>
        <w:jc w:val="both"/>
      </w:pPr>
      <w:r>
        <w:rPr>
          <w:rFonts w:ascii="Times New Roman"/>
          <w:b w:val="false"/>
          <w:i w:val="false"/>
          <w:color w:val="000000"/>
          <w:sz w:val="28"/>
        </w:rPr>
        <w:t>
      және бақылау комитетінің ___________</w:t>
      </w:r>
    </w:p>
    <w:bookmarkEnd w:id="330"/>
    <w:bookmarkStart w:name="z415" w:id="331"/>
    <w:p>
      <w:pPr>
        <w:spacing w:after="0"/>
        <w:ind w:left="0"/>
        <w:jc w:val="both"/>
      </w:pPr>
      <w:r>
        <w:rPr>
          <w:rFonts w:ascii="Times New Roman"/>
          <w:b w:val="false"/>
          <w:i w:val="false"/>
          <w:color w:val="000000"/>
          <w:sz w:val="28"/>
        </w:rPr>
        <w:t>
      облысы бойынша</w:t>
      </w:r>
    </w:p>
    <w:bookmarkEnd w:id="331"/>
    <w:bookmarkStart w:name="z416" w:id="332"/>
    <w:p>
      <w:pPr>
        <w:spacing w:after="0"/>
        <w:ind w:left="0"/>
        <w:jc w:val="both"/>
      </w:pPr>
      <w:r>
        <w:rPr>
          <w:rFonts w:ascii="Times New Roman"/>
          <w:b w:val="false"/>
          <w:i w:val="false"/>
          <w:color w:val="000000"/>
          <w:sz w:val="28"/>
        </w:rPr>
        <w:t>
      департаменінің басшысына</w:t>
      </w:r>
    </w:p>
    <w:bookmarkEnd w:id="332"/>
    <w:bookmarkStart w:name="z417" w:id="333"/>
    <w:p>
      <w:pPr>
        <w:spacing w:after="0"/>
        <w:ind w:left="0"/>
        <w:jc w:val="both"/>
      </w:pPr>
      <w:r>
        <w:rPr>
          <w:rFonts w:ascii="Times New Roman"/>
          <w:b w:val="false"/>
          <w:i w:val="false"/>
          <w:color w:val="000000"/>
          <w:sz w:val="28"/>
        </w:rPr>
        <w:t>
      ____________________________</w:t>
      </w:r>
    </w:p>
    <w:bookmarkEnd w:id="333"/>
    <w:bookmarkStart w:name="z418" w:id="334"/>
    <w:p>
      <w:pPr>
        <w:spacing w:after="0"/>
        <w:ind w:left="0"/>
        <w:jc w:val="both"/>
      </w:pPr>
      <w:r>
        <w:rPr>
          <w:rFonts w:ascii="Times New Roman"/>
          <w:b w:val="false"/>
          <w:i w:val="false"/>
          <w:color w:val="000000"/>
          <w:sz w:val="28"/>
        </w:rPr>
        <w:t>
      ____________________________</w:t>
      </w:r>
    </w:p>
    <w:bookmarkEnd w:id="334"/>
    <w:bookmarkStart w:name="z419" w:id="335"/>
    <w:p>
      <w:pPr>
        <w:spacing w:after="0"/>
        <w:ind w:left="0"/>
        <w:jc w:val="both"/>
      </w:pPr>
      <w:r>
        <w:rPr>
          <w:rFonts w:ascii="Times New Roman"/>
          <w:b w:val="false"/>
          <w:i w:val="false"/>
          <w:color w:val="000000"/>
          <w:sz w:val="28"/>
        </w:rPr>
        <w:t>
      мекенжайы бойынша тұратын</w:t>
      </w:r>
    </w:p>
    <w:bookmarkEnd w:id="335"/>
    <w:bookmarkStart w:name="z420" w:id="336"/>
    <w:p>
      <w:pPr>
        <w:spacing w:after="0"/>
        <w:ind w:left="0"/>
        <w:jc w:val="both"/>
      </w:pPr>
      <w:r>
        <w:rPr>
          <w:rFonts w:ascii="Times New Roman"/>
          <w:b w:val="false"/>
          <w:i w:val="false"/>
          <w:color w:val="000000"/>
          <w:sz w:val="28"/>
        </w:rPr>
        <w:t>
      ____________________________</w:t>
      </w:r>
    </w:p>
    <w:bookmarkEnd w:id="336"/>
    <w:bookmarkStart w:name="z421" w:id="337"/>
    <w:p>
      <w:pPr>
        <w:spacing w:after="0"/>
        <w:ind w:left="0"/>
        <w:jc w:val="both"/>
      </w:pPr>
      <w:r>
        <w:rPr>
          <w:rFonts w:ascii="Times New Roman"/>
          <w:b w:val="false"/>
          <w:i w:val="false"/>
          <w:color w:val="000000"/>
          <w:sz w:val="28"/>
        </w:rPr>
        <w:t>
      ___________________________,</w:t>
      </w:r>
    </w:p>
    <w:bookmarkEnd w:id="337"/>
    <w:bookmarkStart w:name="z422" w:id="338"/>
    <w:p>
      <w:pPr>
        <w:spacing w:after="0"/>
        <w:ind w:left="0"/>
        <w:jc w:val="both"/>
      </w:pPr>
      <w:r>
        <w:rPr>
          <w:rFonts w:ascii="Times New Roman"/>
          <w:b w:val="false"/>
          <w:i w:val="false"/>
          <w:color w:val="000000"/>
          <w:sz w:val="28"/>
        </w:rPr>
        <w:t>
      жеке басын куәландыратын</w:t>
      </w:r>
    </w:p>
    <w:bookmarkEnd w:id="338"/>
    <w:bookmarkStart w:name="z423" w:id="339"/>
    <w:p>
      <w:pPr>
        <w:spacing w:after="0"/>
        <w:ind w:left="0"/>
        <w:jc w:val="both"/>
      </w:pPr>
      <w:r>
        <w:rPr>
          <w:rFonts w:ascii="Times New Roman"/>
          <w:b w:val="false"/>
          <w:i w:val="false"/>
          <w:color w:val="000000"/>
          <w:sz w:val="28"/>
        </w:rPr>
        <w:t>
      құжат жеке сәйкестендіру нөмірі</w:t>
      </w:r>
    </w:p>
    <w:bookmarkEnd w:id="339"/>
    <w:bookmarkStart w:name="z424" w:id="340"/>
    <w:p>
      <w:pPr>
        <w:spacing w:after="0"/>
        <w:ind w:left="0"/>
        <w:jc w:val="both"/>
      </w:pPr>
      <w:r>
        <w:rPr>
          <w:rFonts w:ascii="Times New Roman"/>
          <w:b w:val="false"/>
          <w:i w:val="false"/>
          <w:color w:val="000000"/>
          <w:sz w:val="28"/>
        </w:rPr>
        <w:t>
      _______________________</w:t>
      </w:r>
    </w:p>
    <w:bookmarkEnd w:id="340"/>
    <w:bookmarkStart w:name="z425" w:id="341"/>
    <w:p>
      <w:pPr>
        <w:spacing w:after="0"/>
        <w:ind w:left="0"/>
        <w:jc w:val="both"/>
      </w:pPr>
      <w:r>
        <w:rPr>
          <w:rFonts w:ascii="Times New Roman"/>
          <w:b w:val="false"/>
          <w:i w:val="false"/>
          <w:color w:val="000000"/>
          <w:sz w:val="28"/>
        </w:rPr>
        <w:t>
      Өтініш</w:t>
      </w:r>
    </w:p>
    <w:bookmarkEnd w:id="341"/>
    <w:bookmarkStart w:name="z426" w:id="342"/>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шегуші ретінде біржолғы мемлекеттік ақшалай өтемақы (бұдан әрі – өтемақы) тағайындау жүргізуді сұраймын.</w:t>
      </w:r>
    </w:p>
    <w:bookmarkEnd w:id="342"/>
    <w:bookmarkStart w:name="z427" w:id="343"/>
    <w:p>
      <w:pPr>
        <w:spacing w:after="0"/>
        <w:ind w:left="0"/>
        <w:jc w:val="both"/>
      </w:pPr>
      <w:r>
        <w:rPr>
          <w:rFonts w:ascii="Times New Roman"/>
          <w:b w:val="false"/>
          <w:i w:val="false"/>
          <w:color w:val="000000"/>
          <w:sz w:val="28"/>
        </w:rPr>
        <w:t>
      ________ жылдан бастап ________ жылды қоса алғанда ____________ радиациялық әсер аймағының _____________ аумағында тұрдым.</w:t>
      </w:r>
    </w:p>
    <w:bookmarkEnd w:id="343"/>
    <w:bookmarkStart w:name="z428" w:id="344"/>
    <w:p>
      <w:pPr>
        <w:spacing w:after="0"/>
        <w:ind w:left="0"/>
        <w:jc w:val="both"/>
      </w:pPr>
      <w:r>
        <w:rPr>
          <w:rFonts w:ascii="Times New Roman"/>
          <w:b w:val="false"/>
          <w:i w:val="false"/>
          <w:color w:val="000000"/>
          <w:sz w:val="28"/>
        </w:rPr>
        <w:t>
      Өтінішке жоғарыда көрсетілген аумақтарда тұру фактісін растайтын мынадай құжаттарды қоса беріп отырмын:</w:t>
      </w:r>
    </w:p>
    <w:bookmarkEnd w:id="344"/>
    <w:bookmarkStart w:name="z429" w:id="345"/>
    <w:p>
      <w:pPr>
        <w:spacing w:after="0"/>
        <w:ind w:left="0"/>
        <w:jc w:val="both"/>
      </w:pPr>
      <w:r>
        <w:rPr>
          <w:rFonts w:ascii="Times New Roman"/>
          <w:b w:val="false"/>
          <w:i w:val="false"/>
          <w:color w:val="000000"/>
          <w:sz w:val="28"/>
        </w:rPr>
        <w:t>
      __________________________________________________</w:t>
      </w:r>
    </w:p>
    <w:bookmarkEnd w:id="345"/>
    <w:bookmarkStart w:name="z430" w:id="346"/>
    <w:p>
      <w:pPr>
        <w:spacing w:after="0"/>
        <w:ind w:left="0"/>
        <w:jc w:val="both"/>
      </w:pPr>
      <w:r>
        <w:rPr>
          <w:rFonts w:ascii="Times New Roman"/>
          <w:b w:val="false"/>
          <w:i w:val="false"/>
          <w:color w:val="000000"/>
          <w:sz w:val="28"/>
        </w:rPr>
        <w:t>
      __________________________________________________</w:t>
      </w:r>
    </w:p>
    <w:bookmarkEnd w:id="346"/>
    <w:bookmarkStart w:name="z431" w:id="347"/>
    <w:p>
      <w:pPr>
        <w:spacing w:after="0"/>
        <w:ind w:left="0"/>
        <w:jc w:val="both"/>
      </w:pPr>
      <w:r>
        <w:rPr>
          <w:rFonts w:ascii="Times New Roman"/>
          <w:b w:val="false"/>
          <w:i w:val="false"/>
          <w:color w:val="000000"/>
          <w:sz w:val="28"/>
        </w:rPr>
        <w:t>
      Ұсынылған құжаттар үшін толық жауапты боламын.</w:t>
      </w:r>
    </w:p>
    <w:bookmarkEnd w:id="347"/>
    <w:bookmarkStart w:name="z432" w:id="348"/>
    <w:p>
      <w:pPr>
        <w:spacing w:after="0"/>
        <w:ind w:left="0"/>
        <w:jc w:val="both"/>
      </w:pPr>
      <w:r>
        <w:rPr>
          <w:rFonts w:ascii="Times New Roman"/>
          <w:b w:val="false"/>
          <w:i w:val="false"/>
          <w:color w:val="000000"/>
          <w:sz w:val="28"/>
        </w:rPr>
        <w:t>
      1993 жылдан бастап қазiргi уақытқа дейiнгi кезеңде өтемақы алған жоқпын (алған кезде алынған өтемақының сомасы көрсетiледi)</w:t>
      </w:r>
    </w:p>
    <w:bookmarkEnd w:id="348"/>
    <w:bookmarkStart w:name="z433" w:id="349"/>
    <w:p>
      <w:pPr>
        <w:spacing w:after="0"/>
        <w:ind w:left="0"/>
        <w:jc w:val="both"/>
      </w:pPr>
      <w:r>
        <w:rPr>
          <w:rFonts w:ascii="Times New Roman"/>
          <w:b w:val="false"/>
          <w:i w:val="false"/>
          <w:color w:val="000000"/>
          <w:sz w:val="28"/>
        </w:rPr>
        <w:t>
      _________________________________________________</w:t>
      </w:r>
    </w:p>
    <w:bookmarkEnd w:id="349"/>
    <w:bookmarkStart w:name="z434" w:id="350"/>
    <w:p>
      <w:pPr>
        <w:spacing w:after="0"/>
        <w:ind w:left="0"/>
        <w:jc w:val="both"/>
      </w:pPr>
      <w:r>
        <w:rPr>
          <w:rFonts w:ascii="Times New Roman"/>
          <w:b w:val="false"/>
          <w:i w:val="false"/>
          <w:color w:val="000000"/>
          <w:sz w:val="28"/>
        </w:rPr>
        <w:t>
      __________________________________________________</w:t>
      </w:r>
    </w:p>
    <w:bookmarkEnd w:id="350"/>
    <w:bookmarkStart w:name="z435" w:id="351"/>
    <w:p>
      <w:pPr>
        <w:spacing w:after="0"/>
        <w:ind w:left="0"/>
        <w:jc w:val="both"/>
      </w:pPr>
      <w:r>
        <w:rPr>
          <w:rFonts w:ascii="Times New Roman"/>
          <w:b w:val="false"/>
          <w:i w:val="false"/>
          <w:color w:val="000000"/>
          <w:sz w:val="28"/>
        </w:rPr>
        <w:t>
      Банктік деректемелер:</w:t>
      </w:r>
    </w:p>
    <w:bookmarkEnd w:id="351"/>
    <w:bookmarkStart w:name="z436" w:id="352"/>
    <w:p>
      <w:pPr>
        <w:spacing w:after="0"/>
        <w:ind w:left="0"/>
        <w:jc w:val="both"/>
      </w:pPr>
      <w:r>
        <w:rPr>
          <w:rFonts w:ascii="Times New Roman"/>
          <w:b w:val="false"/>
          <w:i w:val="false"/>
          <w:color w:val="000000"/>
          <w:sz w:val="28"/>
        </w:rPr>
        <w:t>
      Банктің атауы ________________________________</w:t>
      </w:r>
    </w:p>
    <w:bookmarkEnd w:id="352"/>
    <w:bookmarkStart w:name="z437" w:id="353"/>
    <w:p>
      <w:pPr>
        <w:spacing w:after="0"/>
        <w:ind w:left="0"/>
        <w:jc w:val="both"/>
      </w:pPr>
      <w:r>
        <w:rPr>
          <w:rFonts w:ascii="Times New Roman"/>
          <w:b w:val="false"/>
          <w:i w:val="false"/>
          <w:color w:val="000000"/>
          <w:sz w:val="28"/>
        </w:rPr>
        <w:t>
      Жеке шоты № ________________________________</w:t>
      </w:r>
    </w:p>
    <w:bookmarkEnd w:id="353"/>
    <w:bookmarkStart w:name="z438" w:id="354"/>
    <w:p>
      <w:pPr>
        <w:spacing w:after="0"/>
        <w:ind w:left="0"/>
        <w:jc w:val="both"/>
      </w:pPr>
      <w:r>
        <w:rPr>
          <w:rFonts w:ascii="Times New Roman"/>
          <w:b w:val="false"/>
          <w:i w:val="false"/>
          <w:color w:val="000000"/>
          <w:sz w:val="28"/>
        </w:rPr>
        <w:t>
      Шот түрі: ағымдағы _________________</w:t>
      </w:r>
    </w:p>
    <w:bookmarkEnd w:id="354"/>
    <w:bookmarkStart w:name="z439" w:id="355"/>
    <w:p>
      <w:pPr>
        <w:spacing w:after="0"/>
        <w:ind w:left="0"/>
        <w:jc w:val="both"/>
      </w:pPr>
      <w:r>
        <w:rPr>
          <w:rFonts w:ascii="Times New Roman"/>
          <w:b w:val="false"/>
          <w:i w:val="false"/>
          <w:color w:val="000000"/>
          <w:sz w:val="28"/>
        </w:rPr>
        <w:t>
      Өтемақыны тағайындау үшін қажетті менің дербес деректерімді жинауға және өңдеуге келісім беремін.</w:t>
      </w:r>
    </w:p>
    <w:bookmarkEnd w:id="355"/>
    <w:bookmarkStart w:name="z440" w:id="356"/>
    <w:p>
      <w:pPr>
        <w:spacing w:after="0"/>
        <w:ind w:left="0"/>
        <w:jc w:val="both"/>
      </w:pPr>
      <w:r>
        <w:rPr>
          <w:rFonts w:ascii="Times New Roman"/>
          <w:b w:val="false"/>
          <w:i w:val="false"/>
          <w:color w:val="000000"/>
          <w:sz w:val="28"/>
        </w:rPr>
        <w:t>
      Өтемақыны алу үшін қажетті Екінші деңгейдегі банктердегі, қаржы нарығы мен қаржы ұйымдарын реттеу және қадағалау жөніндегі уәкілетті органның банк операцияларының жекелеген түрлерін жүзеге асыруға лицензиясы бар ұйымдардағы, "Қазпошта" акционерлік қоғамының аумақтық бөлімшелеріндегі банктік шоттың иесі ретінде өзім және банктік шоттарымның нөмірлері туралы дербес деректерімді жинауға келісім беремін.</w:t>
      </w:r>
    </w:p>
    <w:bookmarkEnd w:id="356"/>
    <w:bookmarkStart w:name="z441" w:id="357"/>
    <w:p>
      <w:pPr>
        <w:spacing w:after="0"/>
        <w:ind w:left="0"/>
        <w:jc w:val="both"/>
      </w:pPr>
      <w:r>
        <w:rPr>
          <w:rFonts w:ascii="Times New Roman"/>
          <w:b w:val="false"/>
          <w:i w:val="false"/>
          <w:color w:val="000000"/>
          <w:sz w:val="28"/>
        </w:rPr>
        <w:t>
      Күні _________________ Қолы __________________</w:t>
      </w:r>
    </w:p>
    <w:bookmarkEnd w:id="357"/>
    <w:bookmarkStart w:name="z442" w:id="358"/>
    <w:p>
      <w:pPr>
        <w:spacing w:after="0"/>
        <w:ind w:left="0"/>
        <w:jc w:val="both"/>
      </w:pPr>
      <w:r>
        <w:rPr>
          <w:rFonts w:ascii="Times New Roman"/>
          <w:b w:val="false"/>
          <w:i w:val="false"/>
          <w:color w:val="000000"/>
          <w:sz w:val="28"/>
        </w:rPr>
        <w:t>
      -----------------------------------------------------------------------</w:t>
      </w:r>
    </w:p>
    <w:bookmarkEnd w:id="358"/>
    <w:bookmarkStart w:name="z443" w:id="359"/>
    <w:p>
      <w:pPr>
        <w:spacing w:after="0"/>
        <w:ind w:left="0"/>
        <w:jc w:val="both"/>
      </w:pPr>
      <w:r>
        <w:rPr>
          <w:rFonts w:ascii="Times New Roman"/>
          <w:b w:val="false"/>
          <w:i w:val="false"/>
          <w:color w:val="000000"/>
          <w:sz w:val="28"/>
        </w:rPr>
        <w:t>
      (қию сызығы)</w:t>
      </w:r>
    </w:p>
    <w:bookmarkEnd w:id="359"/>
    <w:bookmarkStart w:name="z444" w:id="360"/>
    <w:p>
      <w:pPr>
        <w:spacing w:after="0"/>
        <w:ind w:left="0"/>
        <w:jc w:val="both"/>
      </w:pPr>
      <w:r>
        <w:rPr>
          <w:rFonts w:ascii="Times New Roman"/>
          <w:b w:val="false"/>
          <w:i w:val="false"/>
          <w:color w:val="000000"/>
          <w:sz w:val="28"/>
        </w:rPr>
        <w:t>
      Азамат (ша) __________________________________ өтініші қоса берілген құжаттарымен 20__жылғы "__" ____________ _____________ данада қабылданды.</w:t>
      </w:r>
    </w:p>
    <w:bookmarkEnd w:id="360"/>
    <w:bookmarkStart w:name="z445" w:id="361"/>
    <w:p>
      <w:pPr>
        <w:spacing w:after="0"/>
        <w:ind w:left="0"/>
        <w:jc w:val="both"/>
      </w:pPr>
      <w:r>
        <w:rPr>
          <w:rFonts w:ascii="Times New Roman"/>
          <w:b w:val="false"/>
          <w:i w:val="false"/>
          <w:color w:val="000000"/>
          <w:sz w:val="28"/>
        </w:rPr>
        <w:t>
      __________________________________________________</w:t>
      </w:r>
    </w:p>
    <w:bookmarkEnd w:id="361"/>
    <w:bookmarkStart w:name="z446" w:id="362"/>
    <w:p>
      <w:pPr>
        <w:spacing w:after="0"/>
        <w:ind w:left="0"/>
        <w:jc w:val="both"/>
      </w:pPr>
      <w:r>
        <w:rPr>
          <w:rFonts w:ascii="Times New Roman"/>
          <w:b w:val="false"/>
          <w:i w:val="false"/>
          <w:color w:val="000000"/>
          <w:sz w:val="28"/>
        </w:rPr>
        <w:t>
      қолы (құжаттарды қабылдаған адамның лауазымы, тегі, аты, әкесінің аты (бар болса))</w:t>
      </w:r>
    </w:p>
    <w:bookmarkEnd w:id="3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2025 жылғы 30 қыркүйектегі № 299</w:t>
            </w:r>
            <w:r>
              <w:br/>
            </w:r>
            <w:r>
              <w:rPr>
                <w:rFonts w:ascii="Times New Roman"/>
                <w:b w:val="false"/>
                <w:i w:val="false"/>
                <w:color w:val="000000"/>
                <w:sz w:val="20"/>
              </w:rPr>
              <w:t>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ядролық сынақ</w:t>
            </w:r>
            <w:r>
              <w:br/>
            </w:r>
            <w:r>
              <w:rPr>
                <w:rFonts w:ascii="Times New Roman"/>
                <w:b w:val="false"/>
                <w:i w:val="false"/>
                <w:color w:val="000000"/>
                <w:sz w:val="20"/>
              </w:rPr>
              <w:t>полигонындағы ядролық</w:t>
            </w:r>
            <w:r>
              <w:br/>
            </w:r>
            <w:r>
              <w:rPr>
                <w:rFonts w:ascii="Times New Roman"/>
                <w:b w:val="false"/>
                <w:i w:val="false"/>
                <w:color w:val="000000"/>
                <w:sz w:val="20"/>
              </w:rPr>
              <w:t>сынақтардың салдарынан зардап</w:t>
            </w:r>
            <w:r>
              <w:br/>
            </w:r>
            <w:r>
              <w:rPr>
                <w:rFonts w:ascii="Times New Roman"/>
                <w:b w:val="false"/>
                <w:i w:val="false"/>
                <w:color w:val="000000"/>
                <w:sz w:val="20"/>
              </w:rPr>
              <w:t>шеккен азаматтарды тіркеу,</w:t>
            </w:r>
            <w:r>
              <w:br/>
            </w:r>
            <w:r>
              <w:rPr>
                <w:rFonts w:ascii="Times New Roman"/>
                <w:b w:val="false"/>
                <w:i w:val="false"/>
                <w:color w:val="000000"/>
                <w:sz w:val="20"/>
              </w:rPr>
              <w:t>біржолғы мемлекеттік ақшалай</w:t>
            </w:r>
            <w:r>
              <w:br/>
            </w:r>
            <w:r>
              <w:rPr>
                <w:rFonts w:ascii="Times New Roman"/>
                <w:b w:val="false"/>
                <w:i w:val="false"/>
                <w:color w:val="000000"/>
                <w:sz w:val="20"/>
              </w:rPr>
              <w:t>өтемақы төлеу, куәлік беру"</w:t>
            </w:r>
            <w:r>
              <w:br/>
            </w:r>
            <w:r>
              <w:rPr>
                <w:rFonts w:ascii="Times New Roman"/>
                <w:b w:val="false"/>
                <w:i w:val="false"/>
                <w:color w:val="000000"/>
                <w:sz w:val="20"/>
              </w:rPr>
              <w:t xml:space="preserve">мемлекеттік қызметін </w:t>
            </w:r>
            <w:r>
              <w:br/>
            </w:r>
            <w:r>
              <w:rPr>
                <w:rFonts w:ascii="Times New Roman"/>
                <w:b w:val="false"/>
                <w:i w:val="false"/>
                <w:color w:val="000000"/>
                <w:sz w:val="20"/>
              </w:rPr>
              <w:t>көрсету қағидаларына</w:t>
            </w:r>
            <w:r>
              <w:br/>
            </w:r>
            <w:r>
              <w:rPr>
                <w:rFonts w:ascii="Times New Roman"/>
                <w:b w:val="false"/>
                <w:i w:val="false"/>
                <w:color w:val="000000"/>
                <w:sz w:val="20"/>
              </w:rPr>
              <w:t>6-қосымша</w:t>
            </w:r>
          </w:p>
        </w:tc>
      </w:tr>
    </w:tbl>
    <w:bookmarkStart w:name="z449" w:id="363"/>
    <w:p>
      <w:pPr>
        <w:spacing w:after="0"/>
        <w:ind w:left="0"/>
        <w:jc w:val="both"/>
      </w:pPr>
      <w:r>
        <w:rPr>
          <w:rFonts w:ascii="Times New Roman"/>
          <w:b w:val="false"/>
          <w:i w:val="false"/>
          <w:color w:val="000000"/>
          <w:sz w:val="28"/>
        </w:rPr>
        <w:t>
      Нысан</w:t>
      </w:r>
    </w:p>
    <w:bookmarkEnd w:id="363"/>
    <w:bookmarkStart w:name="z450" w:id="364"/>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азаматтарға біржолғы мемлекеттiк ақшалай өтемақы тағайындау туралы шешiм 20 ____ жылғы "___"____________ № ______</w:t>
      </w:r>
    </w:p>
    <w:bookmarkEnd w:id="364"/>
    <w:bookmarkStart w:name="z451" w:id="365"/>
    <w:p>
      <w:pPr>
        <w:spacing w:after="0"/>
        <w:ind w:left="0"/>
        <w:jc w:val="both"/>
      </w:pPr>
      <w:r>
        <w:rPr>
          <w:rFonts w:ascii="Times New Roman"/>
          <w:b w:val="false"/>
          <w:i w:val="false"/>
          <w:color w:val="000000"/>
          <w:sz w:val="28"/>
        </w:rPr>
        <w:t>
      Қазақстан Республикасы Еңбек және халықты әлеуметтік қорғау министрлігінің Халықты әлеуметтік қорғау</w:t>
      </w:r>
    </w:p>
    <w:bookmarkEnd w:id="365"/>
    <w:bookmarkStart w:name="z452" w:id="366"/>
    <w:p>
      <w:pPr>
        <w:spacing w:after="0"/>
        <w:ind w:left="0"/>
        <w:jc w:val="both"/>
      </w:pPr>
      <w:r>
        <w:rPr>
          <w:rFonts w:ascii="Times New Roman"/>
          <w:b w:val="false"/>
          <w:i w:val="false"/>
          <w:color w:val="000000"/>
          <w:sz w:val="28"/>
        </w:rPr>
        <w:t>
      саласындағы реттеу және бақылау комитетінің _________ облысы (қаласы) бойынша департаменті, өтемақы алушы ісінің № ______</w:t>
      </w:r>
    </w:p>
    <w:bookmarkEnd w:id="366"/>
    <w:bookmarkStart w:name="z453" w:id="367"/>
    <w:p>
      <w:pPr>
        <w:spacing w:after="0"/>
        <w:ind w:left="0"/>
        <w:jc w:val="both"/>
      </w:pPr>
      <w:r>
        <w:rPr>
          <w:rFonts w:ascii="Times New Roman"/>
          <w:b w:val="false"/>
          <w:i w:val="false"/>
          <w:color w:val="000000"/>
          <w:sz w:val="28"/>
        </w:rPr>
        <w:t>
      Азамат ____________________________________________________________</w:t>
      </w:r>
    </w:p>
    <w:bookmarkEnd w:id="367"/>
    <w:bookmarkStart w:name="z454" w:id="368"/>
    <w:p>
      <w:pPr>
        <w:spacing w:after="0"/>
        <w:ind w:left="0"/>
        <w:jc w:val="both"/>
      </w:pPr>
      <w:r>
        <w:rPr>
          <w:rFonts w:ascii="Times New Roman"/>
          <w:b w:val="false"/>
          <w:i w:val="false"/>
          <w:color w:val="000000"/>
          <w:sz w:val="28"/>
        </w:rPr>
        <w:t>
      (тегi, аты, әкесiнiң аты (бар болса), санаты (зейнеткер, мемлекеттік</w:t>
      </w:r>
    </w:p>
    <w:bookmarkEnd w:id="368"/>
    <w:bookmarkStart w:name="z455" w:id="369"/>
    <w:p>
      <w:pPr>
        <w:spacing w:after="0"/>
        <w:ind w:left="0"/>
        <w:jc w:val="both"/>
      </w:pPr>
      <w:r>
        <w:rPr>
          <w:rFonts w:ascii="Times New Roman"/>
          <w:b w:val="false"/>
          <w:i w:val="false"/>
          <w:color w:val="000000"/>
          <w:sz w:val="28"/>
        </w:rPr>
        <w:t>
      әлеуметтік жәрдемақы алушы/ жұмыс iстейтiн, жұмыс iстемейтiн)</w:t>
      </w:r>
    </w:p>
    <w:bookmarkEnd w:id="369"/>
    <w:bookmarkStart w:name="z456" w:id="370"/>
    <w:p>
      <w:pPr>
        <w:spacing w:after="0"/>
        <w:ind w:left="0"/>
        <w:jc w:val="both"/>
      </w:pPr>
      <w:r>
        <w:rPr>
          <w:rFonts w:ascii="Times New Roman"/>
          <w:b w:val="false"/>
          <w:i w:val="false"/>
          <w:color w:val="000000"/>
          <w:sz w:val="28"/>
        </w:rPr>
        <w:t>
      Жынысы _________ Туған күнi 19___жылғы "__" _______</w:t>
      </w:r>
    </w:p>
    <w:bookmarkEnd w:id="370"/>
    <w:bookmarkStart w:name="z457" w:id="371"/>
    <w:p>
      <w:pPr>
        <w:spacing w:after="0"/>
        <w:ind w:left="0"/>
        <w:jc w:val="both"/>
      </w:pPr>
      <w:r>
        <w:rPr>
          <w:rFonts w:ascii="Times New Roman"/>
          <w:b w:val="false"/>
          <w:i w:val="false"/>
          <w:color w:val="000000"/>
          <w:sz w:val="28"/>
        </w:rPr>
        <w:t>
      1. "Семей ядролық сынақ полигонындағы ядролық сынақтардың салдарынан зардап шеккен азаматтарды әлеуметтiк қорғау туралы" Қазақстан Республикасы Заңының 12-бабына сәйкес:</w:t>
      </w:r>
    </w:p>
    <w:bookmarkEnd w:id="371"/>
    <w:bookmarkStart w:name="z458" w:id="372"/>
    <w:p>
      <w:pPr>
        <w:spacing w:after="0"/>
        <w:ind w:left="0"/>
        <w:jc w:val="both"/>
      </w:pPr>
      <w:r>
        <w:rPr>
          <w:rFonts w:ascii="Times New Roman"/>
          <w:b w:val="false"/>
          <w:i w:val="false"/>
          <w:color w:val="000000"/>
          <w:sz w:val="28"/>
        </w:rPr>
        <w:t>
      __________ радиациялық қатер аймағында 19___жылғы бастап 19___ жылғы дейiн тұрған кезең үшiн ________ теңге сомасында (айлық есептік көрсеткішпен (бұдан әрі – АЕК)_____)</w:t>
      </w:r>
    </w:p>
    <w:bookmarkEnd w:id="372"/>
    <w:bookmarkStart w:name="z459" w:id="373"/>
    <w:p>
      <w:pPr>
        <w:spacing w:after="0"/>
        <w:ind w:left="0"/>
        <w:jc w:val="both"/>
      </w:pPr>
      <w:r>
        <w:rPr>
          <w:rFonts w:ascii="Times New Roman"/>
          <w:b w:val="false"/>
          <w:i w:val="false"/>
          <w:color w:val="000000"/>
          <w:sz w:val="28"/>
        </w:rPr>
        <w:t>
      __________ радиациялық қатер аймағында 19 __ жылғы бастап 19___ жылғы дейiн тұрған кезең үшiн ________ теңге сомасында (АЕК-пен_____)</w:t>
      </w:r>
    </w:p>
    <w:bookmarkEnd w:id="373"/>
    <w:bookmarkStart w:name="z460" w:id="374"/>
    <w:p>
      <w:pPr>
        <w:spacing w:after="0"/>
        <w:ind w:left="0"/>
        <w:jc w:val="both"/>
      </w:pPr>
      <w:r>
        <w:rPr>
          <w:rFonts w:ascii="Times New Roman"/>
          <w:b w:val="false"/>
          <w:i w:val="false"/>
          <w:color w:val="000000"/>
          <w:sz w:val="28"/>
        </w:rPr>
        <w:t>
      __________ радиациялық қатер аймағында 19___ жылғы бастап 19__ жылғы дейiн тұрған кезең үшін _________ теңге сомасында (АЕК-пен_____)</w:t>
      </w:r>
    </w:p>
    <w:bookmarkEnd w:id="374"/>
    <w:bookmarkStart w:name="z461" w:id="375"/>
    <w:p>
      <w:pPr>
        <w:spacing w:after="0"/>
        <w:ind w:left="0"/>
        <w:jc w:val="both"/>
      </w:pPr>
      <w:r>
        <w:rPr>
          <w:rFonts w:ascii="Times New Roman"/>
          <w:b w:val="false"/>
          <w:i w:val="false"/>
          <w:color w:val="000000"/>
          <w:sz w:val="28"/>
        </w:rPr>
        <w:t>
      __________ радиациялық қатер аймағында 19___ жылғы бастап 19___ жылғы дейiн тұрған кезең үшiн ________ теңге сомасында (АЕК-пен_____)</w:t>
      </w:r>
    </w:p>
    <w:bookmarkEnd w:id="375"/>
    <w:bookmarkStart w:name="z462" w:id="376"/>
    <w:p>
      <w:pPr>
        <w:spacing w:after="0"/>
        <w:ind w:left="0"/>
        <w:jc w:val="both"/>
      </w:pPr>
      <w:r>
        <w:rPr>
          <w:rFonts w:ascii="Times New Roman"/>
          <w:b w:val="false"/>
          <w:i w:val="false"/>
          <w:color w:val="000000"/>
          <w:sz w:val="28"/>
        </w:rPr>
        <w:t>
      __________ радиациялық қатер аймағында 19___ жылғы бастап 19___ жылғы дейiн тұрған кезең үшiн __________ теңге сомасында (АЕК-пен_____) бiржолғы мемлекеттiк ақшалай өтемақы (бұдан әрі – өтемақы) тағайындалсын.</w:t>
      </w:r>
    </w:p>
    <w:bookmarkEnd w:id="376"/>
    <w:bookmarkStart w:name="z463" w:id="377"/>
    <w:p>
      <w:pPr>
        <w:spacing w:after="0"/>
        <w:ind w:left="0"/>
        <w:jc w:val="both"/>
      </w:pPr>
      <w:r>
        <w:rPr>
          <w:rFonts w:ascii="Times New Roman"/>
          <w:b w:val="false"/>
          <w:i w:val="false"/>
          <w:color w:val="000000"/>
          <w:sz w:val="28"/>
        </w:rPr>
        <w:t>
      Тағайындалған өтемақы сомасының жиыны: _____ теңге ______ тиын (АЕК-пен____)</w:t>
      </w:r>
    </w:p>
    <w:bookmarkEnd w:id="377"/>
    <w:bookmarkStart w:name="z464" w:id="378"/>
    <w:p>
      <w:pPr>
        <w:spacing w:after="0"/>
        <w:ind w:left="0"/>
        <w:jc w:val="both"/>
      </w:pPr>
      <w:r>
        <w:rPr>
          <w:rFonts w:ascii="Times New Roman"/>
          <w:b w:val="false"/>
          <w:i w:val="false"/>
          <w:color w:val="000000"/>
          <w:sz w:val="28"/>
        </w:rPr>
        <w:t>
      2. Төленген өтемақының сомасы (оның iшiнде теңгерiмнен тыс арнайы шотқа аударылғаны)</w:t>
      </w:r>
    </w:p>
    <w:bookmarkEnd w:id="378"/>
    <w:bookmarkStart w:name="z465" w:id="379"/>
    <w:p>
      <w:pPr>
        <w:spacing w:after="0"/>
        <w:ind w:left="0"/>
        <w:jc w:val="both"/>
      </w:pPr>
      <w:r>
        <w:rPr>
          <w:rFonts w:ascii="Times New Roman"/>
          <w:b w:val="false"/>
          <w:i w:val="false"/>
          <w:color w:val="000000"/>
          <w:sz w:val="28"/>
        </w:rPr>
        <w:t>
      жылы ___________ теңге (АЕК-пен________)</w:t>
      </w:r>
    </w:p>
    <w:bookmarkEnd w:id="379"/>
    <w:bookmarkStart w:name="z466" w:id="380"/>
    <w:p>
      <w:pPr>
        <w:spacing w:after="0"/>
        <w:ind w:left="0"/>
        <w:jc w:val="both"/>
      </w:pPr>
      <w:r>
        <w:rPr>
          <w:rFonts w:ascii="Times New Roman"/>
          <w:b w:val="false"/>
          <w:i w:val="false"/>
          <w:color w:val="000000"/>
          <w:sz w:val="28"/>
        </w:rPr>
        <w:t>
      жылы ___________ теңге (АЕК-пен _______)</w:t>
      </w:r>
    </w:p>
    <w:bookmarkEnd w:id="380"/>
    <w:bookmarkStart w:name="z467" w:id="381"/>
    <w:p>
      <w:pPr>
        <w:spacing w:after="0"/>
        <w:ind w:left="0"/>
        <w:jc w:val="both"/>
      </w:pPr>
      <w:r>
        <w:rPr>
          <w:rFonts w:ascii="Times New Roman"/>
          <w:b w:val="false"/>
          <w:i w:val="false"/>
          <w:color w:val="000000"/>
          <w:sz w:val="28"/>
        </w:rPr>
        <w:t>
      3. Төленетiн өтемақының қалған сомасы (төленген (теңгерiмнен тыс арнайы шотқа нақты аударылған) өтемақыны шегергенде) жылы _____ _____ теңге (АЕК-пен___)</w:t>
      </w:r>
    </w:p>
    <w:bookmarkEnd w:id="381"/>
    <w:bookmarkStart w:name="z468" w:id="382"/>
    <w:p>
      <w:pPr>
        <w:spacing w:after="0"/>
        <w:ind w:left="0"/>
        <w:jc w:val="both"/>
      </w:pPr>
      <w:r>
        <w:rPr>
          <w:rFonts w:ascii="Times New Roman"/>
          <w:b w:val="false"/>
          <w:i w:val="false"/>
          <w:color w:val="000000"/>
          <w:sz w:val="28"/>
        </w:rPr>
        <w:t>
      (сомасы жазумен, теңге)</w:t>
      </w:r>
    </w:p>
    <w:bookmarkEnd w:id="382"/>
    <w:bookmarkStart w:name="z469" w:id="383"/>
    <w:p>
      <w:pPr>
        <w:spacing w:after="0"/>
        <w:ind w:left="0"/>
        <w:jc w:val="both"/>
      </w:pPr>
      <w:r>
        <w:rPr>
          <w:rFonts w:ascii="Times New Roman"/>
          <w:b w:val="false"/>
          <w:i w:val="false"/>
          <w:color w:val="000000"/>
          <w:sz w:val="28"/>
        </w:rPr>
        <w:t>
      4. Өтемақы тағайындаудан бас тартылсын</w:t>
      </w:r>
    </w:p>
    <w:bookmarkEnd w:id="383"/>
    <w:bookmarkStart w:name="z470" w:id="384"/>
    <w:p>
      <w:pPr>
        <w:spacing w:after="0"/>
        <w:ind w:left="0"/>
        <w:jc w:val="both"/>
      </w:pPr>
      <w:r>
        <w:rPr>
          <w:rFonts w:ascii="Times New Roman"/>
          <w:b w:val="false"/>
          <w:i w:val="false"/>
          <w:color w:val="000000"/>
          <w:sz w:val="28"/>
        </w:rPr>
        <w:t>
      __________________________________________________</w:t>
      </w:r>
    </w:p>
    <w:bookmarkEnd w:id="384"/>
    <w:bookmarkStart w:name="z471" w:id="385"/>
    <w:p>
      <w:pPr>
        <w:spacing w:after="0"/>
        <w:ind w:left="0"/>
        <w:jc w:val="both"/>
      </w:pPr>
      <w:r>
        <w:rPr>
          <w:rFonts w:ascii="Times New Roman"/>
          <w:b w:val="false"/>
          <w:i w:val="false"/>
          <w:color w:val="000000"/>
          <w:sz w:val="28"/>
        </w:rPr>
        <w:t>
      __________________________________________________</w:t>
      </w:r>
    </w:p>
    <w:bookmarkEnd w:id="385"/>
    <w:bookmarkStart w:name="z472" w:id="386"/>
    <w:p>
      <w:pPr>
        <w:spacing w:after="0"/>
        <w:ind w:left="0"/>
        <w:jc w:val="both"/>
      </w:pPr>
      <w:r>
        <w:rPr>
          <w:rFonts w:ascii="Times New Roman"/>
          <w:b w:val="false"/>
          <w:i w:val="false"/>
          <w:color w:val="000000"/>
          <w:sz w:val="28"/>
        </w:rPr>
        <w:t>
      (бac тарту негiздемесi)</w:t>
      </w:r>
    </w:p>
    <w:bookmarkEnd w:id="386"/>
    <w:bookmarkStart w:name="z473" w:id="387"/>
    <w:p>
      <w:pPr>
        <w:spacing w:after="0"/>
        <w:ind w:left="0"/>
        <w:jc w:val="both"/>
      </w:pPr>
      <w:r>
        <w:rPr>
          <w:rFonts w:ascii="Times New Roman"/>
          <w:b w:val="false"/>
          <w:i w:val="false"/>
          <w:color w:val="000000"/>
          <w:sz w:val="28"/>
        </w:rPr>
        <w:t>
      Тексерiлдi және бекiтiлдi:</w:t>
      </w:r>
    </w:p>
    <w:bookmarkEnd w:id="387"/>
    <w:bookmarkStart w:name="z474" w:id="388"/>
    <w:p>
      <w:pPr>
        <w:spacing w:after="0"/>
        <w:ind w:left="0"/>
        <w:jc w:val="both"/>
      </w:pPr>
      <w:r>
        <w:rPr>
          <w:rFonts w:ascii="Times New Roman"/>
          <w:b w:val="false"/>
          <w:i w:val="false"/>
          <w:color w:val="000000"/>
          <w:sz w:val="28"/>
        </w:rPr>
        <w:t>
      Mөрдің орны</w:t>
      </w:r>
    </w:p>
    <w:bookmarkEnd w:id="388"/>
    <w:bookmarkStart w:name="z475" w:id="389"/>
    <w:p>
      <w:pPr>
        <w:spacing w:after="0"/>
        <w:ind w:left="0"/>
        <w:jc w:val="both"/>
      </w:pPr>
      <w:r>
        <w:rPr>
          <w:rFonts w:ascii="Times New Roman"/>
          <w:b w:val="false"/>
          <w:i w:val="false"/>
          <w:color w:val="000000"/>
          <w:sz w:val="28"/>
        </w:rPr>
        <w:t>
      Департамент басшысы __________ ________________________</w:t>
      </w:r>
    </w:p>
    <w:bookmarkEnd w:id="389"/>
    <w:bookmarkStart w:name="z476" w:id="390"/>
    <w:p>
      <w:pPr>
        <w:spacing w:after="0"/>
        <w:ind w:left="0"/>
        <w:jc w:val="both"/>
      </w:pPr>
      <w:r>
        <w:rPr>
          <w:rFonts w:ascii="Times New Roman"/>
          <w:b w:val="false"/>
          <w:i w:val="false"/>
          <w:color w:val="000000"/>
          <w:sz w:val="28"/>
        </w:rPr>
        <w:t>
      (қолы) (тегі)</w:t>
      </w:r>
    </w:p>
    <w:bookmarkEnd w:id="390"/>
    <w:bookmarkStart w:name="z477" w:id="391"/>
    <w:p>
      <w:pPr>
        <w:spacing w:after="0"/>
        <w:ind w:left="0"/>
        <w:jc w:val="both"/>
      </w:pPr>
      <w:r>
        <w:rPr>
          <w:rFonts w:ascii="Times New Roman"/>
          <w:b w:val="false"/>
          <w:i w:val="false"/>
          <w:color w:val="000000"/>
          <w:sz w:val="28"/>
        </w:rPr>
        <w:t>
      Зейнетақы және жәрдемақы тағайындау жөніндегі бөлімнің басшысы</w:t>
      </w:r>
    </w:p>
    <w:bookmarkEnd w:id="391"/>
    <w:bookmarkStart w:name="z478" w:id="392"/>
    <w:p>
      <w:pPr>
        <w:spacing w:after="0"/>
        <w:ind w:left="0"/>
        <w:jc w:val="both"/>
      </w:pPr>
      <w:r>
        <w:rPr>
          <w:rFonts w:ascii="Times New Roman"/>
          <w:b w:val="false"/>
          <w:i w:val="false"/>
          <w:color w:val="000000"/>
          <w:sz w:val="28"/>
        </w:rPr>
        <w:t>
      ______________ __________________________</w:t>
      </w:r>
    </w:p>
    <w:bookmarkEnd w:id="392"/>
    <w:bookmarkStart w:name="z479" w:id="393"/>
    <w:p>
      <w:pPr>
        <w:spacing w:after="0"/>
        <w:ind w:left="0"/>
        <w:jc w:val="both"/>
      </w:pPr>
      <w:r>
        <w:rPr>
          <w:rFonts w:ascii="Times New Roman"/>
          <w:b w:val="false"/>
          <w:i w:val="false"/>
          <w:color w:val="000000"/>
          <w:sz w:val="28"/>
        </w:rPr>
        <w:t>
      (қолы) (тегі)</w:t>
      </w:r>
    </w:p>
    <w:bookmarkEnd w:id="393"/>
    <w:bookmarkStart w:name="z480" w:id="394"/>
    <w:p>
      <w:pPr>
        <w:spacing w:after="0"/>
        <w:ind w:left="0"/>
        <w:jc w:val="both"/>
      </w:pPr>
      <w:r>
        <w:rPr>
          <w:rFonts w:ascii="Times New Roman"/>
          <w:b w:val="false"/>
          <w:i w:val="false"/>
          <w:color w:val="000000"/>
          <w:sz w:val="28"/>
        </w:rPr>
        <w:t>
      Тағайындау жөнiндегi маман ______________ ________________</w:t>
      </w:r>
    </w:p>
    <w:bookmarkEnd w:id="394"/>
    <w:bookmarkStart w:name="z481" w:id="395"/>
    <w:p>
      <w:pPr>
        <w:spacing w:after="0"/>
        <w:ind w:left="0"/>
        <w:jc w:val="both"/>
      </w:pPr>
      <w:r>
        <w:rPr>
          <w:rFonts w:ascii="Times New Roman"/>
          <w:b w:val="false"/>
          <w:i w:val="false"/>
          <w:color w:val="000000"/>
          <w:sz w:val="28"/>
        </w:rPr>
        <w:t>
      (қолы) (тегі)</w:t>
      </w:r>
    </w:p>
    <w:bookmarkEnd w:id="395"/>
    <w:bookmarkStart w:name="z482" w:id="396"/>
    <w:p>
      <w:pPr>
        <w:spacing w:after="0"/>
        <w:ind w:left="0"/>
        <w:jc w:val="both"/>
      </w:pPr>
      <w:r>
        <w:rPr>
          <w:rFonts w:ascii="Times New Roman"/>
          <w:b w:val="false"/>
          <w:i w:val="false"/>
          <w:color w:val="000000"/>
          <w:sz w:val="28"/>
        </w:rPr>
        <w:t>
      Шешiм жобасын дайындаған:</w:t>
      </w:r>
    </w:p>
    <w:bookmarkEnd w:id="396"/>
    <w:bookmarkStart w:name="z483" w:id="397"/>
    <w:p>
      <w:pPr>
        <w:spacing w:after="0"/>
        <w:ind w:left="0"/>
        <w:jc w:val="both"/>
      </w:pPr>
      <w:r>
        <w:rPr>
          <w:rFonts w:ascii="Times New Roman"/>
          <w:b w:val="false"/>
          <w:i w:val="false"/>
          <w:color w:val="000000"/>
          <w:sz w:val="28"/>
        </w:rPr>
        <w:t>
      Мөрдің орны</w:t>
      </w:r>
    </w:p>
    <w:bookmarkEnd w:id="397"/>
    <w:bookmarkStart w:name="z484" w:id="398"/>
    <w:p>
      <w:pPr>
        <w:spacing w:after="0"/>
        <w:ind w:left="0"/>
        <w:jc w:val="both"/>
      </w:pPr>
      <w:r>
        <w:rPr>
          <w:rFonts w:ascii="Times New Roman"/>
          <w:b w:val="false"/>
          <w:i w:val="false"/>
          <w:color w:val="000000"/>
          <w:sz w:val="28"/>
        </w:rPr>
        <w:t>
      Мемлекеттік корпорация бөлімшесінің басшысы</w:t>
      </w:r>
    </w:p>
    <w:bookmarkEnd w:id="398"/>
    <w:bookmarkStart w:name="z485" w:id="399"/>
    <w:p>
      <w:pPr>
        <w:spacing w:after="0"/>
        <w:ind w:left="0"/>
        <w:jc w:val="both"/>
      </w:pPr>
      <w:r>
        <w:rPr>
          <w:rFonts w:ascii="Times New Roman"/>
          <w:b w:val="false"/>
          <w:i w:val="false"/>
          <w:color w:val="000000"/>
          <w:sz w:val="28"/>
        </w:rPr>
        <w:t>
      ___________________ ___________________________</w:t>
      </w:r>
    </w:p>
    <w:bookmarkEnd w:id="399"/>
    <w:bookmarkStart w:name="z486" w:id="400"/>
    <w:p>
      <w:pPr>
        <w:spacing w:after="0"/>
        <w:ind w:left="0"/>
        <w:jc w:val="both"/>
      </w:pPr>
      <w:r>
        <w:rPr>
          <w:rFonts w:ascii="Times New Roman"/>
          <w:b w:val="false"/>
          <w:i w:val="false"/>
          <w:color w:val="000000"/>
          <w:sz w:val="28"/>
        </w:rPr>
        <w:t>
      (қолы) (тегі)</w:t>
      </w:r>
    </w:p>
    <w:bookmarkEnd w:id="400"/>
    <w:bookmarkStart w:name="z487" w:id="401"/>
    <w:p>
      <w:pPr>
        <w:spacing w:after="0"/>
        <w:ind w:left="0"/>
        <w:jc w:val="both"/>
      </w:pPr>
      <w:r>
        <w:rPr>
          <w:rFonts w:ascii="Times New Roman"/>
          <w:b w:val="false"/>
          <w:i w:val="false"/>
          <w:color w:val="000000"/>
          <w:sz w:val="28"/>
        </w:rPr>
        <w:t>
      Мемлекеттік корпорация бөлімшесінің маманы</w:t>
      </w:r>
    </w:p>
    <w:bookmarkEnd w:id="401"/>
    <w:bookmarkStart w:name="z488" w:id="402"/>
    <w:p>
      <w:pPr>
        <w:spacing w:after="0"/>
        <w:ind w:left="0"/>
        <w:jc w:val="both"/>
      </w:pPr>
      <w:r>
        <w:rPr>
          <w:rFonts w:ascii="Times New Roman"/>
          <w:b w:val="false"/>
          <w:i w:val="false"/>
          <w:color w:val="000000"/>
          <w:sz w:val="28"/>
        </w:rPr>
        <w:t>
      ____________________ __________________________</w:t>
      </w:r>
    </w:p>
    <w:bookmarkEnd w:id="402"/>
    <w:bookmarkStart w:name="z489" w:id="403"/>
    <w:p>
      <w:pPr>
        <w:spacing w:after="0"/>
        <w:ind w:left="0"/>
        <w:jc w:val="both"/>
      </w:pPr>
      <w:r>
        <w:rPr>
          <w:rFonts w:ascii="Times New Roman"/>
          <w:b w:val="false"/>
          <w:i w:val="false"/>
          <w:color w:val="000000"/>
          <w:sz w:val="28"/>
        </w:rPr>
        <w:t>
      (қолы) (тегі)</w:t>
      </w:r>
    </w:p>
    <w:bookmarkEnd w:id="4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2025 жылғы 30 қыркүйектегі № 299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3-қосымша</w:t>
            </w:r>
            <w:r>
              <w:br/>
            </w:r>
            <w:r>
              <w:rPr>
                <w:rFonts w:ascii="Times New Roman"/>
                <w:b w:val="false"/>
                <w:i w:val="false"/>
                <w:color w:val="000000"/>
                <w:sz w:val="20"/>
              </w:rPr>
              <w:t>"Банкроттық салдарынан</w:t>
            </w:r>
            <w:r>
              <w:br/>
            </w:r>
            <w:r>
              <w:rPr>
                <w:rFonts w:ascii="Times New Roman"/>
                <w:b w:val="false"/>
                <w:i w:val="false"/>
                <w:color w:val="000000"/>
                <w:sz w:val="20"/>
              </w:rPr>
              <w:t xml:space="preserve">таратылған заңды тұлғалар </w:t>
            </w:r>
            <w:r>
              <w:br/>
            </w:r>
            <w:r>
              <w:rPr>
                <w:rFonts w:ascii="Times New Roman"/>
                <w:b w:val="false"/>
                <w:i w:val="false"/>
                <w:color w:val="000000"/>
                <w:sz w:val="20"/>
              </w:rPr>
              <w:t>қызметкерлердің өмірі</w:t>
            </w:r>
            <w:r>
              <w:br/>
            </w:r>
            <w:r>
              <w:rPr>
                <w:rFonts w:ascii="Times New Roman"/>
                <w:b w:val="false"/>
                <w:i w:val="false"/>
                <w:color w:val="000000"/>
                <w:sz w:val="20"/>
              </w:rPr>
              <w:t xml:space="preserve">мен денсаулығына келтірген </w:t>
            </w:r>
            <w:r>
              <w:br/>
            </w:r>
            <w:r>
              <w:rPr>
                <w:rFonts w:ascii="Times New Roman"/>
                <w:b w:val="false"/>
                <w:i w:val="false"/>
                <w:color w:val="000000"/>
                <w:sz w:val="20"/>
              </w:rPr>
              <w:t xml:space="preserve">иянды өтеу жөніндегі </w:t>
            </w:r>
            <w:r>
              <w:br/>
            </w:r>
            <w:r>
              <w:rPr>
                <w:rFonts w:ascii="Times New Roman"/>
                <w:b w:val="false"/>
                <w:i w:val="false"/>
                <w:color w:val="000000"/>
                <w:sz w:val="20"/>
              </w:rPr>
              <w:t xml:space="preserve">төлемдерді капиталдандыру </w:t>
            </w:r>
            <w:r>
              <w:br/>
            </w:r>
            <w:r>
              <w:rPr>
                <w:rFonts w:ascii="Times New Roman"/>
                <w:b w:val="false"/>
                <w:i w:val="false"/>
                <w:color w:val="000000"/>
                <w:sz w:val="20"/>
              </w:rPr>
              <w:t xml:space="preserve">кезеңі аяқталғаннан кейін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азаматтарына ай сайынғы </w:t>
            </w:r>
            <w:r>
              <w:br/>
            </w:r>
            <w:r>
              <w:rPr>
                <w:rFonts w:ascii="Times New Roman"/>
                <w:b w:val="false"/>
                <w:i w:val="false"/>
                <w:color w:val="000000"/>
                <w:sz w:val="20"/>
              </w:rPr>
              <w:t xml:space="preserve">төлемдер түрінде әлеуметтік </w:t>
            </w:r>
            <w:r>
              <w:br/>
            </w:r>
            <w:r>
              <w:rPr>
                <w:rFonts w:ascii="Times New Roman"/>
                <w:b w:val="false"/>
                <w:i w:val="false"/>
                <w:color w:val="000000"/>
                <w:sz w:val="20"/>
              </w:rPr>
              <w:t>көмекті тағайындау"</w:t>
            </w:r>
            <w:r>
              <w:br/>
            </w:r>
            <w:r>
              <w:rPr>
                <w:rFonts w:ascii="Times New Roman"/>
                <w:b w:val="false"/>
                <w:i w:val="false"/>
                <w:color w:val="000000"/>
                <w:sz w:val="20"/>
              </w:rPr>
              <w:t xml:space="preserve">мемлекеттік қызметін </w:t>
            </w:r>
            <w:r>
              <w:br/>
            </w:r>
            <w:r>
              <w:rPr>
                <w:rFonts w:ascii="Times New Roman"/>
                <w:b w:val="false"/>
                <w:i w:val="false"/>
                <w:color w:val="000000"/>
                <w:sz w:val="20"/>
              </w:rPr>
              <w:t xml:space="preserve">көрсету қағидаларына </w:t>
            </w:r>
            <w:r>
              <w:br/>
            </w:r>
            <w:r>
              <w:rPr>
                <w:rFonts w:ascii="Times New Roman"/>
                <w:b w:val="false"/>
                <w:i w:val="false"/>
                <w:color w:val="000000"/>
                <w:sz w:val="20"/>
              </w:rPr>
              <w:t>1-қосымша</w:t>
            </w:r>
          </w:p>
        </w:tc>
      </w:tr>
    </w:tbl>
    <w:bookmarkStart w:name="z492" w:id="404"/>
    <w:p>
      <w:pPr>
        <w:spacing w:after="0"/>
        <w:ind w:left="0"/>
        <w:jc w:val="both"/>
      </w:pPr>
      <w:r>
        <w:rPr>
          <w:rFonts w:ascii="Times New Roman"/>
          <w:b w:val="false"/>
          <w:i w:val="false"/>
          <w:color w:val="000000"/>
          <w:sz w:val="28"/>
        </w:rPr>
        <w:t>
      Нысан</w:t>
      </w:r>
    </w:p>
    <w:bookmarkEnd w:id="404"/>
    <w:bookmarkStart w:name="z493" w:id="405"/>
    <w:p>
      <w:pPr>
        <w:spacing w:after="0"/>
        <w:ind w:left="0"/>
        <w:jc w:val="both"/>
      </w:pPr>
      <w:r>
        <w:rPr>
          <w:rFonts w:ascii="Times New Roman"/>
          <w:b w:val="false"/>
          <w:i w:val="false"/>
          <w:color w:val="000000"/>
          <w:sz w:val="28"/>
        </w:rPr>
        <w:t>
      Өңірдің коды</w:t>
      </w:r>
    </w:p>
    <w:bookmarkEnd w:id="405"/>
    <w:bookmarkStart w:name="z494" w:id="406"/>
    <w:p>
      <w:pPr>
        <w:spacing w:after="0"/>
        <w:ind w:left="0"/>
        <w:jc w:val="both"/>
      </w:pPr>
      <w:r>
        <w:rPr>
          <w:rFonts w:ascii="Times New Roman"/>
          <w:b w:val="false"/>
          <w:i w:val="false"/>
          <w:color w:val="000000"/>
          <w:sz w:val="28"/>
        </w:rPr>
        <w:t>
      __________________________</w:t>
      </w:r>
    </w:p>
    <w:bookmarkEnd w:id="406"/>
    <w:bookmarkStart w:name="z495" w:id="407"/>
    <w:p>
      <w:pPr>
        <w:spacing w:after="0"/>
        <w:ind w:left="0"/>
        <w:jc w:val="both"/>
      </w:pPr>
      <w:r>
        <w:rPr>
          <w:rFonts w:ascii="Times New Roman"/>
          <w:b w:val="false"/>
          <w:i w:val="false"/>
          <w:color w:val="000000"/>
          <w:sz w:val="28"/>
        </w:rPr>
        <w:t xml:space="preserve">
      Қазақстан Республикасы </w:t>
      </w:r>
    </w:p>
    <w:bookmarkEnd w:id="407"/>
    <w:bookmarkStart w:name="z496" w:id="408"/>
    <w:p>
      <w:pPr>
        <w:spacing w:after="0"/>
        <w:ind w:left="0"/>
        <w:jc w:val="both"/>
      </w:pPr>
      <w:r>
        <w:rPr>
          <w:rFonts w:ascii="Times New Roman"/>
          <w:b w:val="false"/>
          <w:i w:val="false"/>
          <w:color w:val="000000"/>
          <w:sz w:val="28"/>
        </w:rPr>
        <w:t>
      Халықты әлеуметтік қорғау саласындағы реттеу және бақылау комитетінің</w:t>
      </w:r>
    </w:p>
    <w:bookmarkEnd w:id="408"/>
    <w:bookmarkStart w:name="z497" w:id="409"/>
    <w:p>
      <w:pPr>
        <w:spacing w:after="0"/>
        <w:ind w:left="0"/>
        <w:jc w:val="both"/>
      </w:pPr>
      <w:r>
        <w:rPr>
          <w:rFonts w:ascii="Times New Roman"/>
          <w:b w:val="false"/>
          <w:i w:val="false"/>
          <w:color w:val="000000"/>
          <w:sz w:val="28"/>
        </w:rPr>
        <w:t xml:space="preserve">
      ________________ облысы </w:t>
      </w:r>
    </w:p>
    <w:bookmarkEnd w:id="409"/>
    <w:bookmarkStart w:name="z498" w:id="410"/>
    <w:p>
      <w:pPr>
        <w:spacing w:after="0"/>
        <w:ind w:left="0"/>
        <w:jc w:val="both"/>
      </w:pPr>
      <w:r>
        <w:rPr>
          <w:rFonts w:ascii="Times New Roman"/>
          <w:b w:val="false"/>
          <w:i w:val="false"/>
          <w:color w:val="000000"/>
          <w:sz w:val="28"/>
        </w:rPr>
        <w:t>
      (қаласы) бойынша департаменті</w:t>
      </w:r>
    </w:p>
    <w:bookmarkEnd w:id="410"/>
    <w:bookmarkStart w:name="z499" w:id="411"/>
    <w:p>
      <w:pPr>
        <w:spacing w:after="0"/>
        <w:ind w:left="0"/>
        <w:jc w:val="both"/>
      </w:pPr>
      <w:r>
        <w:rPr>
          <w:rFonts w:ascii="Times New Roman"/>
          <w:b w:val="false"/>
          <w:i w:val="false"/>
          <w:color w:val="000000"/>
          <w:sz w:val="28"/>
        </w:rPr>
        <w:t>
      Ай сайынғы төлемдер түріндегі әлеуметтік көмекті тағайындауға өтініш</w:t>
      </w:r>
    </w:p>
    <w:bookmarkEnd w:id="411"/>
    <w:bookmarkStart w:name="z500" w:id="412"/>
    <w:p>
      <w:pPr>
        <w:spacing w:after="0"/>
        <w:ind w:left="0"/>
        <w:jc w:val="both"/>
      </w:pPr>
      <w:r>
        <w:rPr>
          <w:rFonts w:ascii="Times New Roman"/>
          <w:b w:val="false"/>
          <w:i w:val="false"/>
          <w:color w:val="000000"/>
          <w:sz w:val="28"/>
        </w:rPr>
        <w:t>
      Азамат ________________________________________  (өтініш берушінің тегі, аты, әкесінің аты (бар болса))</w:t>
      </w:r>
    </w:p>
    <w:bookmarkEnd w:id="412"/>
    <w:bookmarkStart w:name="z501" w:id="413"/>
    <w:p>
      <w:pPr>
        <w:spacing w:after="0"/>
        <w:ind w:left="0"/>
        <w:jc w:val="both"/>
      </w:pPr>
      <w:r>
        <w:rPr>
          <w:rFonts w:ascii="Times New Roman"/>
          <w:b w:val="false"/>
          <w:i w:val="false"/>
          <w:color w:val="000000"/>
          <w:sz w:val="28"/>
        </w:rPr>
        <w:t>
      Туған күні: "___" ________ ______ жылғы</w:t>
      </w:r>
    </w:p>
    <w:bookmarkEnd w:id="413"/>
    <w:bookmarkStart w:name="z502" w:id="414"/>
    <w:p>
      <w:pPr>
        <w:spacing w:after="0"/>
        <w:ind w:left="0"/>
        <w:jc w:val="both"/>
      </w:pPr>
      <w:r>
        <w:rPr>
          <w:rFonts w:ascii="Times New Roman"/>
          <w:b w:val="false"/>
          <w:i w:val="false"/>
          <w:color w:val="000000"/>
          <w:sz w:val="28"/>
        </w:rPr>
        <w:t>
      Жеке сәйкестендіру нөмірі: _______________________</w:t>
      </w:r>
    </w:p>
    <w:bookmarkEnd w:id="414"/>
    <w:bookmarkStart w:name="z503" w:id="415"/>
    <w:p>
      <w:pPr>
        <w:spacing w:after="0"/>
        <w:ind w:left="0"/>
        <w:jc w:val="both"/>
      </w:pPr>
      <w:r>
        <w:rPr>
          <w:rFonts w:ascii="Times New Roman"/>
          <w:b w:val="false"/>
          <w:i w:val="false"/>
          <w:color w:val="000000"/>
          <w:sz w:val="28"/>
        </w:rPr>
        <w:t>
      Жеке басын куәландыратын құжаттың түрі: _________________________</w:t>
      </w:r>
    </w:p>
    <w:bookmarkEnd w:id="415"/>
    <w:bookmarkStart w:name="z504" w:id="416"/>
    <w:p>
      <w:pPr>
        <w:spacing w:after="0"/>
        <w:ind w:left="0"/>
        <w:jc w:val="both"/>
      </w:pPr>
      <w:r>
        <w:rPr>
          <w:rFonts w:ascii="Times New Roman"/>
          <w:b w:val="false"/>
          <w:i w:val="false"/>
          <w:color w:val="000000"/>
          <w:sz w:val="28"/>
        </w:rPr>
        <w:t>
      Құжаттың сериясы:_______ құжаттың нөмірі:______ кім берген:________</w:t>
      </w:r>
    </w:p>
    <w:bookmarkEnd w:id="416"/>
    <w:bookmarkStart w:name="z505" w:id="417"/>
    <w:p>
      <w:pPr>
        <w:spacing w:after="0"/>
        <w:ind w:left="0"/>
        <w:jc w:val="both"/>
      </w:pPr>
      <w:r>
        <w:rPr>
          <w:rFonts w:ascii="Times New Roman"/>
          <w:b w:val="false"/>
          <w:i w:val="false"/>
          <w:color w:val="000000"/>
          <w:sz w:val="28"/>
        </w:rPr>
        <w:t>
      Берілген күні: "___" _____________ ______ жыл</w:t>
      </w:r>
    </w:p>
    <w:bookmarkEnd w:id="417"/>
    <w:bookmarkStart w:name="z506" w:id="418"/>
    <w:p>
      <w:pPr>
        <w:spacing w:after="0"/>
        <w:ind w:left="0"/>
        <w:jc w:val="both"/>
      </w:pPr>
      <w:r>
        <w:rPr>
          <w:rFonts w:ascii="Times New Roman"/>
          <w:b w:val="false"/>
          <w:i w:val="false"/>
          <w:color w:val="000000"/>
          <w:sz w:val="28"/>
        </w:rPr>
        <w:t>
       Тұрақты мекенжайы:_____________</w:t>
      </w:r>
    </w:p>
    <w:bookmarkEnd w:id="418"/>
    <w:bookmarkStart w:name="z507" w:id="419"/>
    <w:p>
      <w:pPr>
        <w:spacing w:after="0"/>
        <w:ind w:left="0"/>
        <w:jc w:val="both"/>
      </w:pPr>
      <w:r>
        <w:rPr>
          <w:rFonts w:ascii="Times New Roman"/>
          <w:b w:val="false"/>
          <w:i w:val="false"/>
          <w:color w:val="000000"/>
          <w:sz w:val="28"/>
        </w:rPr>
        <w:t>
      Облысы ____________________________________</w:t>
      </w:r>
    </w:p>
    <w:bookmarkEnd w:id="419"/>
    <w:bookmarkStart w:name="z508" w:id="420"/>
    <w:p>
      <w:pPr>
        <w:spacing w:after="0"/>
        <w:ind w:left="0"/>
        <w:jc w:val="both"/>
      </w:pPr>
      <w:r>
        <w:rPr>
          <w:rFonts w:ascii="Times New Roman"/>
          <w:b w:val="false"/>
          <w:i w:val="false"/>
          <w:color w:val="000000"/>
          <w:sz w:val="28"/>
        </w:rPr>
        <w:t>
       Қала (аудан)_________________ ауыл: ____________</w:t>
      </w:r>
    </w:p>
    <w:bookmarkEnd w:id="420"/>
    <w:bookmarkStart w:name="z509" w:id="421"/>
    <w:p>
      <w:pPr>
        <w:spacing w:after="0"/>
        <w:ind w:left="0"/>
        <w:jc w:val="both"/>
      </w:pPr>
      <w:r>
        <w:rPr>
          <w:rFonts w:ascii="Times New Roman"/>
          <w:b w:val="false"/>
          <w:i w:val="false"/>
          <w:color w:val="000000"/>
          <w:sz w:val="28"/>
        </w:rPr>
        <w:t>
      көше (шағын аудан) _________________ үй ______ пәтер ______</w:t>
      </w:r>
    </w:p>
    <w:bookmarkEnd w:id="421"/>
    <w:bookmarkStart w:name="z510" w:id="422"/>
    <w:p>
      <w:pPr>
        <w:spacing w:after="0"/>
        <w:ind w:left="0"/>
        <w:jc w:val="both"/>
      </w:pPr>
      <w:r>
        <w:rPr>
          <w:rFonts w:ascii="Times New Roman"/>
          <w:b w:val="false"/>
          <w:i w:val="false"/>
          <w:color w:val="000000"/>
          <w:sz w:val="28"/>
        </w:rPr>
        <w:t>
       Банк деректемелері:</w:t>
      </w:r>
    </w:p>
    <w:bookmarkEnd w:id="422"/>
    <w:bookmarkStart w:name="z511" w:id="423"/>
    <w:p>
      <w:pPr>
        <w:spacing w:after="0"/>
        <w:ind w:left="0"/>
        <w:jc w:val="both"/>
      </w:pPr>
      <w:r>
        <w:rPr>
          <w:rFonts w:ascii="Times New Roman"/>
          <w:b w:val="false"/>
          <w:i w:val="false"/>
          <w:color w:val="000000"/>
          <w:sz w:val="28"/>
        </w:rPr>
        <w:t>
       Банктің атауы___________________________</w:t>
      </w:r>
    </w:p>
    <w:bookmarkEnd w:id="423"/>
    <w:bookmarkStart w:name="z512" w:id="424"/>
    <w:p>
      <w:pPr>
        <w:spacing w:after="0"/>
        <w:ind w:left="0"/>
        <w:jc w:val="both"/>
      </w:pPr>
      <w:r>
        <w:rPr>
          <w:rFonts w:ascii="Times New Roman"/>
          <w:b w:val="false"/>
          <w:i w:val="false"/>
          <w:color w:val="000000"/>
          <w:sz w:val="28"/>
        </w:rPr>
        <w:t>
      Банктік шот: ____________________________</w:t>
      </w:r>
    </w:p>
    <w:bookmarkEnd w:id="424"/>
    <w:bookmarkStart w:name="z513" w:id="425"/>
    <w:p>
      <w:pPr>
        <w:spacing w:after="0"/>
        <w:ind w:left="0"/>
        <w:jc w:val="both"/>
      </w:pPr>
      <w:r>
        <w:rPr>
          <w:rFonts w:ascii="Times New Roman"/>
          <w:b w:val="false"/>
          <w:i w:val="false"/>
          <w:color w:val="000000"/>
          <w:sz w:val="28"/>
        </w:rPr>
        <w:t>
       Шот түрі: ағымдағы ______________ карточкалық шот ______________(қажеттісінің астын сызу)</w:t>
      </w:r>
    </w:p>
    <w:bookmarkEnd w:id="425"/>
    <w:bookmarkStart w:name="z514" w:id="426"/>
    <w:p>
      <w:pPr>
        <w:spacing w:after="0"/>
        <w:ind w:left="0"/>
        <w:jc w:val="both"/>
      </w:pPr>
      <w:r>
        <w:rPr>
          <w:rFonts w:ascii="Times New Roman"/>
          <w:b w:val="false"/>
          <w:i w:val="false"/>
          <w:color w:val="000000"/>
          <w:sz w:val="28"/>
        </w:rPr>
        <w:t>
      Маған бұрын зиянды өтеу үшін біржолғы сома капиталдандырылған және төленген кезеңнің аяқталуына байланысты ай сайынғы төлемдер түріндегі әлеуметтік көмекті тағайындауды (қайта бастауды) сұраймын.</w:t>
      </w:r>
    </w:p>
    <w:bookmarkEnd w:id="426"/>
    <w:bookmarkStart w:name="z515" w:id="427"/>
    <w:p>
      <w:pPr>
        <w:spacing w:after="0"/>
        <w:ind w:left="0"/>
        <w:jc w:val="both"/>
      </w:pPr>
      <w:r>
        <w:rPr>
          <w:rFonts w:ascii="Times New Roman"/>
          <w:b w:val="false"/>
          <w:i w:val="false"/>
          <w:color w:val="000000"/>
          <w:sz w:val="28"/>
        </w:rPr>
        <w:t>
      Ай сайынғы төлемдер түрінде төленетін әлеуметтік көмек мөлшерінің барлық өзгерістері, сондай-ақ тұрғылықты жерімнің (оның ішінде Қазақстан Республикасынан тыс жерлерге кету), анкеталық деректерімнің, банктік реквизиттерімнің өзгеруі туралы күнтізбелік 10 күн ішінде "Азаматтарға арналған үкімет" мемлекеттік корпорациясына хабарлауға міндеттенемін.</w:t>
      </w:r>
    </w:p>
    <w:bookmarkEnd w:id="427"/>
    <w:bookmarkStart w:name="z516" w:id="428"/>
    <w:p>
      <w:pPr>
        <w:spacing w:after="0"/>
        <w:ind w:left="0"/>
        <w:jc w:val="both"/>
      </w:pPr>
      <w:r>
        <w:rPr>
          <w:rFonts w:ascii="Times New Roman"/>
          <w:b w:val="false"/>
          <w:i w:val="false"/>
          <w:color w:val="000000"/>
          <w:sz w:val="28"/>
        </w:rPr>
        <w:t>
      "Азаматтарға арналған үкімет" мемлекеттік корпорациясының бөлімшесіне ұсынылған құжаттардың түпнұсқалығы үшін құқықтық жауапкершілікте боламын.</w:t>
      </w:r>
    </w:p>
    <w:bookmarkEnd w:id="428"/>
    <w:bookmarkStart w:name="z517" w:id="429"/>
    <w:p>
      <w:pPr>
        <w:spacing w:after="0"/>
        <w:ind w:left="0"/>
        <w:jc w:val="both"/>
      </w:pPr>
      <w:r>
        <w:rPr>
          <w:rFonts w:ascii="Times New Roman"/>
          <w:b w:val="false"/>
          <w:i w:val="false"/>
          <w:color w:val="000000"/>
          <w:sz w:val="28"/>
        </w:rPr>
        <w:t>
      Өтінішке қоса берілген құжаттардың тізбесі:</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Құжаттың</w:t>
            </w:r>
            <w:r>
              <w:rPr>
                <w:rFonts w:ascii="Times New Roman"/>
                <w:b w:val="false"/>
                <w:i w:val="false"/>
                <w:color w:val="000000"/>
                <w:sz w:val="20"/>
              </w:rPr>
              <w:t xml:space="preserve">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Құжаттағы</w:t>
            </w:r>
            <w:r>
              <w:rPr>
                <w:rFonts w:ascii="Times New Roman"/>
                <w:b w:val="false"/>
                <w:i w:val="false"/>
                <w:color w:val="000000"/>
                <w:sz w:val="20"/>
              </w:rPr>
              <w:t xml:space="preserve"> </w:t>
            </w:r>
            <w:r>
              <w:rPr>
                <w:rFonts w:ascii="Times New Roman"/>
                <w:b/>
                <w:i w:val="false"/>
                <w:color w:val="000000"/>
                <w:sz w:val="20"/>
              </w:rPr>
              <w:t>парақтар</w:t>
            </w:r>
            <w:r>
              <w:rPr>
                <w:rFonts w:ascii="Times New Roman"/>
                <w:b/>
                <w:i w:val="false"/>
                <w:color w:val="000000"/>
                <w:sz w:val="20"/>
              </w:rPr>
              <w:t xml:space="preserve">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8" w:id="430"/>
    <w:p>
      <w:pPr>
        <w:spacing w:after="0"/>
        <w:ind w:left="0"/>
        <w:jc w:val="both"/>
      </w:pPr>
      <w:r>
        <w:rPr>
          <w:rFonts w:ascii="Times New Roman"/>
          <w:b w:val="false"/>
          <w:i w:val="false"/>
          <w:color w:val="000000"/>
          <w:sz w:val="28"/>
        </w:rPr>
        <w:t>
      Төлем тағайындау үшін қажетті менің дербес деректерімді жинауға және өңдеуге келісім беремін.</w:t>
      </w:r>
    </w:p>
    <w:bookmarkEnd w:id="430"/>
    <w:bookmarkStart w:name="z519" w:id="431"/>
    <w:p>
      <w:pPr>
        <w:spacing w:after="0"/>
        <w:ind w:left="0"/>
        <w:jc w:val="both"/>
      </w:pPr>
      <w:r>
        <w:rPr>
          <w:rFonts w:ascii="Times New Roman"/>
          <w:b w:val="false"/>
          <w:i w:val="false"/>
          <w:color w:val="000000"/>
          <w:sz w:val="28"/>
        </w:rPr>
        <w:t>
      Бұрын капиталдандырылған және зиянды өтеуге біржолғы сома төленген кезеңнің аяқталуына байланысты ай сайынғы төлемдер түрінде әлеуметтік көмек тағайындау (тағайындаудан бас тарту) туралы шешім қабылдау туралы хабарламаға ұялы байланыстың абоненттік құрылғысына sms-хабарлама арқылы жіберуге келісім беремін.</w:t>
      </w:r>
    </w:p>
    <w:bookmarkEnd w:id="431"/>
    <w:bookmarkStart w:name="z520" w:id="432"/>
    <w:p>
      <w:pPr>
        <w:spacing w:after="0"/>
        <w:ind w:left="0"/>
        <w:jc w:val="both"/>
      </w:pPr>
      <w:r>
        <w:rPr>
          <w:rFonts w:ascii="Times New Roman"/>
          <w:b w:val="false"/>
          <w:i w:val="false"/>
          <w:color w:val="000000"/>
          <w:sz w:val="28"/>
        </w:rPr>
        <w:t>
      Мемлекеттік қызметті "Азаматтарға арналған үкімет" мемлекеттік корпорациясы арқылы алғанда ақпараттық жүйелердегі заңмен қорғалатын құпияны құрайтын мәліметтерді пайдалануға келісім беремін.</w:t>
      </w:r>
    </w:p>
    <w:bookmarkEnd w:id="432"/>
    <w:bookmarkStart w:name="z521" w:id="433"/>
    <w:p>
      <w:pPr>
        <w:spacing w:after="0"/>
        <w:ind w:left="0"/>
        <w:jc w:val="both"/>
      </w:pPr>
      <w:r>
        <w:rPr>
          <w:rFonts w:ascii="Times New Roman"/>
          <w:b w:val="false"/>
          <w:i w:val="false"/>
          <w:color w:val="000000"/>
          <w:sz w:val="28"/>
        </w:rPr>
        <w:t>
      Өтініш берушінің байланыс деректері:</w:t>
      </w:r>
    </w:p>
    <w:bookmarkEnd w:id="433"/>
    <w:bookmarkStart w:name="z522" w:id="434"/>
    <w:p>
      <w:pPr>
        <w:spacing w:after="0"/>
        <w:ind w:left="0"/>
        <w:jc w:val="both"/>
      </w:pPr>
      <w:r>
        <w:rPr>
          <w:rFonts w:ascii="Times New Roman"/>
          <w:b w:val="false"/>
          <w:i w:val="false"/>
          <w:color w:val="000000"/>
          <w:sz w:val="28"/>
        </w:rPr>
        <w:t>
      Үй телефоны _______ мобильді телефон ________</w:t>
      </w:r>
    </w:p>
    <w:bookmarkEnd w:id="434"/>
    <w:bookmarkStart w:name="z523" w:id="435"/>
    <w:p>
      <w:pPr>
        <w:spacing w:after="0"/>
        <w:ind w:left="0"/>
        <w:jc w:val="both"/>
      </w:pPr>
      <w:r>
        <w:rPr>
          <w:rFonts w:ascii="Times New Roman"/>
          <w:b w:val="false"/>
          <w:i w:val="false"/>
          <w:color w:val="000000"/>
          <w:sz w:val="28"/>
        </w:rPr>
        <w:t>
      Е-маil ____________</w:t>
      </w:r>
    </w:p>
    <w:bookmarkEnd w:id="435"/>
    <w:bookmarkStart w:name="z524" w:id="436"/>
    <w:p>
      <w:pPr>
        <w:spacing w:after="0"/>
        <w:ind w:left="0"/>
        <w:jc w:val="both"/>
      </w:pPr>
      <w:r>
        <w:rPr>
          <w:rFonts w:ascii="Times New Roman"/>
          <w:b w:val="false"/>
          <w:i w:val="false"/>
          <w:color w:val="000000"/>
          <w:sz w:val="28"/>
        </w:rPr>
        <w:t>
      Өтініш беру күні: "____" __________ 20__ жыл. Өтініш берушінің қолы ______________________ ________________________________________________</w:t>
      </w:r>
    </w:p>
    <w:bookmarkEnd w:id="436"/>
    <w:bookmarkStart w:name="z525" w:id="437"/>
    <w:p>
      <w:pPr>
        <w:spacing w:after="0"/>
        <w:ind w:left="0"/>
        <w:jc w:val="both"/>
      </w:pPr>
      <w:r>
        <w:rPr>
          <w:rFonts w:ascii="Times New Roman"/>
          <w:b w:val="false"/>
          <w:i w:val="false"/>
          <w:color w:val="000000"/>
          <w:sz w:val="28"/>
        </w:rPr>
        <w:t>
      (қию сызығы)</w:t>
      </w:r>
    </w:p>
    <w:bookmarkEnd w:id="437"/>
    <w:bookmarkStart w:name="z526" w:id="438"/>
    <w:p>
      <w:pPr>
        <w:spacing w:after="0"/>
        <w:ind w:left="0"/>
        <w:jc w:val="both"/>
      </w:pPr>
      <w:r>
        <w:rPr>
          <w:rFonts w:ascii="Times New Roman"/>
          <w:b w:val="false"/>
          <w:i w:val="false"/>
          <w:color w:val="000000"/>
          <w:sz w:val="28"/>
        </w:rPr>
        <w:t>
      Азаматтың өтініші______________________________</w:t>
      </w:r>
    </w:p>
    <w:bookmarkEnd w:id="438"/>
    <w:bookmarkStart w:name="z527" w:id="439"/>
    <w:p>
      <w:pPr>
        <w:spacing w:after="0"/>
        <w:ind w:left="0"/>
        <w:jc w:val="both"/>
      </w:pPr>
      <w:r>
        <w:rPr>
          <w:rFonts w:ascii="Times New Roman"/>
          <w:b w:val="false"/>
          <w:i w:val="false"/>
          <w:color w:val="000000"/>
          <w:sz w:val="28"/>
        </w:rPr>
        <w:t>
      Құжаттарды қабылдау күні "___" __________ 20___ жыл № ________ болып тіркелді. __________________________________________</w:t>
      </w:r>
    </w:p>
    <w:bookmarkEnd w:id="439"/>
    <w:bookmarkStart w:name="z528" w:id="440"/>
    <w:p>
      <w:pPr>
        <w:spacing w:after="0"/>
        <w:ind w:left="0"/>
        <w:jc w:val="both"/>
      </w:pPr>
      <w:r>
        <w:rPr>
          <w:rFonts w:ascii="Times New Roman"/>
          <w:b w:val="false"/>
          <w:i w:val="false"/>
          <w:color w:val="000000"/>
          <w:sz w:val="28"/>
        </w:rPr>
        <w:t>
      Құжаттарды қабылдаған адамның тегі, аты, әкесінің аты (бар болса) және қолы</w:t>
      </w:r>
    </w:p>
    <w:bookmarkEnd w:id="4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2025 жылғы 30 қыркүйектегі № 299</w:t>
            </w:r>
            <w:r>
              <w:br/>
            </w:r>
            <w:r>
              <w:rPr>
                <w:rFonts w:ascii="Times New Roman"/>
                <w:b w:val="false"/>
                <w:i w:val="false"/>
                <w:color w:val="000000"/>
                <w:sz w:val="20"/>
              </w:rPr>
              <w:t>бұйрығына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"Банкроттық салдарынан</w:t>
            </w:r>
            <w:r>
              <w:br/>
            </w:r>
            <w:r>
              <w:rPr>
                <w:rFonts w:ascii="Times New Roman"/>
                <w:b w:val="false"/>
                <w:i w:val="false"/>
                <w:color w:val="000000"/>
                <w:sz w:val="20"/>
              </w:rPr>
              <w:t xml:space="preserve">таратылған заңды тұлғалар </w:t>
            </w:r>
            <w:r>
              <w:br/>
            </w:r>
            <w:r>
              <w:rPr>
                <w:rFonts w:ascii="Times New Roman"/>
                <w:b w:val="false"/>
                <w:i w:val="false"/>
                <w:color w:val="000000"/>
                <w:sz w:val="20"/>
              </w:rPr>
              <w:t>қызметкерлердің өмірі</w:t>
            </w:r>
            <w:r>
              <w:br/>
            </w:r>
            <w:r>
              <w:rPr>
                <w:rFonts w:ascii="Times New Roman"/>
                <w:b w:val="false"/>
                <w:i w:val="false"/>
                <w:color w:val="000000"/>
                <w:sz w:val="20"/>
              </w:rPr>
              <w:t xml:space="preserve">мен денсаулығына келтірген </w:t>
            </w:r>
            <w:r>
              <w:br/>
            </w:r>
            <w:r>
              <w:rPr>
                <w:rFonts w:ascii="Times New Roman"/>
                <w:b w:val="false"/>
                <w:i w:val="false"/>
                <w:color w:val="000000"/>
                <w:sz w:val="20"/>
              </w:rPr>
              <w:t xml:space="preserve">зиянды өтеу жөніндегі </w:t>
            </w:r>
            <w:r>
              <w:br/>
            </w:r>
            <w:r>
              <w:rPr>
                <w:rFonts w:ascii="Times New Roman"/>
                <w:b w:val="false"/>
                <w:i w:val="false"/>
                <w:color w:val="000000"/>
                <w:sz w:val="20"/>
              </w:rPr>
              <w:t xml:space="preserve">төлемдерді капиталдандыру </w:t>
            </w:r>
            <w:r>
              <w:br/>
            </w:r>
            <w:r>
              <w:rPr>
                <w:rFonts w:ascii="Times New Roman"/>
                <w:b w:val="false"/>
                <w:i w:val="false"/>
                <w:color w:val="000000"/>
                <w:sz w:val="20"/>
              </w:rPr>
              <w:t xml:space="preserve">кезеңі аяқталғаннан кейін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азаматтарына ай сайынғы </w:t>
            </w:r>
            <w:r>
              <w:br/>
            </w:r>
            <w:r>
              <w:rPr>
                <w:rFonts w:ascii="Times New Roman"/>
                <w:b w:val="false"/>
                <w:i w:val="false"/>
                <w:color w:val="000000"/>
                <w:sz w:val="20"/>
              </w:rPr>
              <w:t xml:space="preserve">төлемдер түрінде әлеуметтік </w:t>
            </w:r>
            <w:r>
              <w:br/>
            </w:r>
            <w:r>
              <w:rPr>
                <w:rFonts w:ascii="Times New Roman"/>
                <w:b w:val="false"/>
                <w:i w:val="false"/>
                <w:color w:val="000000"/>
                <w:sz w:val="20"/>
              </w:rPr>
              <w:t>көмекті тағайындау"</w:t>
            </w:r>
            <w:r>
              <w:br/>
            </w:r>
            <w:r>
              <w:rPr>
                <w:rFonts w:ascii="Times New Roman"/>
                <w:b w:val="false"/>
                <w:i w:val="false"/>
                <w:color w:val="000000"/>
                <w:sz w:val="20"/>
              </w:rPr>
              <w:t xml:space="preserve">мемлекеттік қызметін </w:t>
            </w:r>
            <w:r>
              <w:br/>
            </w:r>
            <w:r>
              <w:rPr>
                <w:rFonts w:ascii="Times New Roman"/>
                <w:b w:val="false"/>
                <w:i w:val="false"/>
                <w:color w:val="000000"/>
                <w:sz w:val="20"/>
              </w:rPr>
              <w:t xml:space="preserve">көрсету қағидаларына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532" w:id="441"/>
    <w:p>
      <w:pPr>
        <w:spacing w:after="0"/>
        <w:ind w:left="0"/>
        <w:jc w:val="both"/>
      </w:pPr>
      <w:r>
        <w:rPr>
          <w:rFonts w:ascii="Times New Roman"/>
          <w:b w:val="false"/>
          <w:i w:val="false"/>
          <w:color w:val="000000"/>
          <w:sz w:val="28"/>
        </w:rPr>
        <w:t>
      "Банкроттық салдарынан таратылған заңды тұлғалар қызметкерлердің өмірі мен денсаулығына келтірген зиянды өтеу жөніндегі төлемдерді капиталдандыру кезеңі аяқталғаннан кейін Қазақстан Республикасының азаматтарына ай сайынғы төлемдер түрінде әлеуметтік көмекті тағайындау" мемлекеттік қызмет көрсетуге қойылатын негізгі талаптар тізбесі</w:t>
      </w:r>
    </w:p>
    <w:bookmarkEnd w:id="4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 xml:space="preserve"> "</w:t>
            </w:r>
            <w:r>
              <w:rPr>
                <w:rFonts w:ascii="Times New Roman"/>
                <w:b/>
                <w:i w:val="false"/>
                <w:color w:val="000000"/>
                <w:sz w:val="20"/>
              </w:rPr>
              <w:t>Банкроттық</w:t>
            </w:r>
            <w:r>
              <w:rPr>
                <w:rFonts w:ascii="Times New Roman"/>
                <w:b w:val="false"/>
                <w:i w:val="false"/>
                <w:color w:val="000000"/>
                <w:sz w:val="20"/>
              </w:rPr>
              <w:t xml:space="preserve"> </w:t>
            </w:r>
            <w:r>
              <w:rPr>
                <w:rFonts w:ascii="Times New Roman"/>
                <w:b/>
                <w:i w:val="false"/>
                <w:color w:val="000000"/>
                <w:sz w:val="20"/>
              </w:rPr>
              <w:t>салдарынан</w:t>
            </w:r>
            <w:r>
              <w:rPr>
                <w:rFonts w:ascii="Times New Roman"/>
                <w:b w:val="false"/>
                <w:i w:val="false"/>
                <w:color w:val="000000"/>
                <w:sz w:val="20"/>
              </w:rPr>
              <w:t xml:space="preserve"> </w:t>
            </w:r>
            <w:r>
              <w:rPr>
                <w:rFonts w:ascii="Times New Roman"/>
                <w:b/>
                <w:i w:val="false"/>
                <w:color w:val="000000"/>
                <w:sz w:val="20"/>
              </w:rPr>
              <w:t>таратылған</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тұлғалар</w:t>
            </w:r>
            <w:r>
              <w:rPr>
                <w:rFonts w:ascii="Times New Roman"/>
                <w:b w:val="false"/>
                <w:i w:val="false"/>
                <w:color w:val="000000"/>
                <w:sz w:val="20"/>
              </w:rPr>
              <w:t xml:space="preserve"> </w:t>
            </w:r>
            <w:r>
              <w:rPr>
                <w:rFonts w:ascii="Times New Roman"/>
                <w:b/>
                <w:i w:val="false"/>
                <w:color w:val="000000"/>
                <w:sz w:val="20"/>
              </w:rPr>
              <w:t>қызметкерлердің</w:t>
            </w:r>
            <w:r>
              <w:rPr>
                <w:rFonts w:ascii="Times New Roman"/>
                <w:b w:val="false"/>
                <w:i w:val="false"/>
                <w:color w:val="000000"/>
                <w:sz w:val="20"/>
              </w:rPr>
              <w:t xml:space="preserve"> </w:t>
            </w:r>
            <w:r>
              <w:rPr>
                <w:rFonts w:ascii="Times New Roman"/>
                <w:b/>
                <w:i w:val="false"/>
                <w:color w:val="000000"/>
                <w:sz w:val="20"/>
              </w:rPr>
              <w:t>өмірі</w:t>
            </w:r>
            <w:r>
              <w:rPr>
                <w:rFonts w:ascii="Times New Roman"/>
                <w:b/>
                <w:i w:val="false"/>
                <w:color w:val="000000"/>
                <w:sz w:val="20"/>
              </w:rPr>
              <w:t xml:space="preserve"> мен </w:t>
            </w:r>
            <w:r>
              <w:rPr>
                <w:rFonts w:ascii="Times New Roman"/>
                <w:b/>
                <w:i w:val="false"/>
                <w:color w:val="000000"/>
                <w:sz w:val="20"/>
              </w:rPr>
              <w:t>денсаулығына</w:t>
            </w:r>
            <w:r>
              <w:rPr>
                <w:rFonts w:ascii="Times New Roman"/>
                <w:b w:val="false"/>
                <w:i w:val="false"/>
                <w:color w:val="000000"/>
                <w:sz w:val="20"/>
              </w:rPr>
              <w:t xml:space="preserve"> </w:t>
            </w:r>
            <w:r>
              <w:rPr>
                <w:rFonts w:ascii="Times New Roman"/>
                <w:b/>
                <w:i w:val="false"/>
                <w:color w:val="000000"/>
                <w:sz w:val="20"/>
              </w:rPr>
              <w:t>келтірген</w:t>
            </w:r>
            <w:r>
              <w:rPr>
                <w:rFonts w:ascii="Times New Roman"/>
                <w:b w:val="false"/>
                <w:i w:val="false"/>
                <w:color w:val="000000"/>
                <w:sz w:val="20"/>
              </w:rPr>
              <w:t xml:space="preserve"> </w:t>
            </w:r>
            <w:r>
              <w:rPr>
                <w:rFonts w:ascii="Times New Roman"/>
                <w:b/>
                <w:i w:val="false"/>
                <w:color w:val="000000"/>
                <w:sz w:val="20"/>
              </w:rPr>
              <w:t>зиянды</w:t>
            </w:r>
            <w:r>
              <w:rPr>
                <w:rFonts w:ascii="Times New Roman"/>
                <w:b w:val="false"/>
                <w:i w:val="false"/>
                <w:color w:val="000000"/>
                <w:sz w:val="20"/>
              </w:rPr>
              <w:t xml:space="preserve"> </w:t>
            </w:r>
            <w:r>
              <w:rPr>
                <w:rFonts w:ascii="Times New Roman"/>
                <w:b/>
                <w:i w:val="false"/>
                <w:color w:val="000000"/>
                <w:sz w:val="20"/>
              </w:rPr>
              <w:t>өтеу</w:t>
            </w:r>
            <w:r>
              <w:rPr>
                <w:rFonts w:ascii="Times New Roman"/>
                <w:b w:val="false"/>
                <w:i w:val="false"/>
                <w:color w:val="000000"/>
                <w:sz w:val="20"/>
              </w:rPr>
              <w:t xml:space="preserve"> </w:t>
            </w:r>
            <w:r>
              <w:rPr>
                <w:rFonts w:ascii="Times New Roman"/>
                <w:b/>
                <w:i w:val="false"/>
                <w:color w:val="000000"/>
                <w:sz w:val="20"/>
              </w:rPr>
              <w:t>жөніндегі</w:t>
            </w:r>
            <w:r>
              <w:rPr>
                <w:rFonts w:ascii="Times New Roman"/>
                <w:b w:val="false"/>
                <w:i w:val="false"/>
                <w:color w:val="000000"/>
                <w:sz w:val="20"/>
              </w:rPr>
              <w:t xml:space="preserve"> </w:t>
            </w:r>
            <w:r>
              <w:rPr>
                <w:rFonts w:ascii="Times New Roman"/>
                <w:b/>
                <w:i w:val="false"/>
                <w:color w:val="000000"/>
                <w:sz w:val="20"/>
              </w:rPr>
              <w:t>төлемдерді</w:t>
            </w:r>
            <w:r>
              <w:rPr>
                <w:rFonts w:ascii="Times New Roman"/>
                <w:b w:val="false"/>
                <w:i w:val="false"/>
                <w:color w:val="000000"/>
                <w:sz w:val="20"/>
              </w:rPr>
              <w:t xml:space="preserve"> </w:t>
            </w:r>
            <w:r>
              <w:rPr>
                <w:rFonts w:ascii="Times New Roman"/>
                <w:b/>
                <w:i w:val="false"/>
                <w:color w:val="000000"/>
                <w:sz w:val="20"/>
              </w:rPr>
              <w:t>капиталдандыру</w:t>
            </w:r>
            <w:r>
              <w:rPr>
                <w:rFonts w:ascii="Times New Roman"/>
                <w:b w:val="false"/>
                <w:i w:val="false"/>
                <w:color w:val="000000"/>
                <w:sz w:val="20"/>
              </w:rPr>
              <w:t xml:space="preserve"> </w:t>
            </w:r>
            <w:r>
              <w:rPr>
                <w:rFonts w:ascii="Times New Roman"/>
                <w:b/>
                <w:i w:val="false"/>
                <w:color w:val="000000"/>
                <w:sz w:val="20"/>
              </w:rPr>
              <w:t>кезеңі</w:t>
            </w:r>
            <w:r>
              <w:rPr>
                <w:rFonts w:ascii="Times New Roman"/>
                <w:b w:val="false"/>
                <w:i w:val="false"/>
                <w:color w:val="000000"/>
                <w:sz w:val="20"/>
              </w:rPr>
              <w:t xml:space="preserve"> </w:t>
            </w:r>
            <w:r>
              <w:rPr>
                <w:rFonts w:ascii="Times New Roman"/>
                <w:b/>
                <w:i w:val="false"/>
                <w:color w:val="000000"/>
                <w:sz w:val="20"/>
              </w:rPr>
              <w:t>аяқталғаннан</w:t>
            </w:r>
            <w:r>
              <w:rPr>
                <w:rFonts w:ascii="Times New Roman"/>
                <w:b w:val="false"/>
                <w:i w:val="false"/>
                <w:color w:val="000000"/>
                <w:sz w:val="20"/>
              </w:rPr>
              <w:t xml:space="preserve"> </w:t>
            </w:r>
            <w:r>
              <w:rPr>
                <w:rFonts w:ascii="Times New Roman"/>
                <w:b/>
                <w:i w:val="false"/>
                <w:color w:val="000000"/>
                <w:sz w:val="20"/>
              </w:rPr>
              <w:t>кейін</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азаматтарына</w:t>
            </w:r>
            <w:r>
              <w:rPr>
                <w:rFonts w:ascii="Times New Roman"/>
                <w:b/>
                <w:i w:val="false"/>
                <w:color w:val="000000"/>
                <w:sz w:val="20"/>
              </w:rPr>
              <w:t xml:space="preserve"> ай </w:t>
            </w:r>
            <w:r>
              <w:rPr>
                <w:rFonts w:ascii="Times New Roman"/>
                <w:b/>
                <w:i w:val="false"/>
                <w:color w:val="000000"/>
                <w:sz w:val="20"/>
              </w:rPr>
              <w:t>сайынғы</w:t>
            </w:r>
            <w:r>
              <w:rPr>
                <w:rFonts w:ascii="Times New Roman"/>
                <w:b w:val="false"/>
                <w:i w:val="false"/>
                <w:color w:val="000000"/>
                <w:sz w:val="20"/>
              </w:rPr>
              <w:t xml:space="preserve"> </w:t>
            </w:r>
            <w:r>
              <w:rPr>
                <w:rFonts w:ascii="Times New Roman"/>
                <w:b/>
                <w:i w:val="false"/>
                <w:color w:val="000000"/>
                <w:sz w:val="20"/>
              </w:rPr>
              <w:t>төлемдер</w:t>
            </w:r>
            <w:r>
              <w:rPr>
                <w:rFonts w:ascii="Times New Roman"/>
                <w:b w:val="false"/>
                <w:i w:val="false"/>
                <w:color w:val="000000"/>
                <w:sz w:val="20"/>
              </w:rPr>
              <w:t xml:space="preserve"> </w:t>
            </w:r>
            <w:r>
              <w:rPr>
                <w:rFonts w:ascii="Times New Roman"/>
                <w:b/>
                <w:i w:val="false"/>
                <w:color w:val="000000"/>
                <w:sz w:val="20"/>
              </w:rPr>
              <w:t>түрінде</w:t>
            </w:r>
            <w:r>
              <w:rPr>
                <w:rFonts w:ascii="Times New Roman"/>
                <w:b w:val="false"/>
                <w:i w:val="false"/>
                <w:color w:val="000000"/>
                <w:sz w:val="20"/>
              </w:rPr>
              <w:t xml:space="preserve">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көмекті</w:t>
            </w:r>
            <w:r>
              <w:rPr>
                <w:rFonts w:ascii="Times New Roman"/>
                <w:b w:val="false"/>
                <w:i w:val="false"/>
                <w:color w:val="000000"/>
                <w:sz w:val="20"/>
              </w:rPr>
              <w:t xml:space="preserve"> </w:t>
            </w:r>
            <w:r>
              <w:rPr>
                <w:rFonts w:ascii="Times New Roman"/>
                <w:b/>
                <w:i w:val="false"/>
                <w:color w:val="000000"/>
                <w:sz w:val="20"/>
              </w:rPr>
              <w:t>тағайындау</w:t>
            </w:r>
            <w:r>
              <w:rPr>
                <w:rFonts w:ascii="Times New Roman"/>
                <w:b/>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Енбек және халықты әлеуметтік қорғау министрлігінің Халықты әлеуметтік қорғау саласындағы реттеу және бақылау комитетінің аумақтық бөлімшелері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42"/>
          <w:p>
            <w:pPr>
              <w:spacing w:after="20"/>
              <w:ind w:left="20"/>
              <w:jc w:val="both"/>
            </w:pPr>
            <w:r>
              <w:rPr>
                <w:rFonts w:ascii="Times New Roman"/>
                <w:b w:val="false"/>
                <w:i w:val="false"/>
                <w:color w:val="000000"/>
                <w:sz w:val="20"/>
              </w:rPr>
              <w:t>
1) Мемлекеттік корпорацияға жүгінген кезде – құжаттар топтамасы тіркелген күннен бастап – 8 (сегіз) жұмыс күні.</w:t>
            </w:r>
          </w:p>
          <w:bookmarkEnd w:id="442"/>
          <w:p>
            <w:pPr>
              <w:spacing w:after="20"/>
              <w:ind w:left="20"/>
              <w:jc w:val="both"/>
            </w:pPr>
            <w:r>
              <w:rPr>
                <w:rFonts w:ascii="Times New Roman"/>
                <w:b w:val="false"/>
                <w:i w:val="false"/>
                <w:color w:val="000000"/>
                <w:sz w:val="20"/>
              </w:rPr>
              <w:t>
</w:t>
            </w:r>
            <w:r>
              <w:rPr>
                <w:rFonts w:ascii="Times New Roman"/>
                <w:b w:val="false"/>
                <w:i w:val="false"/>
                <w:color w:val="000000"/>
                <w:sz w:val="20"/>
              </w:rPr>
              <w:t>2) Мелекеттік корпорацияға құжаттар топтамасын тапсыру үшін күтудің рұқсат етілген ең ұзақ уақыты - 15 минут</w:t>
            </w:r>
          </w:p>
          <w:p>
            <w:pPr>
              <w:spacing w:after="20"/>
              <w:ind w:left="20"/>
              <w:jc w:val="both"/>
            </w:pPr>
            <w:r>
              <w:rPr>
                <w:rFonts w:ascii="Times New Roman"/>
                <w:b w:val="false"/>
                <w:i w:val="false"/>
                <w:color w:val="000000"/>
                <w:sz w:val="20"/>
              </w:rPr>
              <w:t>
3) Мемлекеттік корпорацияда көрсетілетін қызметті алушыға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сайынғы төлемдер түріндегі әлеуметтік көмекті тағайындау туралы хабарлама немесе осы тізбенің 9-тармағында көзделген негіздер бойынша мемлекеттік қызметті көрсетуден бас тарту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43"/>
          <w:p>
            <w:pPr>
              <w:spacing w:after="20"/>
              <w:ind w:left="20"/>
              <w:jc w:val="both"/>
            </w:pPr>
            <w:r>
              <w:rPr>
                <w:rFonts w:ascii="Times New Roman"/>
                <w:b w:val="false"/>
                <w:i w:val="false"/>
                <w:color w:val="000000"/>
                <w:sz w:val="20"/>
              </w:rPr>
              <w:t xml:space="preserve">
Мемлекеттік корпорация – өтініштерді қабылдау және мемлекеттік көрсетілетін қызметтердің дайын нәтижелерін беру Мемлекеттік корпорация арқылы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w:t>
            </w:r>
          </w:p>
          <w:bookmarkEnd w:id="443"/>
          <w:p>
            <w:pPr>
              <w:spacing w:after="20"/>
              <w:ind w:left="20"/>
              <w:jc w:val="both"/>
            </w:pPr>
            <w:r>
              <w:rPr>
                <w:rFonts w:ascii="Times New Roman"/>
                <w:b w:val="false"/>
                <w:i w:val="false"/>
                <w:color w:val="000000"/>
                <w:sz w:val="20"/>
              </w:rPr>
              <w:t>
Қабылдау электрондық кезек тәртібімен, көрсетілетін қызметті алушының тіркелген жері бойынша, жеделдетілген қызмет көрсетусіз жүзеге асырылады, электрондық кезекті "электрондық үкіметтің" веб-порталы арқылы броньдауға болады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44"/>
          <w:p>
            <w:pPr>
              <w:spacing w:after="20"/>
              <w:ind w:left="20"/>
              <w:jc w:val="both"/>
            </w:pPr>
            <w:r>
              <w:rPr>
                <w:rFonts w:ascii="Times New Roman"/>
                <w:b w:val="false"/>
                <w:i w:val="false"/>
                <w:color w:val="000000"/>
                <w:sz w:val="20"/>
              </w:rPr>
              <w:t>
Көрсетілетін қызметті алушы (немесе оның заңды өкілі немесе медициналық ұйымның қолдаухаты кезінде) мемлекеттік қызметті көрсету үшін жүгінген кезде Мемлекеттік корпорацияның бөлімшесіне мынадай құжаттарды ұсынады:</w:t>
            </w:r>
          </w:p>
          <w:bookmarkEnd w:id="444"/>
          <w:p>
            <w:pPr>
              <w:spacing w:after="20"/>
              <w:ind w:left="20"/>
              <w:jc w:val="both"/>
            </w:pPr>
            <w:r>
              <w:rPr>
                <w:rFonts w:ascii="Times New Roman"/>
                <w:b w:val="false"/>
                <w:i w:val="false"/>
                <w:color w:val="000000"/>
                <w:sz w:val="20"/>
              </w:rPr>
              <w:t>
</w:t>
            </w:r>
            <w:r>
              <w:rPr>
                <w:rFonts w:ascii="Times New Roman"/>
                <w:b w:val="false"/>
                <w:i w:val="false"/>
                <w:color w:val="000000"/>
                <w:sz w:val="20"/>
              </w:rPr>
              <w:t>1) жеке басын куәландыратын құжат немесе цифрлық құжаттар сервисінен алынған электрондық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Байқоңыр қаласының тұрғындары үшін – Байқоңыр қаласының тұрғын үй шаруашылығы азаматтарды есепке алу және тіркеу бөлімінің анықтамасы;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ай сайынғы төлемдерді беру жөніндегі ұйымдағы банк шотының не қылмыстық-атқару жүйесі мекемесінің арнайы шотының нөмірі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капиталдандыру кезеңі, зиянды өтеу бойынша капиталдандырылған төлемдер сомасы туралы мәліметтерді қамтитын капиталдандырылған сомаларды алу құқығын растайтын (растайтын) сот актісінің (актілерінің)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мемлекеттен капиталдандырылған төлемдер сомасын алған кезде – мемлекетке зиянды өтеу есебіне капиталдандырылған төлемдерді төлеу жөніндегі жауапкершілікті жүктеу туралы заңды күшіне енген шешім (қаулы, ұйғарым)</w:t>
            </w:r>
          </w:p>
          <w:p>
            <w:pPr>
              <w:spacing w:after="20"/>
              <w:ind w:left="20"/>
              <w:jc w:val="both"/>
            </w:pPr>
            <w:r>
              <w:rPr>
                <w:rFonts w:ascii="Times New Roman"/>
                <w:b w:val="false"/>
                <w:i w:val="false"/>
                <w:color w:val="000000"/>
                <w:sz w:val="20"/>
              </w:rPr>
              <w:t>
</w:t>
            </w:r>
            <w:r>
              <w:rPr>
                <w:rFonts w:ascii="Times New Roman"/>
                <w:b w:val="false"/>
                <w:i w:val="false"/>
                <w:color w:val="000000"/>
                <w:sz w:val="20"/>
              </w:rPr>
              <w:t>таратылған заңды тұлғаның мүлкі есебінен капиталдандырылған төлемдер сомасын алған кезде – материалдарында әрбір бірінші кезектегі кредитор бойынша таратып жазу бар конкурстық басқарушының қорытынды есебін бекіте отырып, конкурстық іс жүргізуді аяқтау туралы анықтама (шешім).</w:t>
            </w:r>
          </w:p>
          <w:p>
            <w:pPr>
              <w:spacing w:after="20"/>
              <w:ind w:left="20"/>
              <w:jc w:val="both"/>
            </w:pPr>
            <w:r>
              <w:rPr>
                <w:rFonts w:ascii="Times New Roman"/>
                <w:b w:val="false"/>
                <w:i w:val="false"/>
                <w:color w:val="000000"/>
                <w:sz w:val="20"/>
              </w:rPr>
              <w:t>
Капиталдандырылған сомаларды алу құқығы капиталдандыру кезеңі, зиянды өтеу бойынша капиталдандырылған төлемдер сомасы туралы мәліметтерді қамтитын соттың не мемлекеттік архивтің архивтік құжаттарымен де расталуы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445"/>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дәйексіздігін анықтау</w:t>
            </w:r>
          </w:p>
          <w:bookmarkEnd w:id="445"/>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 осы тізбенің 8-тармағында көзделген тізбеге сәйкес қолданылу мерзімі өткен құжаттарды ұсынған және (немесе) құжаттар топтамасын толық ұсынбағанда;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Қазақстан Республикасы Үкіметінің 2011 жылғы 25 мамырдағы № 571 </w:t>
            </w:r>
            <w:r>
              <w:rPr>
                <w:rFonts w:ascii="Times New Roman"/>
                <w:b w:val="false"/>
                <w:i w:val="false"/>
                <w:color w:val="000000"/>
                <w:sz w:val="20"/>
              </w:rPr>
              <w:t>қаулысымен</w:t>
            </w:r>
            <w:r>
              <w:rPr>
                <w:rFonts w:ascii="Times New Roman"/>
                <w:b w:val="false"/>
                <w:i w:val="false"/>
                <w:color w:val="000000"/>
                <w:sz w:val="20"/>
              </w:rPr>
              <w:t xml:space="preserve"> бекітілген банкроттық салдарынан таратылған заңды тұлғалардың қызметкерлердің өмірі мен денсаулығына келтірілген зиянды өтеу жөніндегі төлемдерді капиталдандыру кезеңі аяқталғаннан кейін Қазақстан Республикасының азаматтарына ай сайынғы төлемдер түрінде әлеуметтік көмекті жүзеге асыру қағидаларында белгіленген талаптарға көрсетілетін қызметті алушының және (немесе) мемлекеттік қызметті көрсету үшін қажетті ұсынылған материалдардың, объектілердің, деректердің және олардағы мәліметтердің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446"/>
          <w:p>
            <w:pPr>
              <w:spacing w:after="20"/>
              <w:ind w:left="20"/>
              <w:jc w:val="both"/>
            </w:pPr>
            <w:r>
              <w:rPr>
                <w:rFonts w:ascii="Times New Roman"/>
                <w:b w:val="false"/>
                <w:i w:val="false"/>
                <w:color w:val="000000"/>
                <w:sz w:val="20"/>
              </w:rPr>
              <w:t>
Организм функциялары тұрақты бұзылған,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алушыларға мемлекеттік қызмет көрсету үшін құжаттарды қабылдауды Мемлекеттік корпорацияның қызметкері 1414, 8 800 080 77 77 Бірыңғай байланыс орталығына жүгіну арқылы тұрғылықты жеріне барып жүргізеді.</w:t>
            </w:r>
          </w:p>
          <w:bookmarkEnd w:id="446"/>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Министрліктің www.enbek.gov.kz интернет-ресурсында, "Мемлекеттік көрсетілетін қызметтер" бөлімінде;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корпорацияның www.gov4c.kz интернет-ресурсында орналастырылған.</w:t>
            </w:r>
          </w:p>
          <w:p>
            <w:pPr>
              <w:spacing w:after="20"/>
              <w:ind w:left="20"/>
              <w:jc w:val="both"/>
            </w:pPr>
            <w:r>
              <w:rPr>
                <w:rFonts w:ascii="Times New Roman"/>
                <w:b w:val="false"/>
                <w:i w:val="false"/>
                <w:color w:val="000000"/>
                <w:sz w:val="20"/>
              </w:rPr>
              <w:t>
Көрсетілетін қызметті алушының мемлекеттік қызмет көрсету статусы туралы ақпаратты көрсетілетін қызметті берушінің анықтамалық қызметтері, сондай-ақ "1414", 8-800-080-7777 Бірыңғай байланыс орталығы арқылы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2025 жылғы 30 қыркүйектегі № 299</w:t>
            </w:r>
            <w:r>
              <w:br/>
            </w:r>
            <w:r>
              <w:rPr>
                <w:rFonts w:ascii="Times New Roman"/>
                <w:b w:val="false"/>
                <w:i w:val="false"/>
                <w:color w:val="000000"/>
                <w:sz w:val="20"/>
              </w:rPr>
              <w:t>бұйрығына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"Банкроттық салдарынан</w:t>
            </w:r>
            <w:r>
              <w:br/>
            </w:r>
            <w:r>
              <w:rPr>
                <w:rFonts w:ascii="Times New Roman"/>
                <w:b w:val="false"/>
                <w:i w:val="false"/>
                <w:color w:val="000000"/>
                <w:sz w:val="20"/>
              </w:rPr>
              <w:t xml:space="preserve">таратылған заңды тұлғалар </w:t>
            </w:r>
            <w:r>
              <w:br/>
            </w:r>
            <w:r>
              <w:rPr>
                <w:rFonts w:ascii="Times New Roman"/>
                <w:b w:val="false"/>
                <w:i w:val="false"/>
                <w:color w:val="000000"/>
                <w:sz w:val="20"/>
              </w:rPr>
              <w:t>қызметкерлердің өмірі</w:t>
            </w:r>
            <w:r>
              <w:br/>
            </w:r>
            <w:r>
              <w:rPr>
                <w:rFonts w:ascii="Times New Roman"/>
                <w:b w:val="false"/>
                <w:i w:val="false"/>
                <w:color w:val="000000"/>
                <w:sz w:val="20"/>
              </w:rPr>
              <w:t xml:space="preserve">мен денсаулығына келтірген </w:t>
            </w:r>
            <w:r>
              <w:br/>
            </w:r>
            <w:r>
              <w:rPr>
                <w:rFonts w:ascii="Times New Roman"/>
                <w:b w:val="false"/>
                <w:i w:val="false"/>
                <w:color w:val="000000"/>
                <w:sz w:val="20"/>
              </w:rPr>
              <w:t xml:space="preserve">зиянды өтеу жөніндегі </w:t>
            </w:r>
            <w:r>
              <w:br/>
            </w:r>
            <w:r>
              <w:rPr>
                <w:rFonts w:ascii="Times New Roman"/>
                <w:b w:val="false"/>
                <w:i w:val="false"/>
                <w:color w:val="000000"/>
                <w:sz w:val="20"/>
              </w:rPr>
              <w:t xml:space="preserve">төлемдерді капиталдандыру </w:t>
            </w:r>
            <w:r>
              <w:br/>
            </w:r>
            <w:r>
              <w:rPr>
                <w:rFonts w:ascii="Times New Roman"/>
                <w:b w:val="false"/>
                <w:i w:val="false"/>
                <w:color w:val="000000"/>
                <w:sz w:val="20"/>
              </w:rPr>
              <w:t xml:space="preserve">кезеңі аяқталғаннан кейін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азаматтарына ай сайынғы </w:t>
            </w:r>
            <w:r>
              <w:br/>
            </w:r>
            <w:r>
              <w:rPr>
                <w:rFonts w:ascii="Times New Roman"/>
                <w:b w:val="false"/>
                <w:i w:val="false"/>
                <w:color w:val="000000"/>
                <w:sz w:val="20"/>
              </w:rPr>
              <w:t xml:space="preserve">төлемдер түрінде әлеуметтік </w:t>
            </w:r>
            <w:r>
              <w:br/>
            </w:r>
            <w:r>
              <w:rPr>
                <w:rFonts w:ascii="Times New Roman"/>
                <w:b w:val="false"/>
                <w:i w:val="false"/>
                <w:color w:val="000000"/>
                <w:sz w:val="20"/>
              </w:rPr>
              <w:t>көмекті тағайындау"</w:t>
            </w:r>
            <w:r>
              <w:br/>
            </w:r>
            <w:r>
              <w:rPr>
                <w:rFonts w:ascii="Times New Roman"/>
                <w:b w:val="false"/>
                <w:i w:val="false"/>
                <w:color w:val="000000"/>
                <w:sz w:val="20"/>
              </w:rPr>
              <w:t xml:space="preserve">мемлекеттік қызметін </w:t>
            </w:r>
            <w:r>
              <w:br/>
            </w:r>
            <w:r>
              <w:rPr>
                <w:rFonts w:ascii="Times New Roman"/>
                <w:b w:val="false"/>
                <w:i w:val="false"/>
                <w:color w:val="000000"/>
                <w:sz w:val="20"/>
              </w:rPr>
              <w:t xml:space="preserve">көрсету қағидаларына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554" w:id="447"/>
    <w:p>
      <w:pPr>
        <w:spacing w:after="0"/>
        <w:ind w:left="0"/>
        <w:jc w:val="both"/>
      </w:pPr>
      <w:r>
        <w:rPr>
          <w:rFonts w:ascii="Times New Roman"/>
          <w:b w:val="false"/>
          <w:i w:val="false"/>
          <w:color w:val="000000"/>
          <w:sz w:val="28"/>
        </w:rPr>
        <w:t>
      Өңірдің коды</w:t>
      </w:r>
    </w:p>
    <w:bookmarkEnd w:id="447"/>
    <w:bookmarkStart w:name="z555" w:id="448"/>
    <w:p>
      <w:pPr>
        <w:spacing w:after="0"/>
        <w:ind w:left="0"/>
        <w:jc w:val="both"/>
      </w:pPr>
      <w:r>
        <w:rPr>
          <w:rFonts w:ascii="Times New Roman"/>
          <w:b w:val="false"/>
          <w:i w:val="false"/>
          <w:color w:val="000000"/>
          <w:sz w:val="28"/>
        </w:rPr>
        <w:t>
      Облыс (қала) ____________ ____________________</w:t>
      </w:r>
    </w:p>
    <w:bookmarkEnd w:id="448"/>
    <w:bookmarkStart w:name="z556" w:id="449"/>
    <w:p>
      <w:pPr>
        <w:spacing w:after="0"/>
        <w:ind w:left="0"/>
        <w:jc w:val="both"/>
      </w:pPr>
      <w:r>
        <w:rPr>
          <w:rFonts w:ascii="Times New Roman"/>
          <w:b w:val="false"/>
          <w:i w:val="false"/>
          <w:color w:val="000000"/>
          <w:sz w:val="28"/>
        </w:rPr>
        <w:t>
      Халықты әлеуметтік қорғау саласындағы реттеу және бақылау комитетінің _____________ облысы (қаласы) бойынша департаментінің ай сайынғы төлемдер түріндегі әлеуметтік көмек тағайындау (тағайындаудан бас тарту) туралы 20___ жылғы "___" _________ № ____ шешімі</w:t>
      </w:r>
    </w:p>
    <w:bookmarkEnd w:id="449"/>
    <w:bookmarkStart w:name="z557" w:id="450"/>
    <w:p>
      <w:pPr>
        <w:spacing w:after="0"/>
        <w:ind w:left="0"/>
        <w:jc w:val="both"/>
      </w:pPr>
      <w:r>
        <w:rPr>
          <w:rFonts w:ascii="Times New Roman"/>
          <w:b w:val="false"/>
          <w:i w:val="false"/>
          <w:color w:val="000000"/>
          <w:sz w:val="28"/>
        </w:rPr>
        <w:t>
      Істің № _____________________________</w:t>
      </w:r>
    </w:p>
    <w:bookmarkEnd w:id="450"/>
    <w:bookmarkStart w:name="z558" w:id="451"/>
    <w:p>
      <w:pPr>
        <w:spacing w:after="0"/>
        <w:ind w:left="0"/>
        <w:jc w:val="both"/>
      </w:pPr>
      <w:r>
        <w:rPr>
          <w:rFonts w:ascii="Times New Roman"/>
          <w:b w:val="false"/>
          <w:i w:val="false"/>
          <w:color w:val="000000"/>
          <w:sz w:val="28"/>
        </w:rPr>
        <w:t>
      Азамат (ша) _________________________</w:t>
      </w:r>
    </w:p>
    <w:bookmarkEnd w:id="451"/>
    <w:bookmarkStart w:name="z559" w:id="452"/>
    <w:p>
      <w:pPr>
        <w:spacing w:after="0"/>
        <w:ind w:left="0"/>
        <w:jc w:val="both"/>
      </w:pPr>
      <w:r>
        <w:rPr>
          <w:rFonts w:ascii="Times New Roman"/>
          <w:b w:val="false"/>
          <w:i w:val="false"/>
          <w:color w:val="000000"/>
          <w:sz w:val="28"/>
        </w:rPr>
        <w:t>
      Жеке сәйкестендіру нөмірі _______________</w:t>
      </w:r>
    </w:p>
    <w:bookmarkEnd w:id="452"/>
    <w:bookmarkStart w:name="z560" w:id="453"/>
    <w:p>
      <w:pPr>
        <w:spacing w:after="0"/>
        <w:ind w:left="0"/>
        <w:jc w:val="both"/>
      </w:pPr>
      <w:r>
        <w:rPr>
          <w:rFonts w:ascii="Times New Roman"/>
          <w:b w:val="false"/>
          <w:i w:val="false"/>
          <w:color w:val="000000"/>
          <w:sz w:val="28"/>
        </w:rPr>
        <w:t>
      Туған күні _______________________________</w:t>
      </w:r>
    </w:p>
    <w:bookmarkEnd w:id="453"/>
    <w:bookmarkStart w:name="z561" w:id="454"/>
    <w:p>
      <w:pPr>
        <w:spacing w:after="0"/>
        <w:ind w:left="0"/>
        <w:jc w:val="both"/>
      </w:pPr>
      <w:r>
        <w:rPr>
          <w:rFonts w:ascii="Times New Roman"/>
          <w:b w:val="false"/>
          <w:i w:val="false"/>
          <w:color w:val="000000"/>
          <w:sz w:val="28"/>
        </w:rPr>
        <w:t>
      Өтініш берген күні __________№ __________</w:t>
      </w:r>
    </w:p>
    <w:bookmarkEnd w:id="454"/>
    <w:bookmarkStart w:name="z562" w:id="455"/>
    <w:p>
      <w:pPr>
        <w:spacing w:after="0"/>
        <w:ind w:left="0"/>
        <w:jc w:val="both"/>
      </w:pPr>
      <w:r>
        <w:rPr>
          <w:rFonts w:ascii="Times New Roman"/>
          <w:b w:val="false"/>
          <w:i w:val="false"/>
          <w:color w:val="000000"/>
          <w:sz w:val="28"/>
        </w:rPr>
        <w:t>
      Капиталдандырылған төлемдер сомасы ______</w:t>
      </w:r>
    </w:p>
    <w:bookmarkEnd w:id="455"/>
    <w:bookmarkStart w:name="z563" w:id="456"/>
    <w:p>
      <w:pPr>
        <w:spacing w:after="0"/>
        <w:ind w:left="0"/>
        <w:jc w:val="both"/>
      </w:pPr>
      <w:r>
        <w:rPr>
          <w:rFonts w:ascii="Times New Roman"/>
          <w:b w:val="false"/>
          <w:i w:val="false"/>
          <w:color w:val="000000"/>
          <w:sz w:val="28"/>
        </w:rPr>
        <w:t>
      Капиталдандыру кезеңі __________________________________________</w:t>
      </w:r>
    </w:p>
    <w:bookmarkEnd w:id="456"/>
    <w:bookmarkStart w:name="z564" w:id="457"/>
    <w:p>
      <w:pPr>
        <w:spacing w:after="0"/>
        <w:ind w:left="0"/>
        <w:jc w:val="both"/>
      </w:pPr>
      <w:r>
        <w:rPr>
          <w:rFonts w:ascii="Times New Roman"/>
          <w:b w:val="false"/>
          <w:i w:val="false"/>
          <w:color w:val="000000"/>
          <w:sz w:val="28"/>
        </w:rPr>
        <w:t>
      Тағайындалған күні _____________________________</w:t>
      </w:r>
    </w:p>
    <w:bookmarkEnd w:id="457"/>
    <w:bookmarkStart w:name="z565" w:id="458"/>
    <w:p>
      <w:pPr>
        <w:spacing w:after="0"/>
        <w:ind w:left="0"/>
        <w:jc w:val="both"/>
      </w:pPr>
      <w:r>
        <w:rPr>
          <w:rFonts w:ascii="Times New Roman"/>
          <w:b w:val="false"/>
          <w:i w:val="false"/>
          <w:color w:val="000000"/>
          <w:sz w:val="28"/>
        </w:rPr>
        <w:t>
      Кәсіптік еңбек ету қабілетінен айырылу дәрежесі (%-бен) ________________</w:t>
      </w:r>
    </w:p>
    <w:bookmarkEnd w:id="458"/>
    <w:bookmarkStart w:name="z566" w:id="459"/>
    <w:p>
      <w:pPr>
        <w:spacing w:after="0"/>
        <w:ind w:left="0"/>
        <w:jc w:val="both"/>
      </w:pPr>
      <w:r>
        <w:rPr>
          <w:rFonts w:ascii="Times New Roman"/>
          <w:b w:val="false"/>
          <w:i w:val="false"/>
          <w:color w:val="000000"/>
          <w:sz w:val="28"/>
        </w:rPr>
        <w:t>
      Кәсіптік еңбекке қабілеттілігінен айырылуы белгіленген мерзім __________________</w:t>
      </w:r>
    </w:p>
    <w:bookmarkEnd w:id="459"/>
    <w:bookmarkStart w:name="z567" w:id="460"/>
    <w:p>
      <w:pPr>
        <w:spacing w:after="0"/>
        <w:ind w:left="0"/>
        <w:jc w:val="both"/>
      </w:pPr>
      <w:r>
        <w:rPr>
          <w:rFonts w:ascii="Times New Roman"/>
          <w:b w:val="false"/>
          <w:i w:val="false"/>
          <w:color w:val="000000"/>
          <w:sz w:val="28"/>
        </w:rPr>
        <w:t xml:space="preserve">
      1. Қазақстан Республикасы Азаматтық кодексінің (Ерекше бөлім) </w:t>
      </w:r>
      <w:r>
        <w:rPr>
          <w:rFonts w:ascii="Times New Roman"/>
          <w:b w:val="false"/>
          <w:i w:val="false"/>
          <w:color w:val="000000"/>
          <w:sz w:val="28"/>
        </w:rPr>
        <w:t>945-бабының</w:t>
      </w:r>
      <w:r>
        <w:rPr>
          <w:rFonts w:ascii="Times New Roman"/>
          <w:b w:val="false"/>
          <w:i w:val="false"/>
          <w:color w:val="000000"/>
          <w:sz w:val="28"/>
        </w:rPr>
        <w:t xml:space="preserve"> 4-тармағына сәйкес ай сайынғы төлемдер түрінде әлеуметтік көмек тағайындалсын.</w:t>
      </w:r>
    </w:p>
    <w:bookmarkEnd w:id="460"/>
    <w:bookmarkStart w:name="z568" w:id="461"/>
    <w:p>
      <w:pPr>
        <w:spacing w:after="0"/>
        <w:ind w:left="0"/>
        <w:jc w:val="both"/>
      </w:pPr>
      <w:r>
        <w:rPr>
          <w:rFonts w:ascii="Times New Roman"/>
          <w:b w:val="false"/>
          <w:i w:val="false"/>
          <w:color w:val="000000"/>
          <w:sz w:val="28"/>
        </w:rPr>
        <w:t>
      Ай сайынғы төлемдер түріндегі әлеуметтік көмектің мөлшері ______ теңге</w:t>
      </w:r>
    </w:p>
    <w:bookmarkEnd w:id="461"/>
    <w:bookmarkStart w:name="z569" w:id="462"/>
    <w:p>
      <w:pPr>
        <w:spacing w:after="0"/>
        <w:ind w:left="0"/>
        <w:jc w:val="both"/>
      </w:pPr>
      <w:r>
        <w:rPr>
          <w:rFonts w:ascii="Times New Roman"/>
          <w:b w:val="false"/>
          <w:i w:val="false"/>
          <w:color w:val="000000"/>
          <w:sz w:val="28"/>
        </w:rPr>
        <w:t>
      (____________________________________________________ теңге) сомасы жазбаша</w:t>
      </w:r>
    </w:p>
    <w:bookmarkEnd w:id="462"/>
    <w:bookmarkStart w:name="z570" w:id="463"/>
    <w:p>
      <w:pPr>
        <w:spacing w:after="0"/>
        <w:ind w:left="0"/>
        <w:jc w:val="both"/>
      </w:pPr>
      <w:r>
        <w:rPr>
          <w:rFonts w:ascii="Times New Roman"/>
          <w:b w:val="false"/>
          <w:i w:val="false"/>
          <w:color w:val="000000"/>
          <w:sz w:val="28"/>
        </w:rPr>
        <w:t>
      ________________ бастап ___________________дейін</w:t>
      </w:r>
    </w:p>
    <w:bookmarkEnd w:id="463"/>
    <w:bookmarkStart w:name="z571" w:id="464"/>
    <w:p>
      <w:pPr>
        <w:spacing w:after="0"/>
        <w:ind w:left="0"/>
        <w:jc w:val="both"/>
      </w:pPr>
      <w:r>
        <w:rPr>
          <w:rFonts w:ascii="Times New Roman"/>
          <w:b w:val="false"/>
          <w:i w:val="false"/>
          <w:color w:val="000000"/>
          <w:sz w:val="28"/>
        </w:rPr>
        <w:t>
      2. Ай сайынғы төлемдер түріндегі әлеуметтік көмек тағайындаудан бас тартылсын.</w:t>
      </w:r>
    </w:p>
    <w:bookmarkEnd w:id="464"/>
    <w:bookmarkStart w:name="z572" w:id="465"/>
    <w:p>
      <w:pPr>
        <w:spacing w:after="0"/>
        <w:ind w:left="0"/>
        <w:jc w:val="both"/>
      </w:pPr>
      <w:r>
        <w:rPr>
          <w:rFonts w:ascii="Times New Roman"/>
          <w:b w:val="false"/>
          <w:i w:val="false"/>
          <w:color w:val="000000"/>
          <w:sz w:val="28"/>
        </w:rPr>
        <w:t>
      ____________________________________________________________________</w:t>
      </w:r>
    </w:p>
    <w:bookmarkEnd w:id="465"/>
    <w:bookmarkStart w:name="z573" w:id="466"/>
    <w:p>
      <w:pPr>
        <w:spacing w:after="0"/>
        <w:ind w:left="0"/>
        <w:jc w:val="both"/>
      </w:pPr>
      <w:r>
        <w:rPr>
          <w:rFonts w:ascii="Times New Roman"/>
          <w:b w:val="false"/>
          <w:i w:val="false"/>
          <w:color w:val="000000"/>
          <w:sz w:val="28"/>
        </w:rPr>
        <w:t>
      (бас тарту негізі)</w:t>
      </w:r>
    </w:p>
    <w:bookmarkEnd w:id="466"/>
    <w:bookmarkStart w:name="z574" w:id="467"/>
    <w:p>
      <w:pPr>
        <w:spacing w:after="0"/>
        <w:ind w:left="0"/>
        <w:jc w:val="both"/>
      </w:pPr>
      <w:r>
        <w:rPr>
          <w:rFonts w:ascii="Times New Roman"/>
          <w:b w:val="false"/>
          <w:i w:val="false"/>
          <w:color w:val="000000"/>
          <w:sz w:val="28"/>
        </w:rPr>
        <w:t>
      Департамент директоры _________________________________________</w:t>
      </w:r>
    </w:p>
    <w:bookmarkEnd w:id="467"/>
    <w:bookmarkStart w:name="z575" w:id="468"/>
    <w:p>
      <w:pPr>
        <w:spacing w:after="0"/>
        <w:ind w:left="0"/>
        <w:jc w:val="both"/>
      </w:pPr>
      <w:r>
        <w:rPr>
          <w:rFonts w:ascii="Times New Roman"/>
          <w:b w:val="false"/>
          <w:i w:val="false"/>
          <w:color w:val="000000"/>
          <w:sz w:val="28"/>
        </w:rPr>
        <w:t>
      (Тегі, аты, әкесінің аты (бар болса) (қолы)</w:t>
      </w:r>
    </w:p>
    <w:bookmarkEnd w:id="468"/>
    <w:bookmarkStart w:name="z576" w:id="469"/>
    <w:p>
      <w:pPr>
        <w:spacing w:after="0"/>
        <w:ind w:left="0"/>
        <w:jc w:val="both"/>
      </w:pPr>
      <w:r>
        <w:rPr>
          <w:rFonts w:ascii="Times New Roman"/>
          <w:b w:val="false"/>
          <w:i w:val="false"/>
          <w:color w:val="000000"/>
          <w:sz w:val="28"/>
        </w:rPr>
        <w:t>
      Департамент басқармасының (бөлімінің) бастығы</w:t>
      </w:r>
    </w:p>
    <w:bookmarkEnd w:id="469"/>
    <w:bookmarkStart w:name="z577" w:id="470"/>
    <w:p>
      <w:pPr>
        <w:spacing w:after="0"/>
        <w:ind w:left="0"/>
        <w:jc w:val="both"/>
      </w:pPr>
      <w:r>
        <w:rPr>
          <w:rFonts w:ascii="Times New Roman"/>
          <w:b w:val="false"/>
          <w:i w:val="false"/>
          <w:color w:val="000000"/>
          <w:sz w:val="28"/>
        </w:rPr>
        <w:t>
      __________________________________________</w:t>
      </w:r>
    </w:p>
    <w:bookmarkEnd w:id="470"/>
    <w:bookmarkStart w:name="z578" w:id="471"/>
    <w:p>
      <w:pPr>
        <w:spacing w:after="0"/>
        <w:ind w:left="0"/>
        <w:jc w:val="both"/>
      </w:pPr>
      <w:r>
        <w:rPr>
          <w:rFonts w:ascii="Times New Roman"/>
          <w:b w:val="false"/>
          <w:i w:val="false"/>
          <w:color w:val="000000"/>
          <w:sz w:val="28"/>
        </w:rPr>
        <w:t>
      (Тегі, аты, әкесінің аты (бар болса) (қолы)</w:t>
      </w:r>
    </w:p>
    <w:bookmarkEnd w:id="471"/>
    <w:bookmarkStart w:name="z579" w:id="472"/>
    <w:p>
      <w:pPr>
        <w:spacing w:after="0"/>
        <w:ind w:left="0"/>
        <w:jc w:val="both"/>
      </w:pPr>
      <w:r>
        <w:rPr>
          <w:rFonts w:ascii="Times New Roman"/>
          <w:b w:val="false"/>
          <w:i w:val="false"/>
          <w:color w:val="000000"/>
          <w:sz w:val="28"/>
        </w:rPr>
        <w:t>
      Департаменттің тағайындау жөніндегі маманы</w:t>
      </w:r>
    </w:p>
    <w:bookmarkEnd w:id="472"/>
    <w:bookmarkStart w:name="z580" w:id="473"/>
    <w:p>
      <w:pPr>
        <w:spacing w:after="0"/>
        <w:ind w:left="0"/>
        <w:jc w:val="both"/>
      </w:pPr>
      <w:r>
        <w:rPr>
          <w:rFonts w:ascii="Times New Roman"/>
          <w:b w:val="false"/>
          <w:i w:val="false"/>
          <w:color w:val="000000"/>
          <w:sz w:val="28"/>
        </w:rPr>
        <w:t>
      __________________________________________</w:t>
      </w:r>
    </w:p>
    <w:bookmarkEnd w:id="473"/>
    <w:bookmarkStart w:name="z581" w:id="474"/>
    <w:p>
      <w:pPr>
        <w:spacing w:after="0"/>
        <w:ind w:left="0"/>
        <w:jc w:val="both"/>
      </w:pPr>
      <w:r>
        <w:rPr>
          <w:rFonts w:ascii="Times New Roman"/>
          <w:b w:val="false"/>
          <w:i w:val="false"/>
          <w:color w:val="000000"/>
          <w:sz w:val="28"/>
        </w:rPr>
        <w:t>
      (Тегі, аты, әкесінің аты (бар болса) (қолы)</w:t>
      </w:r>
    </w:p>
    <w:bookmarkEnd w:id="474"/>
    <w:bookmarkStart w:name="z582" w:id="475"/>
    <w:p>
      <w:pPr>
        <w:spacing w:after="0"/>
        <w:ind w:left="0"/>
        <w:jc w:val="both"/>
      </w:pPr>
      <w:r>
        <w:rPr>
          <w:rFonts w:ascii="Times New Roman"/>
          <w:b w:val="false"/>
          <w:i w:val="false"/>
          <w:color w:val="000000"/>
          <w:sz w:val="28"/>
        </w:rPr>
        <w:t>
      Шешім жобасын дайындаған:</w:t>
      </w:r>
    </w:p>
    <w:bookmarkEnd w:id="475"/>
    <w:bookmarkStart w:name="z583" w:id="476"/>
    <w:p>
      <w:pPr>
        <w:spacing w:after="0"/>
        <w:ind w:left="0"/>
        <w:jc w:val="both"/>
      </w:pPr>
      <w:r>
        <w:rPr>
          <w:rFonts w:ascii="Times New Roman"/>
          <w:b w:val="false"/>
          <w:i w:val="false"/>
          <w:color w:val="000000"/>
          <w:sz w:val="28"/>
        </w:rPr>
        <w:t>
      "Азаматтарға арналған үкімет" мемлекеттік корпорациясының жауапты адамдары</w:t>
      </w:r>
    </w:p>
    <w:bookmarkEnd w:id="476"/>
    <w:bookmarkStart w:name="z584" w:id="477"/>
    <w:p>
      <w:pPr>
        <w:spacing w:after="0"/>
        <w:ind w:left="0"/>
        <w:jc w:val="both"/>
      </w:pPr>
      <w:r>
        <w:rPr>
          <w:rFonts w:ascii="Times New Roman"/>
          <w:b w:val="false"/>
          <w:i w:val="false"/>
          <w:color w:val="000000"/>
          <w:sz w:val="28"/>
        </w:rPr>
        <w:t>
      __________________________________________</w:t>
      </w:r>
    </w:p>
    <w:bookmarkEnd w:id="477"/>
    <w:bookmarkStart w:name="z585" w:id="478"/>
    <w:p>
      <w:pPr>
        <w:spacing w:after="0"/>
        <w:ind w:left="0"/>
        <w:jc w:val="both"/>
      </w:pPr>
      <w:r>
        <w:rPr>
          <w:rFonts w:ascii="Times New Roman"/>
          <w:b w:val="false"/>
          <w:i w:val="false"/>
          <w:color w:val="000000"/>
          <w:sz w:val="28"/>
        </w:rPr>
        <w:t>
      тегі, аты, әкесінің аты (бар болса)</w:t>
      </w:r>
    </w:p>
    <w:bookmarkEnd w:id="4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2025 жылғы 30 қыркүйектегі</w:t>
            </w:r>
            <w:r>
              <w:rPr>
                <w:rFonts w:ascii="Times New Roman"/>
                <w:b w:val="false"/>
                <w:i w:val="false"/>
                <w:color w:val="000000"/>
                <w:sz w:val="20"/>
              </w:rPr>
              <w:t xml:space="preserve"> № 299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"Инфляция деңгейін ескере</w:t>
            </w:r>
            <w:r>
              <w:br/>
            </w:r>
            <w:r>
              <w:rPr>
                <w:rFonts w:ascii="Times New Roman"/>
                <w:b w:val="false"/>
                <w:i w:val="false"/>
                <w:color w:val="000000"/>
                <w:sz w:val="20"/>
              </w:rPr>
              <w:t xml:space="preserve">отырып, нақты енгізілген </w:t>
            </w:r>
            <w:r>
              <w:br/>
            </w:r>
            <w:r>
              <w:rPr>
                <w:rFonts w:ascii="Times New Roman"/>
                <w:b w:val="false"/>
                <w:i w:val="false"/>
                <w:color w:val="000000"/>
                <w:sz w:val="20"/>
              </w:rPr>
              <w:t>міндетті зейнетақы</w:t>
            </w:r>
            <w:r>
              <w:br/>
            </w:r>
            <w:r>
              <w:rPr>
                <w:rFonts w:ascii="Times New Roman"/>
                <w:b w:val="false"/>
                <w:i w:val="false"/>
                <w:color w:val="000000"/>
                <w:sz w:val="20"/>
              </w:rPr>
              <w:t>жарналарының, міндетті кәсіптік</w:t>
            </w:r>
            <w:r>
              <w:br/>
            </w:r>
            <w:r>
              <w:rPr>
                <w:rFonts w:ascii="Times New Roman"/>
                <w:b w:val="false"/>
                <w:i w:val="false"/>
                <w:color w:val="000000"/>
                <w:sz w:val="20"/>
              </w:rPr>
              <w:t xml:space="preserve">зейнетақы жарналарының </w:t>
            </w:r>
            <w:r>
              <w:br/>
            </w:r>
            <w:r>
              <w:rPr>
                <w:rFonts w:ascii="Times New Roman"/>
                <w:b w:val="false"/>
                <w:i w:val="false"/>
                <w:color w:val="000000"/>
                <w:sz w:val="20"/>
              </w:rPr>
              <w:t xml:space="preserve">сомасы мен зейнетақы </w:t>
            </w:r>
            <w:r>
              <w:br/>
            </w:r>
            <w:r>
              <w:rPr>
                <w:rFonts w:ascii="Times New Roman"/>
                <w:b w:val="false"/>
                <w:i w:val="false"/>
                <w:color w:val="000000"/>
                <w:sz w:val="20"/>
              </w:rPr>
              <w:t xml:space="preserve">жинақтарының сомасы </w:t>
            </w:r>
            <w:r>
              <w:br/>
            </w:r>
            <w:r>
              <w:rPr>
                <w:rFonts w:ascii="Times New Roman"/>
                <w:b w:val="false"/>
                <w:i w:val="false"/>
                <w:color w:val="000000"/>
                <w:sz w:val="20"/>
              </w:rPr>
              <w:t>арасындағы айырманы</w:t>
            </w:r>
            <w:r>
              <w:br/>
            </w:r>
            <w:r>
              <w:rPr>
                <w:rFonts w:ascii="Times New Roman"/>
                <w:b w:val="false"/>
                <w:i w:val="false"/>
                <w:color w:val="000000"/>
                <w:sz w:val="20"/>
              </w:rPr>
              <w:t>төлеу" мемлекеттік қызметін</w:t>
            </w:r>
            <w:r>
              <w:br/>
            </w:r>
            <w:r>
              <w:rPr>
                <w:rFonts w:ascii="Times New Roman"/>
                <w:b w:val="false"/>
                <w:i w:val="false"/>
                <w:color w:val="000000"/>
                <w:sz w:val="20"/>
              </w:rPr>
              <w:t xml:space="preserve">көрсету қағидаларына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604" w:id="479"/>
    <w:p>
      <w:pPr>
        <w:spacing w:after="0"/>
        <w:ind w:left="0"/>
        <w:jc w:val="both"/>
      </w:pPr>
      <w:r>
        <w:rPr>
          <w:rFonts w:ascii="Times New Roman"/>
          <w:b w:val="false"/>
          <w:i w:val="false"/>
          <w:color w:val="000000"/>
          <w:sz w:val="28"/>
        </w:rPr>
        <w:t>
      Аудан коды</w:t>
      </w:r>
    </w:p>
    <w:bookmarkEnd w:id="479"/>
    <w:bookmarkStart w:name="z605" w:id="480"/>
    <w:p>
      <w:pPr>
        <w:spacing w:after="0"/>
        <w:ind w:left="0"/>
        <w:jc w:val="both"/>
      </w:pPr>
      <w:r>
        <w:rPr>
          <w:rFonts w:ascii="Times New Roman"/>
          <w:b w:val="false"/>
          <w:i w:val="false"/>
          <w:color w:val="000000"/>
          <w:sz w:val="28"/>
        </w:rPr>
        <w:t>
      __________________________</w:t>
      </w:r>
    </w:p>
    <w:bookmarkEnd w:id="480"/>
    <w:bookmarkStart w:name="z606" w:id="481"/>
    <w:p>
      <w:pPr>
        <w:spacing w:after="0"/>
        <w:ind w:left="0"/>
        <w:jc w:val="both"/>
      </w:pPr>
      <w:r>
        <w:rPr>
          <w:rFonts w:ascii="Times New Roman"/>
          <w:b w:val="false"/>
          <w:i w:val="false"/>
          <w:color w:val="000000"/>
          <w:sz w:val="28"/>
        </w:rPr>
        <w:t>
      Қазақстан Республикасы</w:t>
      </w:r>
    </w:p>
    <w:bookmarkEnd w:id="481"/>
    <w:bookmarkStart w:name="z607" w:id="482"/>
    <w:p>
      <w:pPr>
        <w:spacing w:after="0"/>
        <w:ind w:left="0"/>
        <w:jc w:val="both"/>
      </w:pPr>
      <w:r>
        <w:rPr>
          <w:rFonts w:ascii="Times New Roman"/>
          <w:b w:val="false"/>
          <w:i w:val="false"/>
          <w:color w:val="000000"/>
          <w:sz w:val="28"/>
        </w:rPr>
        <w:t>
      Халықты әлеуметтік қорғау саласындағы реттеу және бақылау комитетінің департаменті облыс</w:t>
      </w:r>
    </w:p>
    <w:bookmarkEnd w:id="482"/>
    <w:bookmarkStart w:name="z608" w:id="483"/>
    <w:p>
      <w:pPr>
        <w:spacing w:after="0"/>
        <w:ind w:left="0"/>
        <w:jc w:val="both"/>
      </w:pPr>
      <w:r>
        <w:rPr>
          <w:rFonts w:ascii="Times New Roman"/>
          <w:b w:val="false"/>
          <w:i w:val="false"/>
          <w:color w:val="000000"/>
          <w:sz w:val="28"/>
        </w:rPr>
        <w:t>
      (қала)_____________________</w:t>
      </w:r>
    </w:p>
    <w:bookmarkEnd w:id="483"/>
    <w:bookmarkStart w:name="z609" w:id="484"/>
    <w:p>
      <w:pPr>
        <w:spacing w:after="0"/>
        <w:ind w:left="0"/>
        <w:jc w:val="both"/>
      </w:pPr>
      <w:r>
        <w:rPr>
          <w:rFonts w:ascii="Times New Roman"/>
          <w:b w:val="false"/>
          <w:i w:val="false"/>
          <w:color w:val="000000"/>
          <w:sz w:val="28"/>
        </w:rPr>
        <w:t>
      Бойынша</w:t>
      </w:r>
    </w:p>
    <w:bookmarkEnd w:id="484"/>
    <w:bookmarkStart w:name="z610" w:id="485"/>
    <w:p>
      <w:pPr>
        <w:spacing w:after="0"/>
        <w:ind w:left="0"/>
        <w:jc w:val="both"/>
      </w:pPr>
      <w:r>
        <w:rPr>
          <w:rFonts w:ascii="Times New Roman"/>
          <w:b w:val="false"/>
          <w:i w:val="false"/>
          <w:color w:val="000000"/>
          <w:sz w:val="28"/>
        </w:rPr>
        <w:t>
      Өтініш</w:t>
      </w:r>
    </w:p>
    <w:bookmarkEnd w:id="485"/>
    <w:bookmarkStart w:name="z611" w:id="486"/>
    <w:p>
      <w:pPr>
        <w:spacing w:after="0"/>
        <w:ind w:left="0"/>
        <w:jc w:val="both"/>
      </w:pPr>
      <w:r>
        <w:rPr>
          <w:rFonts w:ascii="Times New Roman"/>
          <w:b w:val="false"/>
          <w:i w:val="false"/>
          <w:color w:val="000000"/>
          <w:sz w:val="28"/>
        </w:rPr>
        <w:t>
      Азамат ________________________________________________________</w:t>
      </w:r>
    </w:p>
    <w:bookmarkEnd w:id="486"/>
    <w:bookmarkStart w:name="z612" w:id="487"/>
    <w:p>
      <w:pPr>
        <w:spacing w:after="0"/>
        <w:ind w:left="0"/>
        <w:jc w:val="both"/>
      </w:pPr>
      <w:r>
        <w:rPr>
          <w:rFonts w:ascii="Times New Roman"/>
          <w:b w:val="false"/>
          <w:i w:val="false"/>
          <w:color w:val="000000"/>
          <w:sz w:val="28"/>
        </w:rPr>
        <w:t>
      (тегі, аты, әкесінің аты (бар болса) толығымен)</w:t>
      </w:r>
    </w:p>
    <w:bookmarkEnd w:id="487"/>
    <w:bookmarkStart w:name="z613" w:id="488"/>
    <w:p>
      <w:pPr>
        <w:spacing w:after="0"/>
        <w:ind w:left="0"/>
        <w:jc w:val="both"/>
      </w:pPr>
      <w:r>
        <w:rPr>
          <w:rFonts w:ascii="Times New Roman"/>
          <w:b w:val="false"/>
          <w:i w:val="false"/>
          <w:color w:val="000000"/>
          <w:sz w:val="28"/>
        </w:rPr>
        <w:t>
      Туған күні 19___ жылғы "___" ________, тұратын мекенжайы бойынша: ____________</w:t>
      </w:r>
    </w:p>
    <w:bookmarkEnd w:id="488"/>
    <w:bookmarkStart w:name="z614" w:id="489"/>
    <w:p>
      <w:pPr>
        <w:spacing w:after="0"/>
        <w:ind w:left="0"/>
        <w:jc w:val="both"/>
      </w:pPr>
      <w:r>
        <w:rPr>
          <w:rFonts w:ascii="Times New Roman"/>
          <w:b w:val="false"/>
          <w:i w:val="false"/>
          <w:color w:val="000000"/>
          <w:sz w:val="28"/>
        </w:rPr>
        <w:t>
      Зейнетақы жинақтарын алу күні _______________________________</w:t>
      </w:r>
    </w:p>
    <w:bookmarkEnd w:id="489"/>
    <w:bookmarkStart w:name="z615" w:id="490"/>
    <w:p>
      <w:pPr>
        <w:spacing w:after="0"/>
        <w:ind w:left="0"/>
        <w:jc w:val="both"/>
      </w:pPr>
      <w:r>
        <w:rPr>
          <w:rFonts w:ascii="Times New Roman"/>
          <w:b w:val="false"/>
          <w:i w:val="false"/>
          <w:color w:val="000000"/>
          <w:sz w:val="28"/>
        </w:rPr>
        <w:t>
      Менің жеке сәйкестендіру нөмірім _____________________________</w:t>
      </w:r>
    </w:p>
    <w:bookmarkEnd w:id="490"/>
    <w:bookmarkStart w:name="z616" w:id="491"/>
    <w:p>
      <w:pPr>
        <w:spacing w:after="0"/>
        <w:ind w:left="0"/>
        <w:jc w:val="both"/>
      </w:pPr>
      <w:r>
        <w:rPr>
          <w:rFonts w:ascii="Times New Roman"/>
          <w:b w:val="false"/>
          <w:i w:val="false"/>
          <w:color w:val="000000"/>
          <w:sz w:val="28"/>
        </w:rPr>
        <w:t>
      Жеке басын куәландыратын құжаттың деректері:</w:t>
      </w:r>
    </w:p>
    <w:bookmarkEnd w:id="491"/>
    <w:bookmarkStart w:name="z617" w:id="492"/>
    <w:p>
      <w:pPr>
        <w:spacing w:after="0"/>
        <w:ind w:left="0"/>
        <w:jc w:val="both"/>
      </w:pPr>
      <w:r>
        <w:rPr>
          <w:rFonts w:ascii="Times New Roman"/>
          <w:b w:val="false"/>
          <w:i w:val="false"/>
          <w:color w:val="000000"/>
          <w:sz w:val="28"/>
        </w:rPr>
        <w:t>
      №_________________________________________</w:t>
      </w:r>
    </w:p>
    <w:bookmarkEnd w:id="492"/>
    <w:bookmarkStart w:name="z618" w:id="493"/>
    <w:p>
      <w:pPr>
        <w:spacing w:after="0"/>
        <w:ind w:left="0"/>
        <w:jc w:val="both"/>
      </w:pPr>
      <w:r>
        <w:rPr>
          <w:rFonts w:ascii="Times New Roman"/>
          <w:b w:val="false"/>
          <w:i w:val="false"/>
          <w:color w:val="000000"/>
          <w:sz w:val="28"/>
        </w:rPr>
        <w:t>
      Кіммен берілді _______________________________</w:t>
      </w:r>
    </w:p>
    <w:bookmarkEnd w:id="493"/>
    <w:bookmarkStart w:name="z619" w:id="494"/>
    <w:p>
      <w:pPr>
        <w:spacing w:after="0"/>
        <w:ind w:left="0"/>
        <w:jc w:val="both"/>
      </w:pPr>
      <w:r>
        <w:rPr>
          <w:rFonts w:ascii="Times New Roman"/>
          <w:b w:val="false"/>
          <w:i w:val="false"/>
          <w:color w:val="000000"/>
          <w:sz w:val="28"/>
        </w:rPr>
        <w:t>
      Берілген күні ________________________________</w:t>
      </w:r>
    </w:p>
    <w:bookmarkEnd w:id="494"/>
    <w:bookmarkStart w:name="z620" w:id="495"/>
    <w:p>
      <w:pPr>
        <w:spacing w:after="0"/>
        <w:ind w:left="0"/>
        <w:jc w:val="both"/>
      </w:pPr>
      <w:r>
        <w:rPr>
          <w:rFonts w:ascii="Times New Roman"/>
          <w:b w:val="false"/>
          <w:i w:val="false"/>
          <w:color w:val="000000"/>
          <w:sz w:val="28"/>
        </w:rPr>
        <w:t>
      Банк деректемелері:</w:t>
      </w:r>
    </w:p>
    <w:bookmarkEnd w:id="495"/>
    <w:bookmarkStart w:name="z621" w:id="496"/>
    <w:p>
      <w:pPr>
        <w:spacing w:after="0"/>
        <w:ind w:left="0"/>
        <w:jc w:val="both"/>
      </w:pPr>
      <w:r>
        <w:rPr>
          <w:rFonts w:ascii="Times New Roman"/>
          <w:b w:val="false"/>
          <w:i w:val="false"/>
          <w:color w:val="000000"/>
          <w:sz w:val="28"/>
        </w:rPr>
        <w:t>
      Банктің атауы _______________________________</w:t>
      </w:r>
    </w:p>
    <w:bookmarkEnd w:id="496"/>
    <w:bookmarkStart w:name="z622" w:id="497"/>
    <w:p>
      <w:pPr>
        <w:spacing w:after="0"/>
        <w:ind w:left="0"/>
        <w:jc w:val="both"/>
      </w:pPr>
      <w:r>
        <w:rPr>
          <w:rFonts w:ascii="Times New Roman"/>
          <w:b w:val="false"/>
          <w:i w:val="false"/>
          <w:color w:val="000000"/>
          <w:sz w:val="28"/>
        </w:rPr>
        <w:t>
      Банк шотының № _____________________________</w:t>
      </w:r>
    </w:p>
    <w:bookmarkEnd w:id="497"/>
    <w:bookmarkStart w:name="z623" w:id="498"/>
    <w:p>
      <w:pPr>
        <w:spacing w:after="0"/>
        <w:ind w:left="0"/>
        <w:jc w:val="both"/>
      </w:pPr>
      <w:r>
        <w:rPr>
          <w:rFonts w:ascii="Times New Roman"/>
          <w:b w:val="false"/>
          <w:i w:val="false"/>
          <w:color w:val="000000"/>
          <w:sz w:val="28"/>
        </w:rPr>
        <w:t>
      Шот түрі: ағымдағы _________________</w:t>
      </w:r>
    </w:p>
    <w:bookmarkEnd w:id="498"/>
    <w:bookmarkStart w:name="z624" w:id="499"/>
    <w:p>
      <w:pPr>
        <w:spacing w:after="0"/>
        <w:ind w:left="0"/>
        <w:jc w:val="both"/>
      </w:pPr>
      <w:r>
        <w:rPr>
          <w:rFonts w:ascii="Times New Roman"/>
          <w:b w:val="false"/>
          <w:i w:val="false"/>
          <w:color w:val="000000"/>
          <w:sz w:val="28"/>
        </w:rPr>
        <w:t>
      Маған инфляция деңгейін ескере отырып, нақты енгізілген міндетті зейнетақы жарналарының, міндетті кәсіптік зейнетақы жарналарының сомасы мен зейнетақы жинақтарының сомасы арасындағы айырма төлемін тағайындауыңызды сұраймын (жарналардың түрін көрсету қажет – қажеттісінің астын сызу керек).</w:t>
      </w:r>
    </w:p>
    <w:bookmarkEnd w:id="499"/>
    <w:bookmarkStart w:name="z625" w:id="500"/>
    <w:p>
      <w:pPr>
        <w:spacing w:after="0"/>
        <w:ind w:left="0"/>
        <w:jc w:val="both"/>
      </w:pPr>
      <w:r>
        <w:rPr>
          <w:rFonts w:ascii="Times New Roman"/>
          <w:b w:val="false"/>
          <w:i w:val="false"/>
          <w:color w:val="000000"/>
          <w:sz w:val="28"/>
        </w:rPr>
        <w:t>
      Ұсынылған құжаттардың түпнұсқалығы үшін жауап беремін.</w:t>
      </w:r>
    </w:p>
    <w:bookmarkEnd w:id="500"/>
    <w:bookmarkStart w:name="z626" w:id="501"/>
    <w:p>
      <w:pPr>
        <w:spacing w:after="0"/>
        <w:ind w:left="0"/>
        <w:jc w:val="both"/>
      </w:pPr>
      <w:r>
        <w:rPr>
          <w:rFonts w:ascii="Times New Roman"/>
          <w:b w:val="false"/>
          <w:i w:val="false"/>
          <w:color w:val="000000"/>
          <w:sz w:val="28"/>
        </w:rPr>
        <w:t>
      Бірыңғай жинақтаушы зейнетақы қорынан жеке зейнетақы шотының болуы және міндетті зейнетақы жарналары, міндетті кәсіптік зейнетақы жарналары есебінен зейнетақы жинақтарының сомалары туралы мәліметтерді сұратуды сұраймын (жарналардың түрін көрсету қажет – қажеттісінің астын сызу керек).</w:t>
      </w:r>
    </w:p>
    <w:bookmarkEnd w:id="501"/>
    <w:bookmarkStart w:name="z627" w:id="502"/>
    <w:p>
      <w:pPr>
        <w:spacing w:after="0"/>
        <w:ind w:left="0"/>
        <w:jc w:val="both"/>
      </w:pPr>
      <w:r>
        <w:rPr>
          <w:rFonts w:ascii="Times New Roman"/>
          <w:b w:val="false"/>
          <w:i w:val="false"/>
          <w:color w:val="000000"/>
          <w:sz w:val="28"/>
        </w:rPr>
        <w:t>
      Инфляция деңгейін ескере отырып, нақты енгізілген міндетті зейнетақы жарналарының, міндетті кәсіптік зейнетақы жарналарының сомасы мен зейнетақы жинақтарының сомасы арасындағы айырма төлемін тағайындауға қажетті менің дербес деректерімді жинауға және өңдеуге келісім беремін (жарналардың түрін көрсету қажет – қажеттісінің астын сызу керек).</w:t>
      </w:r>
    </w:p>
    <w:bookmarkEnd w:id="502"/>
    <w:bookmarkStart w:name="z628" w:id="503"/>
    <w:p>
      <w:pPr>
        <w:spacing w:after="0"/>
        <w:ind w:left="0"/>
        <w:jc w:val="both"/>
      </w:pPr>
      <w:r>
        <w:rPr>
          <w:rFonts w:ascii="Times New Roman"/>
          <w:b w:val="false"/>
          <w:i w:val="false"/>
          <w:color w:val="000000"/>
          <w:sz w:val="28"/>
        </w:rPr>
        <w:t>
      Міндетті зейнетақы жарналарының, міндетті кәсіптік зейнетақы жарналарының сомасы мен зейнетақы жинақтарының сомасы арасындағы айырма төлемінің сомасы (жарналардың түрін көрсету қажет – қажеттісінің астын сызу керек) тағайындау (бас тарту) туралы шешім қабылдау туралы ұялы байланыстың абоненттік құрылғысына sms-хабарлама жіберу жолымен хабарламаға келісім беремін.</w:t>
      </w:r>
    </w:p>
    <w:bookmarkEnd w:id="503"/>
    <w:bookmarkStart w:name="z629" w:id="504"/>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есептеп аудару үшін жеке банктік шот ашу мүмкіндігі тәртібі туралы хабарланды, сондай-ақ осындай шоттағы ақшаға үшінші тұлғалардың өндіріп алуға жол берілмейтіндігі туралы хабардармын.</w:t>
      </w:r>
    </w:p>
    <w:bookmarkEnd w:id="504"/>
    <w:bookmarkStart w:name="z630" w:id="505"/>
    <w:p>
      <w:pPr>
        <w:spacing w:after="0"/>
        <w:ind w:left="0"/>
        <w:jc w:val="both"/>
      </w:pPr>
      <w:r>
        <w:rPr>
          <w:rFonts w:ascii="Times New Roman"/>
          <w:b w:val="false"/>
          <w:i w:val="false"/>
          <w:color w:val="000000"/>
          <w:sz w:val="28"/>
        </w:rPr>
        <w:t>
      Өтініш берушінің байланыс деректері:</w:t>
      </w:r>
    </w:p>
    <w:bookmarkEnd w:id="505"/>
    <w:bookmarkStart w:name="z631" w:id="506"/>
    <w:p>
      <w:pPr>
        <w:spacing w:after="0"/>
        <w:ind w:left="0"/>
        <w:jc w:val="both"/>
      </w:pPr>
      <w:r>
        <w:rPr>
          <w:rFonts w:ascii="Times New Roman"/>
          <w:b w:val="false"/>
          <w:i w:val="false"/>
          <w:color w:val="000000"/>
          <w:sz w:val="28"/>
        </w:rPr>
        <w:t>
      Үй телефоны _________ мобильді ___________ E-маil _________</w:t>
      </w:r>
    </w:p>
    <w:bookmarkEnd w:id="506"/>
    <w:bookmarkStart w:name="z632" w:id="507"/>
    <w:p>
      <w:pPr>
        <w:spacing w:after="0"/>
        <w:ind w:left="0"/>
        <w:jc w:val="both"/>
      </w:pPr>
      <w:r>
        <w:rPr>
          <w:rFonts w:ascii="Times New Roman"/>
          <w:b w:val="false"/>
          <w:i w:val="false"/>
          <w:color w:val="000000"/>
          <w:sz w:val="28"/>
        </w:rPr>
        <w:t>
      Өтініш беру күні: 20 ___ жылғы "___" _______________</w:t>
      </w:r>
    </w:p>
    <w:bookmarkEnd w:id="507"/>
    <w:bookmarkStart w:name="z633" w:id="508"/>
    <w:p>
      <w:pPr>
        <w:spacing w:after="0"/>
        <w:ind w:left="0"/>
        <w:jc w:val="both"/>
      </w:pPr>
      <w:r>
        <w:rPr>
          <w:rFonts w:ascii="Times New Roman"/>
          <w:b w:val="false"/>
          <w:i w:val="false"/>
          <w:color w:val="000000"/>
          <w:sz w:val="28"/>
        </w:rPr>
        <w:t>
      Өтініш берушінің қолы ____________________</w:t>
      </w:r>
    </w:p>
    <w:bookmarkEnd w:id="508"/>
    <w:bookmarkStart w:name="z634" w:id="509"/>
    <w:p>
      <w:pPr>
        <w:spacing w:after="0"/>
        <w:ind w:left="0"/>
        <w:jc w:val="both"/>
      </w:pPr>
      <w:r>
        <w:rPr>
          <w:rFonts w:ascii="Times New Roman"/>
          <w:b w:val="false"/>
          <w:i w:val="false"/>
          <w:color w:val="000000"/>
          <w:sz w:val="28"/>
        </w:rPr>
        <w:t>
      Азаматтың өтініші</w:t>
      </w:r>
    </w:p>
    <w:bookmarkEnd w:id="509"/>
    <w:bookmarkStart w:name="z635" w:id="510"/>
    <w:p>
      <w:pPr>
        <w:spacing w:after="0"/>
        <w:ind w:left="0"/>
        <w:jc w:val="both"/>
      </w:pPr>
      <w:r>
        <w:rPr>
          <w:rFonts w:ascii="Times New Roman"/>
          <w:b w:val="false"/>
          <w:i w:val="false"/>
          <w:color w:val="000000"/>
          <w:sz w:val="28"/>
        </w:rPr>
        <w:t>
      _______________________________________________________</w:t>
      </w:r>
    </w:p>
    <w:bookmarkEnd w:id="510"/>
    <w:bookmarkStart w:name="z636" w:id="511"/>
    <w:p>
      <w:pPr>
        <w:spacing w:after="0"/>
        <w:ind w:left="0"/>
        <w:jc w:val="both"/>
      </w:pPr>
      <w:r>
        <w:rPr>
          <w:rFonts w:ascii="Times New Roman"/>
          <w:b w:val="false"/>
          <w:i w:val="false"/>
          <w:color w:val="000000"/>
          <w:sz w:val="28"/>
        </w:rPr>
        <w:t>
      20___жылғы "____"__________№ _________ қабылданды</w:t>
      </w:r>
    </w:p>
    <w:bookmarkEnd w:id="511"/>
    <w:bookmarkStart w:name="z637" w:id="512"/>
    <w:p>
      <w:pPr>
        <w:spacing w:after="0"/>
        <w:ind w:left="0"/>
        <w:jc w:val="both"/>
      </w:pPr>
      <w:r>
        <w:rPr>
          <w:rFonts w:ascii="Times New Roman"/>
          <w:b w:val="false"/>
          <w:i w:val="false"/>
          <w:color w:val="000000"/>
          <w:sz w:val="28"/>
        </w:rPr>
        <w:t>
      Құжаттарды қабылдаған адамның тегі, аты, әкесінің аты (бар болса), лауазымы және қолы:</w:t>
      </w:r>
    </w:p>
    <w:bookmarkEnd w:id="512"/>
    <w:bookmarkStart w:name="z638" w:id="513"/>
    <w:p>
      <w:pPr>
        <w:spacing w:after="0"/>
        <w:ind w:left="0"/>
        <w:jc w:val="both"/>
      </w:pPr>
      <w:r>
        <w:rPr>
          <w:rFonts w:ascii="Times New Roman"/>
          <w:b w:val="false"/>
          <w:i w:val="false"/>
          <w:color w:val="000000"/>
          <w:sz w:val="28"/>
        </w:rPr>
        <w:t>
      _______________________________________________________________</w:t>
      </w:r>
    </w:p>
    <w:bookmarkEnd w:id="513"/>
    <w:bookmarkStart w:name="z639" w:id="514"/>
    <w:p>
      <w:pPr>
        <w:spacing w:after="0"/>
        <w:ind w:left="0"/>
        <w:jc w:val="both"/>
      </w:pPr>
      <w:r>
        <w:rPr>
          <w:rFonts w:ascii="Times New Roman"/>
          <w:b w:val="false"/>
          <w:i w:val="false"/>
          <w:color w:val="000000"/>
          <w:sz w:val="28"/>
        </w:rPr>
        <w:t>
      Өтінішке қоса берілген құжаттардың тізбесі:</w:t>
      </w:r>
    </w:p>
    <w:bookmarkEnd w:id="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Құжаттың</w:t>
            </w:r>
            <w:r>
              <w:rPr>
                <w:rFonts w:ascii="Times New Roman"/>
                <w:b w:val="false"/>
                <w:i w:val="false"/>
                <w:color w:val="000000"/>
                <w:sz w:val="20"/>
              </w:rPr>
              <w:t xml:space="preserve">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Құжаттағы</w:t>
            </w:r>
            <w:r>
              <w:rPr>
                <w:rFonts w:ascii="Times New Roman"/>
                <w:b w:val="false"/>
                <w:i w:val="false"/>
                <w:color w:val="000000"/>
                <w:sz w:val="20"/>
              </w:rPr>
              <w:t xml:space="preserve"> </w:t>
            </w:r>
            <w:r>
              <w:rPr>
                <w:rFonts w:ascii="Times New Roman"/>
                <w:b/>
                <w:i w:val="false"/>
                <w:color w:val="000000"/>
                <w:sz w:val="20"/>
              </w:rPr>
              <w:t>парақтар</w:t>
            </w:r>
            <w:r>
              <w:rPr>
                <w:rFonts w:ascii="Times New Roman"/>
                <w:b/>
                <w:i w:val="false"/>
                <w:color w:val="000000"/>
                <w:sz w:val="20"/>
              </w:rPr>
              <w:t xml:space="preserve">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0" w:id="515"/>
    <w:p>
      <w:pPr>
        <w:spacing w:after="0"/>
        <w:ind w:left="0"/>
        <w:jc w:val="both"/>
      </w:pPr>
      <w:r>
        <w:rPr>
          <w:rFonts w:ascii="Times New Roman"/>
          <w:b w:val="false"/>
          <w:i w:val="false"/>
          <w:color w:val="000000"/>
          <w:sz w:val="28"/>
        </w:rPr>
        <w:t>
      -----------------------------------------------------------------------</w:t>
      </w:r>
    </w:p>
    <w:bookmarkEnd w:id="515"/>
    <w:bookmarkStart w:name="z641" w:id="516"/>
    <w:p>
      <w:pPr>
        <w:spacing w:after="0"/>
        <w:ind w:left="0"/>
        <w:jc w:val="both"/>
      </w:pPr>
      <w:r>
        <w:rPr>
          <w:rFonts w:ascii="Times New Roman"/>
          <w:b w:val="false"/>
          <w:i w:val="false"/>
          <w:color w:val="000000"/>
          <w:sz w:val="28"/>
        </w:rPr>
        <w:t>
      (кесу сызығы)</w:t>
      </w:r>
    </w:p>
    <w:bookmarkEnd w:id="516"/>
    <w:bookmarkStart w:name="z642" w:id="517"/>
    <w:p>
      <w:pPr>
        <w:spacing w:after="0"/>
        <w:ind w:left="0"/>
        <w:jc w:val="both"/>
      </w:pPr>
      <w:r>
        <w:rPr>
          <w:rFonts w:ascii="Times New Roman"/>
          <w:b w:val="false"/>
          <w:i w:val="false"/>
          <w:color w:val="000000"/>
          <w:sz w:val="28"/>
        </w:rPr>
        <w:t>
      Азаматтың (ша) өтініші __________________________________________</w:t>
      </w:r>
    </w:p>
    <w:bookmarkEnd w:id="517"/>
    <w:bookmarkStart w:name="z643" w:id="518"/>
    <w:p>
      <w:pPr>
        <w:spacing w:after="0"/>
        <w:ind w:left="0"/>
        <w:jc w:val="both"/>
      </w:pPr>
      <w:r>
        <w:rPr>
          <w:rFonts w:ascii="Times New Roman"/>
          <w:b w:val="false"/>
          <w:i w:val="false"/>
          <w:color w:val="000000"/>
          <w:sz w:val="28"/>
        </w:rPr>
        <w:t>
      № _____ тіркелді. Құжаттарды қабылдау күні ___________</w:t>
      </w:r>
    </w:p>
    <w:bookmarkEnd w:id="518"/>
    <w:bookmarkStart w:name="z644" w:id="519"/>
    <w:p>
      <w:pPr>
        <w:spacing w:after="0"/>
        <w:ind w:left="0"/>
        <w:jc w:val="both"/>
      </w:pPr>
      <w:r>
        <w:rPr>
          <w:rFonts w:ascii="Times New Roman"/>
          <w:b w:val="false"/>
          <w:i w:val="false"/>
          <w:color w:val="000000"/>
          <w:sz w:val="28"/>
        </w:rPr>
        <w:t>
      Құжаттарды қабылдаған адамның тегі, аты, әкесінің аты (бар болса), лауазымы және</w:t>
      </w:r>
    </w:p>
    <w:bookmarkEnd w:id="519"/>
    <w:bookmarkStart w:name="z645" w:id="520"/>
    <w:p>
      <w:pPr>
        <w:spacing w:after="0"/>
        <w:ind w:left="0"/>
        <w:jc w:val="both"/>
      </w:pPr>
      <w:r>
        <w:rPr>
          <w:rFonts w:ascii="Times New Roman"/>
          <w:b w:val="false"/>
          <w:i w:val="false"/>
          <w:color w:val="000000"/>
          <w:sz w:val="28"/>
        </w:rPr>
        <w:t>
      қолы:_________________________________________________</w:t>
      </w:r>
    </w:p>
    <w:bookmarkEnd w:id="5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2025 жылғы 30 қыркүйектегі № 299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7-қосымша</w:t>
            </w:r>
            <w:r>
              <w:br/>
            </w:r>
            <w:r>
              <w:rPr>
                <w:rFonts w:ascii="Times New Roman"/>
                <w:b w:val="false"/>
                <w:i w:val="false"/>
                <w:color w:val="000000"/>
                <w:sz w:val="20"/>
              </w:rPr>
              <w:t>"Инфляция деңгейін ескере</w:t>
            </w:r>
            <w:r>
              <w:br/>
            </w:r>
            <w:r>
              <w:rPr>
                <w:rFonts w:ascii="Times New Roman"/>
                <w:b w:val="false"/>
                <w:i w:val="false"/>
                <w:color w:val="000000"/>
                <w:sz w:val="20"/>
              </w:rPr>
              <w:t xml:space="preserve">отырып, нақты енгізілген </w:t>
            </w:r>
            <w:r>
              <w:br/>
            </w:r>
            <w:r>
              <w:rPr>
                <w:rFonts w:ascii="Times New Roman"/>
                <w:b w:val="false"/>
                <w:i w:val="false"/>
                <w:color w:val="000000"/>
                <w:sz w:val="20"/>
              </w:rPr>
              <w:t>міндетті зейнетақы</w:t>
            </w:r>
            <w:r>
              <w:br/>
            </w:r>
            <w:r>
              <w:rPr>
                <w:rFonts w:ascii="Times New Roman"/>
                <w:b w:val="false"/>
                <w:i w:val="false"/>
                <w:color w:val="000000"/>
                <w:sz w:val="20"/>
              </w:rPr>
              <w:t>жарналарының, міндетті кәсіптік</w:t>
            </w:r>
            <w:r>
              <w:br/>
            </w:r>
            <w:r>
              <w:rPr>
                <w:rFonts w:ascii="Times New Roman"/>
                <w:b w:val="false"/>
                <w:i w:val="false"/>
                <w:color w:val="000000"/>
                <w:sz w:val="20"/>
              </w:rPr>
              <w:t xml:space="preserve">зейнетақы жарналарының </w:t>
            </w:r>
            <w:r>
              <w:br/>
            </w:r>
            <w:r>
              <w:rPr>
                <w:rFonts w:ascii="Times New Roman"/>
                <w:b w:val="false"/>
                <w:i w:val="false"/>
                <w:color w:val="000000"/>
                <w:sz w:val="20"/>
              </w:rPr>
              <w:t xml:space="preserve">сомасы мен зейнетақы </w:t>
            </w:r>
            <w:r>
              <w:br/>
            </w:r>
            <w:r>
              <w:rPr>
                <w:rFonts w:ascii="Times New Roman"/>
                <w:b w:val="false"/>
                <w:i w:val="false"/>
                <w:color w:val="000000"/>
                <w:sz w:val="20"/>
              </w:rPr>
              <w:t xml:space="preserve">жинақтарының сомасы </w:t>
            </w:r>
            <w:r>
              <w:br/>
            </w:r>
            <w:r>
              <w:rPr>
                <w:rFonts w:ascii="Times New Roman"/>
                <w:b w:val="false"/>
                <w:i w:val="false"/>
                <w:color w:val="000000"/>
                <w:sz w:val="20"/>
              </w:rPr>
              <w:t>арасындағы айырманы</w:t>
            </w:r>
            <w:r>
              <w:br/>
            </w:r>
            <w:r>
              <w:rPr>
                <w:rFonts w:ascii="Times New Roman"/>
                <w:b w:val="false"/>
                <w:i w:val="false"/>
                <w:color w:val="000000"/>
                <w:sz w:val="20"/>
              </w:rPr>
              <w:t>төлеу" мемлекеттік қызметін</w:t>
            </w:r>
            <w:r>
              <w:br/>
            </w:r>
            <w:r>
              <w:rPr>
                <w:rFonts w:ascii="Times New Roman"/>
                <w:b w:val="false"/>
                <w:i w:val="false"/>
                <w:color w:val="000000"/>
                <w:sz w:val="20"/>
              </w:rPr>
              <w:t xml:space="preserve">көрсету қағидаларына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649" w:id="521"/>
    <w:p>
      <w:pPr>
        <w:spacing w:after="0"/>
        <w:ind w:left="0"/>
        <w:jc w:val="both"/>
      </w:pPr>
      <w:r>
        <w:rPr>
          <w:rFonts w:ascii="Times New Roman"/>
          <w:b w:val="false"/>
          <w:i w:val="false"/>
          <w:color w:val="000000"/>
          <w:sz w:val="28"/>
        </w:rPr>
        <w:t>
      "Инфляция деңгейін ескере отырып, нақты енгізілген міндетті зейнетақы жарналарының, міндетті кәсіптік зейнетақы жарналарының сомасы мен зейнетақы жинақтарының сомасы арасындағы айырманы төлеу" мемлекеттік қызмет көрсетуге қойылатын негізгі талаптар тізбесі</w:t>
      </w:r>
    </w:p>
    <w:bookmarkEnd w:id="5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 xml:space="preserve"> "Инфляция </w:t>
            </w:r>
            <w:r>
              <w:rPr>
                <w:rFonts w:ascii="Times New Roman"/>
                <w:b/>
                <w:i w:val="false"/>
                <w:color w:val="000000"/>
                <w:sz w:val="20"/>
              </w:rPr>
              <w:t>деңгейін</w:t>
            </w:r>
            <w:r>
              <w:rPr>
                <w:rFonts w:ascii="Times New Roman"/>
                <w:b w:val="false"/>
                <w:i w:val="false"/>
                <w:color w:val="000000"/>
                <w:sz w:val="20"/>
              </w:rPr>
              <w:t xml:space="preserve"> </w:t>
            </w:r>
            <w:r>
              <w:rPr>
                <w:rFonts w:ascii="Times New Roman"/>
                <w:b/>
                <w:i w:val="false"/>
                <w:color w:val="000000"/>
                <w:sz w:val="20"/>
              </w:rPr>
              <w:t>ескере</w:t>
            </w:r>
            <w:r>
              <w:rPr>
                <w:rFonts w:ascii="Times New Roman"/>
                <w:b w:val="false"/>
                <w:i w:val="false"/>
                <w:color w:val="000000"/>
                <w:sz w:val="20"/>
              </w:rPr>
              <w:t xml:space="preserve"> </w:t>
            </w:r>
            <w:r>
              <w:rPr>
                <w:rFonts w:ascii="Times New Roman"/>
                <w:b/>
                <w:i w:val="false"/>
                <w:color w:val="000000"/>
                <w:sz w:val="20"/>
              </w:rPr>
              <w:t>отырып</w:t>
            </w:r>
            <w:r>
              <w:rPr>
                <w:rFonts w:ascii="Times New Roman"/>
                <w:b/>
                <w:i w:val="false"/>
                <w:color w:val="000000"/>
                <w:sz w:val="20"/>
              </w:rPr>
              <w:t xml:space="preserve">, </w:t>
            </w:r>
            <w:r>
              <w:rPr>
                <w:rFonts w:ascii="Times New Roman"/>
                <w:b/>
                <w:i w:val="false"/>
                <w:color w:val="000000"/>
                <w:sz w:val="20"/>
              </w:rPr>
              <w:t>нақты</w:t>
            </w:r>
            <w:r>
              <w:rPr>
                <w:rFonts w:ascii="Times New Roman"/>
                <w:b w:val="false"/>
                <w:i w:val="false"/>
                <w:color w:val="000000"/>
                <w:sz w:val="20"/>
              </w:rPr>
              <w:t xml:space="preserve"> </w:t>
            </w:r>
            <w:r>
              <w:rPr>
                <w:rFonts w:ascii="Times New Roman"/>
                <w:b/>
                <w:i w:val="false"/>
                <w:color w:val="000000"/>
                <w:sz w:val="20"/>
              </w:rPr>
              <w:t>енгізілген</w:t>
            </w:r>
            <w:r>
              <w:rPr>
                <w:rFonts w:ascii="Times New Roman"/>
                <w:b w:val="false"/>
                <w:i w:val="false"/>
                <w:color w:val="000000"/>
                <w:sz w:val="20"/>
              </w:rPr>
              <w:t xml:space="preserve"> </w:t>
            </w:r>
            <w:r>
              <w:rPr>
                <w:rFonts w:ascii="Times New Roman"/>
                <w:b/>
                <w:i w:val="false"/>
                <w:color w:val="000000"/>
                <w:sz w:val="20"/>
              </w:rPr>
              <w:t>міндетті</w:t>
            </w:r>
            <w:r>
              <w:rPr>
                <w:rFonts w:ascii="Times New Roman"/>
                <w:b w:val="false"/>
                <w:i w:val="false"/>
                <w:color w:val="000000"/>
                <w:sz w:val="20"/>
              </w:rPr>
              <w:t xml:space="preserve"> </w:t>
            </w:r>
            <w:r>
              <w:rPr>
                <w:rFonts w:ascii="Times New Roman"/>
                <w:b/>
                <w:i w:val="false"/>
                <w:color w:val="000000"/>
                <w:sz w:val="20"/>
              </w:rPr>
              <w:t>зейнетақы</w:t>
            </w:r>
            <w:r>
              <w:rPr>
                <w:rFonts w:ascii="Times New Roman"/>
                <w:b w:val="false"/>
                <w:i w:val="false"/>
                <w:color w:val="000000"/>
                <w:sz w:val="20"/>
              </w:rPr>
              <w:t xml:space="preserve"> </w:t>
            </w:r>
            <w:r>
              <w:rPr>
                <w:rFonts w:ascii="Times New Roman"/>
                <w:b/>
                <w:i w:val="false"/>
                <w:color w:val="000000"/>
                <w:sz w:val="20"/>
              </w:rPr>
              <w:t>жарналарының</w:t>
            </w:r>
            <w:r>
              <w:rPr>
                <w:rFonts w:ascii="Times New Roman"/>
                <w:b/>
                <w:i w:val="false"/>
                <w:color w:val="000000"/>
                <w:sz w:val="20"/>
              </w:rPr>
              <w:t xml:space="preserve">, </w:t>
            </w:r>
            <w:r>
              <w:rPr>
                <w:rFonts w:ascii="Times New Roman"/>
                <w:b/>
                <w:i w:val="false"/>
                <w:color w:val="000000"/>
                <w:sz w:val="20"/>
              </w:rPr>
              <w:t>міндетті</w:t>
            </w:r>
            <w:r>
              <w:rPr>
                <w:rFonts w:ascii="Times New Roman"/>
                <w:b w:val="false"/>
                <w:i w:val="false"/>
                <w:color w:val="000000"/>
                <w:sz w:val="20"/>
              </w:rPr>
              <w:t xml:space="preserve"> </w:t>
            </w:r>
            <w:r>
              <w:rPr>
                <w:rFonts w:ascii="Times New Roman"/>
                <w:b/>
                <w:i w:val="false"/>
                <w:color w:val="000000"/>
                <w:sz w:val="20"/>
              </w:rPr>
              <w:t>кәсіптік</w:t>
            </w:r>
            <w:r>
              <w:rPr>
                <w:rFonts w:ascii="Times New Roman"/>
                <w:b w:val="false"/>
                <w:i w:val="false"/>
                <w:color w:val="000000"/>
                <w:sz w:val="20"/>
              </w:rPr>
              <w:t xml:space="preserve"> </w:t>
            </w:r>
            <w:r>
              <w:rPr>
                <w:rFonts w:ascii="Times New Roman"/>
                <w:b/>
                <w:i w:val="false"/>
                <w:color w:val="000000"/>
                <w:sz w:val="20"/>
              </w:rPr>
              <w:t>зейнетақы</w:t>
            </w:r>
            <w:r>
              <w:rPr>
                <w:rFonts w:ascii="Times New Roman"/>
                <w:b w:val="false"/>
                <w:i w:val="false"/>
                <w:color w:val="000000"/>
                <w:sz w:val="20"/>
              </w:rPr>
              <w:t xml:space="preserve"> </w:t>
            </w:r>
            <w:r>
              <w:rPr>
                <w:rFonts w:ascii="Times New Roman"/>
                <w:b/>
                <w:i w:val="false"/>
                <w:color w:val="000000"/>
                <w:sz w:val="20"/>
              </w:rPr>
              <w:t>жарналарының</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i w:val="false"/>
                <w:color w:val="000000"/>
                <w:sz w:val="20"/>
              </w:rPr>
              <w:t xml:space="preserve"> мен </w:t>
            </w:r>
            <w:r>
              <w:rPr>
                <w:rFonts w:ascii="Times New Roman"/>
                <w:b/>
                <w:i w:val="false"/>
                <w:color w:val="000000"/>
                <w:sz w:val="20"/>
              </w:rPr>
              <w:t>зейнетақы</w:t>
            </w:r>
            <w:r>
              <w:rPr>
                <w:rFonts w:ascii="Times New Roman"/>
                <w:b w:val="false"/>
                <w:i w:val="false"/>
                <w:color w:val="000000"/>
                <w:sz w:val="20"/>
              </w:rPr>
              <w:t xml:space="preserve"> </w:t>
            </w:r>
            <w:r>
              <w:rPr>
                <w:rFonts w:ascii="Times New Roman"/>
                <w:b/>
                <w:i w:val="false"/>
                <w:color w:val="000000"/>
                <w:sz w:val="20"/>
              </w:rPr>
              <w:t>жинақтарының</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val="false"/>
                <w:i w:val="false"/>
                <w:color w:val="000000"/>
                <w:sz w:val="20"/>
              </w:rPr>
              <w:t xml:space="preserve"> </w:t>
            </w:r>
            <w:r>
              <w:rPr>
                <w:rFonts w:ascii="Times New Roman"/>
                <w:b/>
                <w:i w:val="false"/>
                <w:color w:val="000000"/>
                <w:sz w:val="20"/>
              </w:rPr>
              <w:t>арасындағы</w:t>
            </w:r>
            <w:r>
              <w:rPr>
                <w:rFonts w:ascii="Times New Roman"/>
                <w:b w:val="false"/>
                <w:i w:val="false"/>
                <w:color w:val="000000"/>
                <w:sz w:val="20"/>
              </w:rPr>
              <w:t xml:space="preserve"> </w:t>
            </w:r>
            <w:r>
              <w:rPr>
                <w:rFonts w:ascii="Times New Roman"/>
                <w:b/>
                <w:i w:val="false"/>
                <w:color w:val="000000"/>
                <w:sz w:val="20"/>
              </w:rPr>
              <w:t>айырманы</w:t>
            </w:r>
            <w:r>
              <w:rPr>
                <w:rFonts w:ascii="Times New Roman"/>
                <w:b w:val="false"/>
                <w:i w:val="false"/>
                <w:color w:val="000000"/>
                <w:sz w:val="20"/>
              </w:rPr>
              <w:t xml:space="preserve"> </w:t>
            </w:r>
            <w:r>
              <w:rPr>
                <w:rFonts w:ascii="Times New Roman"/>
                <w:b/>
                <w:i w:val="false"/>
                <w:color w:val="000000"/>
                <w:sz w:val="20"/>
              </w:rPr>
              <w:t>төлеу</w:t>
            </w:r>
            <w:r>
              <w:rPr>
                <w:rFonts w:ascii="Times New Roman"/>
                <w:b/>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Халықты әлеуметтік қорғау саласындағы реттеу және бақылау комитетінің аумақтық бөлімшелері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522"/>
          <w:p>
            <w:pPr>
              <w:spacing w:after="20"/>
              <w:ind w:left="20"/>
              <w:jc w:val="both"/>
            </w:pPr>
            <w:r>
              <w:rPr>
                <w:rFonts w:ascii="Times New Roman"/>
                <w:b w:val="false"/>
                <w:i w:val="false"/>
                <w:color w:val="000000"/>
                <w:sz w:val="20"/>
              </w:rPr>
              <w:t>
11) "Азаматтарға арналған үкімет" мемлекеттік корпорациясы;</w:t>
            </w:r>
          </w:p>
          <w:bookmarkEnd w:id="522"/>
          <w:p>
            <w:pPr>
              <w:spacing w:after="20"/>
              <w:ind w:left="20"/>
              <w:jc w:val="both"/>
            </w:pPr>
            <w:r>
              <w:rPr>
                <w:rFonts w:ascii="Times New Roman"/>
                <w:b w:val="false"/>
                <w:i w:val="false"/>
                <w:color w:val="000000"/>
                <w:sz w:val="20"/>
              </w:rPr>
              <w:t>
2) Ұялы байланыс абоненттік құрылғысы..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523"/>
          <w:p>
            <w:pPr>
              <w:spacing w:after="20"/>
              <w:ind w:left="20"/>
              <w:jc w:val="both"/>
            </w:pPr>
            <w:r>
              <w:rPr>
                <w:rFonts w:ascii="Times New Roman"/>
                <w:b w:val="false"/>
                <w:i w:val="false"/>
                <w:color w:val="000000"/>
                <w:sz w:val="20"/>
              </w:rPr>
              <w:t>
 </w:t>
            </w:r>
          </w:p>
          <w:bookmarkEnd w:id="523"/>
          <w:p>
            <w:pPr>
              <w:spacing w:after="20"/>
              <w:ind w:left="20"/>
              <w:jc w:val="both"/>
            </w:pPr>
            <w:r>
              <w:rPr>
                <w:rFonts w:ascii="Times New Roman"/>
                <w:b w:val="false"/>
                <w:i w:val="false"/>
                <w:color w:val="000000"/>
                <w:sz w:val="20"/>
              </w:rPr>
              <w:t>
1) Мемлекеттік қызметті көрсету мерзімі – Қазақстан Республикасы Стратегиялық жоспарлау және реформалар агенттігі Ұлттық статистика бюросының ресми интернет-ресурсында инфляция деңгейі туралы ақпарат болған кезде, құжаттар топтамасы Мемлекеттік корпорацияда тіркелген сәттен бастап 15 (он бес) жұмыс күні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қызметті белсенді түрде көрсету кезінде қызметті тағайындау мерзімі Қазақстан Республикасында Әлеуметтік кодексінің (бұдан әрі – Кодекс) 207-бабының </w:t>
            </w:r>
            <w:r>
              <w:rPr>
                <w:rFonts w:ascii="Times New Roman"/>
                <w:b w:val="false"/>
                <w:i w:val="false"/>
                <w:color w:val="000000"/>
                <w:sz w:val="20"/>
              </w:rPr>
              <w:t>1 тармағына</w:t>
            </w:r>
            <w:r>
              <w:rPr>
                <w:rFonts w:ascii="Times New Roman"/>
                <w:b w:val="false"/>
                <w:i w:val="false"/>
                <w:color w:val="000000"/>
                <w:sz w:val="20"/>
              </w:rPr>
              <w:t xml:space="preserve"> сәйкес зейнетақы жасы басталған күнгі инфляция деңгейі туралы ақпарат болған кезде базалық зейнетақы төлемі тағайындалған күннен кейінгі күннен басталады, бірақ Кодекстің 207-бабының </w:t>
            </w:r>
            <w:r>
              <w:rPr>
                <w:rFonts w:ascii="Times New Roman"/>
                <w:b w:val="false"/>
                <w:i w:val="false"/>
                <w:color w:val="000000"/>
                <w:sz w:val="20"/>
              </w:rPr>
              <w:t>1 тармағына</w:t>
            </w:r>
            <w:r>
              <w:rPr>
                <w:rFonts w:ascii="Times New Roman"/>
                <w:b w:val="false"/>
                <w:i w:val="false"/>
                <w:color w:val="000000"/>
                <w:sz w:val="20"/>
              </w:rPr>
              <w:t xml:space="preserve"> сәйкес зейнетақы жасы басталған күнгі инфляция деңгейі туралы ақпарат болмаған кезде оны тағайындаған күннен бастап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мерзімі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ұсынылған құжаттардың, оның ішінде ақпараттық жүйелерден құжаттардың дұрыстығын тексеру үшін негіздердің болуы – 10 (он) жұмыс күніне;</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Стратегиялық жоспарлау және реформалар агенттігі Ұлттық статистика бюросының ресми интернет-ресурсында жарияланған сәттен бастап инфляция деңгейі туралы ақпараттың болмауы – 25 (жиырма бес) жұмыс күніне дейін (қызмет проактивті қағидат бойынша көрсетілетін тұлғаларды қоспағанда);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 жинақтаушы зейнетақы қорындағы (бұдан әрі – БЖЗҚ) көрсетілетін қызметті алушының жеке зейнетақы шоты бойынша деректерді қайта сұрату үшін негіздер болған кезде – 25 (жиырма бес) жұмыс күніне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корпорацияның бөлімшесі қызмет көрсету мерзімін ұзартады және өтініш берушіге осы тізбеге 1-қосымшаға сәйкес нысан бойынша қызмет көрсету мерзімін ұзарту қажеттілігі туралы хабарлама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Проактивті қағидат бойынша қызмет көрсету кезінде қызмет көрсету мерзімін ұзарту қажеттілігі туралы хабарлама берілмейді.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құжаттардың топтамасын Мемлекеттік корпорацияға тапсыру үшін күтудің рұқсат етілген ең ұзақ уақыты – 15 минут;</w:t>
            </w:r>
          </w:p>
          <w:p>
            <w:pPr>
              <w:spacing w:after="20"/>
              <w:ind w:left="20"/>
              <w:jc w:val="both"/>
            </w:pPr>
            <w:r>
              <w:rPr>
                <w:rFonts w:ascii="Times New Roman"/>
                <w:b w:val="false"/>
                <w:i w:val="false"/>
                <w:color w:val="000000"/>
                <w:sz w:val="20"/>
              </w:rPr>
              <w:t>
3) Мемлекеттік корпорацияда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524"/>
          <w:p>
            <w:pPr>
              <w:spacing w:after="20"/>
              <w:ind w:left="20"/>
              <w:jc w:val="both"/>
            </w:pPr>
            <w:r>
              <w:rPr>
                <w:rFonts w:ascii="Times New Roman"/>
                <w:b w:val="false"/>
                <w:i w:val="false"/>
                <w:color w:val="000000"/>
                <w:sz w:val="20"/>
              </w:rPr>
              <w:t xml:space="preserve">
11) Мемлекеттік корпорацияда – өтініштерді қабылдау және мемлекеттік көрсетілетін қызметтердің дайын нәтижелерін беру Мемлекеттік корпорация арқылы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bookmarkEnd w:id="524"/>
          <w:p>
            <w:pPr>
              <w:spacing w:after="20"/>
              <w:ind w:left="20"/>
              <w:jc w:val="both"/>
            </w:pPr>
            <w:r>
              <w:rPr>
                <w:rFonts w:ascii="Times New Roman"/>
                <w:b w:val="false"/>
                <w:i w:val="false"/>
                <w:color w:val="000000"/>
                <w:sz w:val="20"/>
              </w:rPr>
              <w:t>
</w:t>
            </w:r>
            <w:r>
              <w:rPr>
                <w:rFonts w:ascii="Times New Roman"/>
                <w:b w:val="false"/>
                <w:i w:val="false"/>
                <w:color w:val="000000"/>
                <w:sz w:val="20"/>
              </w:rPr>
              <w:t>Қабылдау жеделдетіп қызмет көрсетусіз, көрсетілетін қыметті алушының тұрғылықты жері бойынша "электрондық кезек" тәртібімен жүзеге асырылады, электрондық кезекті портал арқылы брондауға болады.</w:t>
            </w:r>
          </w:p>
          <w:p>
            <w:pPr>
              <w:spacing w:after="20"/>
              <w:ind w:left="20"/>
              <w:jc w:val="both"/>
            </w:pPr>
            <w:r>
              <w:rPr>
                <w:rFonts w:ascii="Times New Roman"/>
                <w:b w:val="false"/>
                <w:i w:val="false"/>
                <w:color w:val="000000"/>
                <w:sz w:val="20"/>
              </w:rPr>
              <w:t>
2) көрсетілетін қызметті беруші – Қазақстан Республикасының Еңбек кодексіне сәйкес сенбі және жексенбі және мереке күндерін қоспағанда, дүйсенбіден бастап жұманы қоса алғанда, жұмыс кестесіне сәйкес сағат 13.00-ден 14.30-ға дейінгі түскі үзіліспен сағат 9.00-ден 18.30-ға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525"/>
          <w:p>
            <w:pPr>
              <w:spacing w:after="20"/>
              <w:ind w:left="20"/>
              <w:jc w:val="both"/>
            </w:pPr>
            <w:r>
              <w:rPr>
                <w:rFonts w:ascii="Times New Roman"/>
                <w:b w:val="false"/>
                <w:i w:val="false"/>
                <w:color w:val="000000"/>
                <w:sz w:val="20"/>
              </w:rPr>
              <w:t>
Көрсетілетін қызметті алушы (немесе нотариалды куәландырылған сенімхат бойынша оның өкілі) Мемлекеттік корпорацияға жүгінген кезде "Инфляция деңгейін ескере отырып, нақты енгізілген міндетті зейнетақы жарналарының, міндетті кәсіптік зейнетақы жарналарының сомасы мен зейнетақы жинақтарының сомасы арасындағы айырманы төлеу" мемлекеттік көрсетілетін қызмет қағидаларына (бұдан әрі – Қағидалар) 1-қосымшаға сәйкес нысан бойынша өтініш ұсынады.</w:t>
            </w:r>
          </w:p>
          <w:bookmarkEnd w:id="5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Кодекстің 207-бабының </w:t>
            </w:r>
            <w:r>
              <w:rPr>
                <w:rFonts w:ascii="Times New Roman"/>
                <w:b w:val="false"/>
                <w:i w:val="false"/>
                <w:color w:val="000000"/>
                <w:sz w:val="20"/>
              </w:rPr>
              <w:t>1-тармағына</w:t>
            </w:r>
            <w:r>
              <w:rPr>
                <w:rFonts w:ascii="Times New Roman"/>
                <w:b w:val="false"/>
                <w:i w:val="false"/>
                <w:color w:val="000000"/>
                <w:sz w:val="20"/>
              </w:rPr>
              <w:t xml:space="preserve"> сәйкес зейнеткерлік жасқа жеткен және бұл ретте зейнетақы және өзге де әлеуметтік төлемдерді алушылар болып табылатын Қазақстан Республикасының азаматтары, шетелдіктер мен азаматтығы жоқ адамдар осы тармақтың үшінші бөлігінің 1)-3) тармақшаларында көзделген өтініш пен құжаттарды бермейді.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санаттағы адамдарға мемлекеттік қызмет осы тізбенің 3-тармағында белгіленген мерзімде проактивті қағидат бойынша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Өтінішті қабылдау кезінде жеке басын куәландыратын құжат туралы, тұрақты тұрғылықты жері бойынша тіркелгені туралы мәліметтерді, мүгедектігі туралы анықтамаларды "электрондық үкімет" шлюзі арқылы тиісті мемлекеттік ақпараттық жүйелерден (бұдан әрі – ақпараттық жүйелер)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Ақпараттық жүйелерде мәліметтер болмаған кезде өтінішке мыналар қоса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өтініш білдірген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Кодекстің 207-бабының </w:t>
            </w:r>
            <w:r>
              <w:rPr>
                <w:rFonts w:ascii="Times New Roman"/>
                <w:b w:val="false"/>
                <w:i w:val="false"/>
                <w:color w:val="000000"/>
                <w:sz w:val="20"/>
              </w:rPr>
              <w:t>1-тармағына</w:t>
            </w:r>
            <w:r>
              <w:rPr>
                <w:rFonts w:ascii="Times New Roman"/>
                <w:b w:val="false"/>
                <w:i w:val="false"/>
                <w:color w:val="000000"/>
                <w:sz w:val="20"/>
              </w:rPr>
              <w:t xml:space="preserve"> сәйкес Қазақстан Республикасының азаматтары, шетелдіктер мен азаматтығы жоқ адамдар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жеке басын куәландыратын құжат немесе цифрлық құжаттар сервисінен алынған электрондық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2) тұрғылықты тұратын жері бойынша тіркелгенін растайтын құжат (мекенжай анықтамасы немесе ауыл әкімдерінің анықтамасы, Байқоңыр қаласының тұрғындары үшін-тұрғын үй шаруашылығының азаматтарды есепке алу және тіркеу бөлімінің анықтамасы);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алушының екінші деңгейдегі банктерде немесе банк операцияларының жекелеген түрлерін жүзеге асыратын ұйымдарда ашылған банк шотының нөмірі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Өтінішке шетелдіктердің алушылар болып табылатын, зейнетақы жинақтары міндетті зейнетақы жарналары, міндетті кәсіптік зейнетақы жарналары бар зейнетақы және Қазақстан Респубикасынан тыс жерге тұрақты тұруға шығушылар мыналарды қоса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алушы жеке өтініш білдірген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Қазақстан Республикасы ратификациялаған халықаралық шарттарда өзгеше көзделмесе, шетелдік паспорт (сенім білдірілген тұлға жүгінгенде нотариалды куәландырылған көшірмесі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деңгейдегі банктерде немесе Қазақстан Республикасының аумағында банк операцияларының жекелеген түрлерін жүзеге асыратын ұйымдарда ашылған банк шотының нөмірі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Алушы атынан айырма төлемін тағайындау туралы өтінішпен жүгінген кезде сенім білдірілген өкіл осы тізбенің 8-тармағында көрсетілген құжаттардан басқа:</w:t>
            </w:r>
          </w:p>
          <w:p>
            <w:pPr>
              <w:spacing w:after="20"/>
              <w:ind w:left="20"/>
              <w:jc w:val="both"/>
            </w:pPr>
            <w:r>
              <w:rPr>
                <w:rFonts w:ascii="Times New Roman"/>
                <w:b w:val="false"/>
                <w:i w:val="false"/>
                <w:color w:val="000000"/>
                <w:sz w:val="20"/>
              </w:rPr>
              <w:t>
</w:t>
            </w:r>
            <w:r>
              <w:rPr>
                <w:rFonts w:ascii="Times New Roman"/>
                <w:b w:val="false"/>
                <w:i w:val="false"/>
                <w:color w:val="000000"/>
                <w:sz w:val="20"/>
              </w:rPr>
              <w:t>1) жеке басты куәландыратын құжат немесе цифрлық құжаттар сервисінен алынған электрондық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2) сенімхаттың түпнұсқасы немесе оның нотариалды куәландырылған көшірмесі (егер сенімхатта сенім білдірушінің мүдделерін бір мезгілде бірнеше ұйымда білдіру жөніндегі өкілеттіктер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Мұрагер мыналарды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1-қосымшаға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басын куәландыратын құжат немесе цифрлық құжаттар сервисінен алынған электрондық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айырма төлемін алуға құқығы бар адамның қайтыс болуы туралы куәліктің нотариалды куәландырылған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мұраға құқық туралы куәліктің түпнұсқасы немесе нотариалды куәландырылған көшірмесі не мұраға берілетін мүлікті бөлу туралы келісімнің түпнұсқасы немесе нотариалды куәландырылған көшірмесі, заңды күшіне енген сот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5) мұрагердің банктік шотының нөмірі туралы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Сот шешімімен әрекетке қабілетсіз немесе әрекет қабілеті шектеулі деп танылған және қорғаншылыққа немесе қамқоршылыққа мұқтаж адамдарға айырма төлемін тағайындау үшін олардың қорғаншылары немесе қамқоршылары: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1-қосымшаға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Қорғаншының немесе қамқоршының жеке басын куәландыратын құжат немесе цифрлық құжаттар сервисінен алынған электрондық құжат (Қазақстан Республикасы азаматының паспорты, Қазақстан Республикасы азаматының жеке куәлігі, азаматтығы жоқ адамның куәлігі, шетелдіктің тұруға ықтиярхаты);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қорғаншылықты немесе қамқоршылықты белгілеуді растайтын құжат;</w:t>
            </w:r>
          </w:p>
          <w:p>
            <w:pPr>
              <w:spacing w:after="20"/>
              <w:ind w:left="20"/>
              <w:jc w:val="both"/>
            </w:pPr>
            <w:r>
              <w:rPr>
                <w:rFonts w:ascii="Times New Roman"/>
                <w:b w:val="false"/>
                <w:i w:val="false"/>
                <w:color w:val="000000"/>
                <w:sz w:val="20"/>
              </w:rPr>
              <w:t>
4) осы тізбенің 8-тармағында көрсетілген құжаттар. Мемлекеттік корпорация көрсетілетін қызметті алушыны қабылданған шешім туралы өтініште көрсетілген Қазақстан Республикасының аумағында тіркелген көрсетілетін қызметті алушының ұялы байланыс абоненттік құрылғысына sms-хабарлама жіберу арқылы хабардар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526"/>
          <w:p>
            <w:pPr>
              <w:spacing w:after="20"/>
              <w:ind w:left="20"/>
              <w:jc w:val="both"/>
            </w:pPr>
            <w:r>
              <w:rPr>
                <w:rFonts w:ascii="Times New Roman"/>
                <w:b w:val="false"/>
                <w:i w:val="false"/>
                <w:color w:val="000000"/>
                <w:sz w:val="20"/>
              </w:rPr>
              <w:t>
11) көрсетілетін қызметті алушы мемлекеттік көрсетілетін қызметті алу үшін ұсынған құжаттардың (мәліметтердің) және (немесе) олардағы деректердің (мәліметтердің) анық еместігін анықтау;</w:t>
            </w:r>
          </w:p>
          <w:bookmarkEnd w:id="526"/>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қызметті көрсету үшін қажетті ұсынылған материалдардың, деректердің және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527"/>
          <w:p>
            <w:pPr>
              <w:spacing w:after="20"/>
              <w:ind w:left="20"/>
              <w:jc w:val="both"/>
            </w:pPr>
            <w:r>
              <w:rPr>
                <w:rFonts w:ascii="Times New Roman"/>
                <w:b w:val="false"/>
                <w:i w:val="false"/>
                <w:color w:val="000000"/>
                <w:sz w:val="20"/>
              </w:rPr>
              <w:t>
Заңнамада белгіленген тәртіппен өзіне-өзі қызмет көрсетуді, өз бетінше жүріп-тұруды, бағдарлауды жүзеге асыру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Бірыңғай байланыс орталығы 1414, 8 800 080 7777 арқылы жүгіну арқылы мемлекеттік корпорацияның қызметкері тұрғылықты жеріне барып жүргізеді.</w:t>
            </w:r>
          </w:p>
          <w:bookmarkEnd w:id="527"/>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 көрсету тәртібі мен мәртебесі туралы ақпаратты "1414", 8-800-080-7777 Бірыңғай байланыс орталығы арқылы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 интернет-ресурстарда орналастырылған: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Еңбек және халықты әлеуметтік қорғау министрлігі – www. enbek. gov. kz, "Мемлекеттік қызметтер" бөлімі;</w:t>
            </w:r>
          </w:p>
          <w:p>
            <w:pPr>
              <w:spacing w:after="20"/>
              <w:ind w:left="20"/>
              <w:jc w:val="both"/>
            </w:pPr>
            <w:r>
              <w:rPr>
                <w:rFonts w:ascii="Times New Roman"/>
                <w:b w:val="false"/>
                <w:i w:val="false"/>
                <w:color w:val="000000"/>
                <w:sz w:val="20"/>
              </w:rPr>
              <w:t>
2) Мемлекеттік корпорация – www. gov4c. 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2025 жылғы 30 қыркүйектегі № 299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8-қосымша</w:t>
            </w:r>
            <w:r>
              <w:br/>
            </w:r>
            <w:r>
              <w:rPr>
                <w:rFonts w:ascii="Times New Roman"/>
                <w:b w:val="false"/>
                <w:i w:val="false"/>
                <w:color w:val="000000"/>
                <w:sz w:val="20"/>
              </w:rPr>
              <w:t xml:space="preserve">"Бірыңғай жинақтаушы </w:t>
            </w:r>
            <w:r>
              <w:br/>
            </w:r>
            <w:r>
              <w:rPr>
                <w:rFonts w:ascii="Times New Roman"/>
                <w:b w:val="false"/>
                <w:i w:val="false"/>
                <w:color w:val="000000"/>
                <w:sz w:val="20"/>
              </w:rPr>
              <w:t xml:space="preserve">зейнетақы қорынан міндетті </w:t>
            </w:r>
            <w:r>
              <w:br/>
            </w:r>
            <w:r>
              <w:rPr>
                <w:rFonts w:ascii="Times New Roman"/>
                <w:b w:val="false"/>
                <w:i w:val="false"/>
                <w:color w:val="000000"/>
                <w:sz w:val="20"/>
              </w:rPr>
              <w:t>зейнетақы жарналары,</w:t>
            </w:r>
            <w:r>
              <w:br/>
            </w:r>
            <w:r>
              <w:rPr>
                <w:rFonts w:ascii="Times New Roman"/>
                <w:b w:val="false"/>
                <w:i w:val="false"/>
                <w:color w:val="000000"/>
                <w:sz w:val="20"/>
              </w:rPr>
              <w:t xml:space="preserve">міндетті кәсіптік зейнетақы </w:t>
            </w:r>
            <w:r>
              <w:br/>
            </w:r>
            <w:r>
              <w:rPr>
                <w:rFonts w:ascii="Times New Roman"/>
                <w:b w:val="false"/>
                <w:i w:val="false"/>
                <w:color w:val="000000"/>
                <w:sz w:val="20"/>
              </w:rPr>
              <w:t xml:space="preserve">жарналары есебінен </w:t>
            </w:r>
            <w:r>
              <w:br/>
            </w:r>
            <w:r>
              <w:rPr>
                <w:rFonts w:ascii="Times New Roman"/>
                <w:b w:val="false"/>
                <w:i w:val="false"/>
                <w:color w:val="000000"/>
                <w:sz w:val="20"/>
              </w:rPr>
              <w:t>қалыптасқан зейнетақы</w:t>
            </w:r>
            <w:r>
              <w:br/>
            </w:r>
            <w:r>
              <w:rPr>
                <w:rFonts w:ascii="Times New Roman"/>
                <w:b w:val="false"/>
                <w:i w:val="false"/>
                <w:color w:val="000000"/>
                <w:sz w:val="20"/>
              </w:rPr>
              <w:t xml:space="preserve">төлемдерінен жүзеге асыру" </w:t>
            </w:r>
            <w:r>
              <w:br/>
            </w:r>
            <w:r>
              <w:rPr>
                <w:rFonts w:ascii="Times New Roman"/>
                <w:b w:val="false"/>
                <w:i w:val="false"/>
                <w:color w:val="000000"/>
                <w:sz w:val="20"/>
              </w:rPr>
              <w:t xml:space="preserve">мемлекеттік қызмет </w:t>
            </w:r>
            <w:r>
              <w:br/>
            </w:r>
            <w:r>
              <w:rPr>
                <w:rFonts w:ascii="Times New Roman"/>
                <w:b w:val="false"/>
                <w:i w:val="false"/>
                <w:color w:val="000000"/>
                <w:sz w:val="20"/>
              </w:rPr>
              <w:t xml:space="preserve">көрсету қағидаларына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699" w:id="528"/>
    <w:p>
      <w:pPr>
        <w:spacing w:after="0"/>
        <w:ind w:left="0"/>
        <w:jc w:val="both"/>
      </w:pPr>
      <w:r>
        <w:rPr>
          <w:rFonts w:ascii="Times New Roman"/>
          <w:b w:val="false"/>
          <w:i w:val="false"/>
          <w:color w:val="000000"/>
          <w:sz w:val="28"/>
        </w:rPr>
        <w:t xml:space="preserve">
      Аудан коды </w:t>
      </w:r>
    </w:p>
    <w:bookmarkEnd w:id="528"/>
    <w:bookmarkStart w:name="z700" w:id="529"/>
    <w:p>
      <w:pPr>
        <w:spacing w:after="0"/>
        <w:ind w:left="0"/>
        <w:jc w:val="both"/>
      </w:pPr>
      <w:r>
        <w:rPr>
          <w:rFonts w:ascii="Times New Roman"/>
          <w:b w:val="false"/>
          <w:i w:val="false"/>
          <w:color w:val="000000"/>
          <w:sz w:val="28"/>
        </w:rPr>
        <w:t>
      ________________________</w:t>
      </w:r>
    </w:p>
    <w:bookmarkEnd w:id="529"/>
    <w:bookmarkStart w:name="z701" w:id="530"/>
    <w:p>
      <w:pPr>
        <w:spacing w:after="0"/>
        <w:ind w:left="0"/>
        <w:jc w:val="both"/>
      </w:pPr>
      <w:r>
        <w:rPr>
          <w:rFonts w:ascii="Times New Roman"/>
          <w:b w:val="false"/>
          <w:i w:val="false"/>
          <w:color w:val="000000"/>
          <w:sz w:val="28"/>
        </w:rPr>
        <w:t xml:space="preserve">
      Қазақстан Республикасы </w:t>
      </w:r>
    </w:p>
    <w:bookmarkEnd w:id="530"/>
    <w:bookmarkStart w:name="z702" w:id="531"/>
    <w:p>
      <w:pPr>
        <w:spacing w:after="0"/>
        <w:ind w:left="0"/>
        <w:jc w:val="both"/>
      </w:pPr>
      <w:r>
        <w:rPr>
          <w:rFonts w:ascii="Times New Roman"/>
          <w:b w:val="false"/>
          <w:i w:val="false"/>
          <w:color w:val="000000"/>
          <w:sz w:val="28"/>
        </w:rPr>
        <w:t>
      Халықты әлеуметтік қорғау саласындағы реттеу және бақылау комитетінің</w:t>
      </w:r>
    </w:p>
    <w:bookmarkEnd w:id="531"/>
    <w:bookmarkStart w:name="z703" w:id="532"/>
    <w:p>
      <w:pPr>
        <w:spacing w:after="0"/>
        <w:ind w:left="0"/>
        <w:jc w:val="both"/>
      </w:pPr>
      <w:r>
        <w:rPr>
          <w:rFonts w:ascii="Times New Roman"/>
          <w:b w:val="false"/>
          <w:i w:val="false"/>
          <w:color w:val="000000"/>
          <w:sz w:val="28"/>
        </w:rPr>
        <w:t>
      департаменті бойынша</w:t>
      </w:r>
    </w:p>
    <w:bookmarkEnd w:id="532"/>
    <w:bookmarkStart w:name="z704" w:id="533"/>
    <w:p>
      <w:pPr>
        <w:spacing w:after="0"/>
        <w:ind w:left="0"/>
        <w:jc w:val="both"/>
      </w:pPr>
      <w:r>
        <w:rPr>
          <w:rFonts w:ascii="Times New Roman"/>
          <w:b w:val="false"/>
          <w:i w:val="false"/>
          <w:color w:val="000000"/>
          <w:sz w:val="28"/>
        </w:rPr>
        <w:t xml:space="preserve">
      _____________________ облысы </w:t>
      </w:r>
    </w:p>
    <w:bookmarkEnd w:id="533"/>
    <w:bookmarkStart w:name="z705" w:id="534"/>
    <w:p>
      <w:pPr>
        <w:spacing w:after="0"/>
        <w:ind w:left="0"/>
        <w:jc w:val="both"/>
      </w:pPr>
      <w:r>
        <w:rPr>
          <w:rFonts w:ascii="Times New Roman"/>
          <w:b w:val="false"/>
          <w:i w:val="false"/>
          <w:color w:val="000000"/>
          <w:sz w:val="28"/>
        </w:rPr>
        <w:t>
      (қаласы)</w:t>
      </w:r>
    </w:p>
    <w:bookmarkEnd w:id="534"/>
    <w:bookmarkStart w:name="z706" w:id="535"/>
    <w:p>
      <w:pPr>
        <w:spacing w:after="0"/>
        <w:ind w:left="0"/>
        <w:jc w:val="both"/>
      </w:pPr>
      <w:r>
        <w:rPr>
          <w:rFonts w:ascii="Times New Roman"/>
          <w:b w:val="false"/>
          <w:i w:val="false"/>
          <w:color w:val="000000"/>
          <w:sz w:val="28"/>
        </w:rPr>
        <w:t xml:space="preserve">
      "Бірыңғай жинақтаушы </w:t>
      </w:r>
    </w:p>
    <w:bookmarkEnd w:id="535"/>
    <w:bookmarkStart w:name="z707" w:id="536"/>
    <w:p>
      <w:pPr>
        <w:spacing w:after="0"/>
        <w:ind w:left="0"/>
        <w:jc w:val="both"/>
      </w:pPr>
      <w:r>
        <w:rPr>
          <w:rFonts w:ascii="Times New Roman"/>
          <w:b w:val="false"/>
          <w:i w:val="false"/>
          <w:color w:val="000000"/>
          <w:sz w:val="28"/>
        </w:rPr>
        <w:t>
      зейнетақы қоры"</w:t>
      </w:r>
    </w:p>
    <w:bookmarkEnd w:id="536"/>
    <w:bookmarkStart w:name="z708" w:id="537"/>
    <w:p>
      <w:pPr>
        <w:spacing w:after="0"/>
        <w:ind w:left="0"/>
        <w:jc w:val="both"/>
      </w:pPr>
      <w:r>
        <w:rPr>
          <w:rFonts w:ascii="Times New Roman"/>
          <w:b w:val="false"/>
          <w:i w:val="false"/>
          <w:color w:val="000000"/>
          <w:sz w:val="28"/>
        </w:rPr>
        <w:t>
      АҚ (бұдан әрі – БЖЗҚ)</w:t>
      </w:r>
    </w:p>
    <w:bookmarkEnd w:id="537"/>
    <w:bookmarkStart w:name="z709" w:id="538"/>
    <w:p>
      <w:pPr>
        <w:spacing w:after="0"/>
        <w:ind w:left="0"/>
        <w:jc w:val="both"/>
      </w:pPr>
      <w:r>
        <w:rPr>
          <w:rFonts w:ascii="Times New Roman"/>
          <w:b w:val="false"/>
          <w:i w:val="false"/>
          <w:color w:val="000000"/>
          <w:sz w:val="28"/>
        </w:rPr>
        <w:t>
      Өтініш</w:t>
      </w:r>
    </w:p>
    <w:bookmarkEnd w:id="538"/>
    <w:bookmarkStart w:name="z710" w:id="539"/>
    <w:p>
      <w:pPr>
        <w:spacing w:after="0"/>
        <w:ind w:left="0"/>
        <w:jc w:val="both"/>
      </w:pPr>
      <w:r>
        <w:rPr>
          <w:rFonts w:ascii="Times New Roman"/>
          <w:b w:val="false"/>
          <w:i w:val="false"/>
          <w:color w:val="000000"/>
          <w:sz w:val="28"/>
        </w:rPr>
        <w:t>
      Азамат _______________________________________________________</w:t>
      </w:r>
    </w:p>
    <w:bookmarkEnd w:id="539"/>
    <w:bookmarkStart w:name="z711" w:id="540"/>
    <w:p>
      <w:pPr>
        <w:spacing w:after="0"/>
        <w:ind w:left="0"/>
        <w:jc w:val="both"/>
      </w:pPr>
      <w:r>
        <w:rPr>
          <w:rFonts w:ascii="Times New Roman"/>
          <w:b w:val="false"/>
          <w:i w:val="false"/>
          <w:color w:val="000000"/>
          <w:sz w:val="28"/>
        </w:rPr>
        <w:t>
      (өтініш берушінің тегі, аты, әкесінің аты (бар болса)</w:t>
      </w:r>
    </w:p>
    <w:bookmarkEnd w:id="540"/>
    <w:bookmarkStart w:name="z712" w:id="541"/>
    <w:p>
      <w:pPr>
        <w:spacing w:after="0"/>
        <w:ind w:left="0"/>
        <w:jc w:val="both"/>
      </w:pPr>
      <w:r>
        <w:rPr>
          <w:rFonts w:ascii="Times New Roman"/>
          <w:b w:val="false"/>
          <w:i w:val="false"/>
          <w:color w:val="000000"/>
          <w:sz w:val="28"/>
        </w:rPr>
        <w:t>
      Туған күні: _____ жылғы "___"___________</w:t>
      </w:r>
    </w:p>
    <w:bookmarkEnd w:id="541"/>
    <w:bookmarkStart w:name="z713" w:id="542"/>
    <w:p>
      <w:pPr>
        <w:spacing w:after="0"/>
        <w:ind w:left="0"/>
        <w:jc w:val="both"/>
      </w:pPr>
      <w:r>
        <w:rPr>
          <w:rFonts w:ascii="Times New Roman"/>
          <w:b w:val="false"/>
          <w:i w:val="false"/>
          <w:color w:val="000000"/>
          <w:sz w:val="28"/>
        </w:rPr>
        <w:t>
      Жеке сәйкестендіру нөмірі:____________________</w:t>
      </w:r>
    </w:p>
    <w:bookmarkEnd w:id="542"/>
    <w:bookmarkStart w:name="z714" w:id="543"/>
    <w:p>
      <w:pPr>
        <w:spacing w:after="0"/>
        <w:ind w:left="0"/>
        <w:jc w:val="both"/>
      </w:pPr>
      <w:r>
        <w:rPr>
          <w:rFonts w:ascii="Times New Roman"/>
          <w:b w:val="false"/>
          <w:i w:val="false"/>
          <w:color w:val="000000"/>
          <w:sz w:val="28"/>
        </w:rPr>
        <w:t>
      Жеке басын куәландыратын құжаттың түрі:_______________________</w:t>
      </w:r>
    </w:p>
    <w:bookmarkEnd w:id="543"/>
    <w:bookmarkStart w:name="z715" w:id="544"/>
    <w:p>
      <w:pPr>
        <w:spacing w:after="0"/>
        <w:ind w:left="0"/>
        <w:jc w:val="both"/>
      </w:pPr>
      <w:r>
        <w:rPr>
          <w:rFonts w:ascii="Times New Roman"/>
          <w:b w:val="false"/>
          <w:i w:val="false"/>
          <w:color w:val="000000"/>
          <w:sz w:val="28"/>
        </w:rPr>
        <w:t>
      Құжат сериясы: ____ құжаттың нөмірі:____ кім берді:_________________</w:t>
      </w:r>
    </w:p>
    <w:bookmarkEnd w:id="544"/>
    <w:bookmarkStart w:name="z716" w:id="545"/>
    <w:p>
      <w:pPr>
        <w:spacing w:after="0"/>
        <w:ind w:left="0"/>
        <w:jc w:val="both"/>
      </w:pPr>
      <w:r>
        <w:rPr>
          <w:rFonts w:ascii="Times New Roman"/>
          <w:b w:val="false"/>
          <w:i w:val="false"/>
          <w:color w:val="000000"/>
          <w:sz w:val="28"/>
        </w:rPr>
        <w:t>
      Берілген күні: _____ жылғы "___"___________</w:t>
      </w:r>
    </w:p>
    <w:bookmarkEnd w:id="545"/>
    <w:bookmarkStart w:name="z717" w:id="546"/>
    <w:p>
      <w:pPr>
        <w:spacing w:after="0"/>
        <w:ind w:left="0"/>
        <w:jc w:val="both"/>
      </w:pPr>
      <w:r>
        <w:rPr>
          <w:rFonts w:ascii="Times New Roman"/>
          <w:b w:val="false"/>
          <w:i w:val="false"/>
          <w:color w:val="000000"/>
          <w:sz w:val="28"/>
        </w:rPr>
        <w:t>
      Тұрақты мекен-жайы</w:t>
      </w:r>
    </w:p>
    <w:bookmarkEnd w:id="546"/>
    <w:bookmarkStart w:name="z718" w:id="547"/>
    <w:p>
      <w:pPr>
        <w:spacing w:after="0"/>
        <w:ind w:left="0"/>
        <w:jc w:val="both"/>
      </w:pPr>
      <w:r>
        <w:rPr>
          <w:rFonts w:ascii="Times New Roman"/>
          <w:b w:val="false"/>
          <w:i w:val="false"/>
          <w:color w:val="000000"/>
          <w:sz w:val="28"/>
        </w:rPr>
        <w:t>
      Облысы _______________ қала (аудан) __________ село: ___________</w:t>
      </w:r>
    </w:p>
    <w:bookmarkEnd w:id="547"/>
    <w:bookmarkStart w:name="z719" w:id="548"/>
    <w:p>
      <w:pPr>
        <w:spacing w:after="0"/>
        <w:ind w:left="0"/>
        <w:jc w:val="both"/>
      </w:pPr>
      <w:r>
        <w:rPr>
          <w:rFonts w:ascii="Times New Roman"/>
          <w:b w:val="false"/>
          <w:i w:val="false"/>
          <w:color w:val="000000"/>
          <w:sz w:val="28"/>
        </w:rPr>
        <w:t>
      көше (шағын аудан) ______________ үй ____ пәтер _____________</w:t>
      </w:r>
    </w:p>
    <w:bookmarkEnd w:id="548"/>
    <w:bookmarkStart w:name="z720" w:id="549"/>
    <w:p>
      <w:pPr>
        <w:spacing w:after="0"/>
        <w:ind w:left="0"/>
        <w:jc w:val="both"/>
      </w:pPr>
      <w:r>
        <w:rPr>
          <w:rFonts w:ascii="Times New Roman"/>
          <w:b w:val="false"/>
          <w:i w:val="false"/>
          <w:color w:val="000000"/>
          <w:sz w:val="28"/>
        </w:rPr>
        <w:t>
      Банк деректемелері:</w:t>
      </w:r>
    </w:p>
    <w:bookmarkEnd w:id="549"/>
    <w:bookmarkStart w:name="z721" w:id="550"/>
    <w:p>
      <w:pPr>
        <w:spacing w:after="0"/>
        <w:ind w:left="0"/>
        <w:jc w:val="both"/>
      </w:pPr>
      <w:r>
        <w:rPr>
          <w:rFonts w:ascii="Times New Roman"/>
          <w:b w:val="false"/>
          <w:i w:val="false"/>
          <w:color w:val="000000"/>
          <w:sz w:val="28"/>
        </w:rPr>
        <w:t>
      Банктің атауы __________________________</w:t>
      </w:r>
    </w:p>
    <w:bookmarkEnd w:id="550"/>
    <w:bookmarkStart w:name="z722" w:id="551"/>
    <w:p>
      <w:pPr>
        <w:spacing w:after="0"/>
        <w:ind w:left="0"/>
        <w:jc w:val="both"/>
      </w:pPr>
      <w:r>
        <w:rPr>
          <w:rFonts w:ascii="Times New Roman"/>
          <w:b w:val="false"/>
          <w:i w:val="false"/>
          <w:color w:val="000000"/>
          <w:sz w:val="28"/>
        </w:rPr>
        <w:t>
      Банктік шот № ________________________________________</w:t>
      </w:r>
    </w:p>
    <w:bookmarkEnd w:id="551"/>
    <w:bookmarkStart w:name="z723" w:id="552"/>
    <w:p>
      <w:pPr>
        <w:spacing w:after="0"/>
        <w:ind w:left="0"/>
        <w:jc w:val="both"/>
      </w:pPr>
      <w:r>
        <w:rPr>
          <w:rFonts w:ascii="Times New Roman"/>
          <w:b w:val="false"/>
          <w:i w:val="false"/>
          <w:color w:val="000000"/>
          <w:sz w:val="28"/>
        </w:rPr>
        <w:t>
      Шот түрі: ағымдағы _______________________________________</w:t>
      </w:r>
    </w:p>
    <w:bookmarkEnd w:id="552"/>
    <w:bookmarkStart w:name="z724" w:id="553"/>
    <w:p>
      <w:pPr>
        <w:spacing w:after="0"/>
        <w:ind w:left="0"/>
        <w:jc w:val="both"/>
      </w:pPr>
      <w:r>
        <w:rPr>
          <w:rFonts w:ascii="Times New Roman"/>
          <w:b w:val="false"/>
          <w:i w:val="false"/>
          <w:color w:val="000000"/>
          <w:sz w:val="28"/>
        </w:rPr>
        <w:t>
      Резиденттік: резидент емес</w:t>
      </w:r>
    </w:p>
    <w:bookmarkEnd w:id="553"/>
    <w:bookmarkStart w:name="z725" w:id="554"/>
    <w:p>
      <w:pPr>
        <w:spacing w:after="0"/>
        <w:ind w:left="0"/>
        <w:jc w:val="both"/>
      </w:pPr>
      <w:r>
        <w:rPr>
          <w:rFonts w:ascii="Times New Roman"/>
          <w:b w:val="false"/>
          <w:i w:val="false"/>
          <w:color w:val="000000"/>
          <w:sz w:val="28"/>
        </w:rPr>
        <w:t>
      Маған тағайындауды (қайта бастауды)/ жүзеге асыруды сұраймын</w:t>
      </w:r>
    </w:p>
    <w:bookmarkEnd w:id="554"/>
    <w:bookmarkStart w:name="z726" w:id="555"/>
    <w:p>
      <w:pPr>
        <w:spacing w:after="0"/>
        <w:ind w:left="0"/>
        <w:jc w:val="both"/>
      </w:pPr>
      <w:r>
        <w:rPr>
          <w:rFonts w:ascii="Times New Roman"/>
          <w:b w:val="false"/>
          <w:i w:val="false"/>
          <w:color w:val="000000"/>
          <w:sz w:val="28"/>
        </w:rPr>
        <w:t>
      ______________________________________________________________</w:t>
      </w:r>
    </w:p>
    <w:bookmarkEnd w:id="555"/>
    <w:bookmarkStart w:name="z727" w:id="556"/>
    <w:p>
      <w:pPr>
        <w:spacing w:after="0"/>
        <w:ind w:left="0"/>
        <w:jc w:val="both"/>
      </w:pPr>
      <w:r>
        <w:rPr>
          <w:rFonts w:ascii="Times New Roman"/>
          <w:b w:val="false"/>
          <w:i w:val="false"/>
          <w:color w:val="000000"/>
          <w:sz w:val="28"/>
        </w:rPr>
        <w:t>
      (жасына байланысты зейнетақы төлемдері, мемлекеттік базалық зейнетақы төлемдері, БЖЗҚ-дан зейнетақы төлемдері).</w:t>
      </w:r>
    </w:p>
    <w:bookmarkEnd w:id="556"/>
    <w:bookmarkStart w:name="z728" w:id="557"/>
    <w:p>
      <w:pPr>
        <w:spacing w:after="0"/>
        <w:ind w:left="0"/>
        <w:jc w:val="both"/>
      </w:pPr>
      <w:r>
        <w:rPr>
          <w:rFonts w:ascii="Times New Roman"/>
          <w:b w:val="false"/>
          <w:i w:val="false"/>
          <w:color w:val="000000"/>
          <w:sz w:val="28"/>
        </w:rPr>
        <w:t>
      Бұрын маған зейнетақы төлемдері тағайындалды/тағайындалмады (қажет емесі сызылып тасталсын).</w:t>
      </w:r>
    </w:p>
    <w:bookmarkEnd w:id="557"/>
    <w:bookmarkStart w:name="z729" w:id="558"/>
    <w:p>
      <w:pPr>
        <w:spacing w:after="0"/>
        <w:ind w:left="0"/>
        <w:jc w:val="both"/>
      </w:pPr>
      <w:r>
        <w:rPr>
          <w:rFonts w:ascii="Times New Roman"/>
          <w:b w:val="false"/>
          <w:i w:val="false"/>
          <w:color w:val="000000"/>
          <w:sz w:val="28"/>
        </w:rPr>
        <w:t>
      БЖЗҚ есебінен төлемдер кезінде БЖЗҚ зейнетақы төлемдері түрінде табысыма төленетін БЖЗҚ төлем есептелген күнге салық шегерімін, бірақ Қазақстан Республикасының салық заңнамасында белгіленген мөлшер шегінен аспайтындай қолдануды сұраймын.</w:t>
      </w:r>
    </w:p>
    <w:bookmarkEnd w:id="558"/>
    <w:bookmarkStart w:name="z730" w:id="559"/>
    <w:p>
      <w:pPr>
        <w:spacing w:after="0"/>
        <w:ind w:left="0"/>
        <w:jc w:val="both"/>
      </w:pPr>
      <w:r>
        <w:rPr>
          <w:rFonts w:ascii="Times New Roman"/>
          <w:b w:val="false"/>
          <w:i w:val="false"/>
          <w:color w:val="000000"/>
          <w:sz w:val="28"/>
        </w:rPr>
        <w:t>
      Жеке табыс салығына салық салынуға жататын БЖЗҚ-дан зейнетақы төлемдері түріндегі менің табысыма салық шегерімін қолдану салық шегерімі құқығының қолданылу мерзімі ішінде қолданылатынына келісемін.</w:t>
      </w:r>
    </w:p>
    <w:bookmarkEnd w:id="559"/>
    <w:bookmarkStart w:name="z731" w:id="560"/>
    <w:p>
      <w:pPr>
        <w:spacing w:after="0"/>
        <w:ind w:left="0"/>
        <w:jc w:val="both"/>
      </w:pPr>
      <w:r>
        <w:rPr>
          <w:rFonts w:ascii="Times New Roman"/>
          <w:b w:val="false"/>
          <w:i w:val="false"/>
          <w:color w:val="000000"/>
          <w:sz w:val="28"/>
        </w:rPr>
        <w:t>
      Төленетін зейнетақы мөлшерінің өзгеруіне әкеп соғатын барлық өзгерістер туралы, сондай-ақ сауалнама деректерінің, банк деректемелерінің тұрғылықты жерінің өзгеруі (оның ішінде Қазақстан Республикасынан тыс жерге кетуі) туралы Мемлекеттік корпорацияның бөлімшесіне хабарлау қажеттігі туралы хабардар етілді.</w:t>
      </w:r>
    </w:p>
    <w:bookmarkEnd w:id="560"/>
    <w:bookmarkStart w:name="z732" w:id="561"/>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есептеу үшін жеке банктік шот ашылғанда, мұндай шоттағы ақшаға үшінші тұлғалардың өндіріп алуына жол берілмейді.</w:t>
      </w:r>
    </w:p>
    <w:bookmarkEnd w:id="561"/>
    <w:bookmarkStart w:name="z733" w:id="562"/>
    <w:p>
      <w:pPr>
        <w:spacing w:after="0"/>
        <w:ind w:left="0"/>
        <w:jc w:val="both"/>
      </w:pPr>
      <w:r>
        <w:rPr>
          <w:rFonts w:ascii="Times New Roman"/>
          <w:b w:val="false"/>
          <w:i w:val="false"/>
          <w:color w:val="000000"/>
          <w:sz w:val="28"/>
        </w:rPr>
        <w:t>
      Өтінішке қоса берілген құжаттардың тізбесі:</w:t>
      </w:r>
    </w:p>
    <w:bookmarkEnd w:id="5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Құжаттың</w:t>
            </w:r>
            <w:r>
              <w:rPr>
                <w:rFonts w:ascii="Times New Roman"/>
                <w:b w:val="false"/>
                <w:i w:val="false"/>
                <w:color w:val="000000"/>
                <w:sz w:val="20"/>
              </w:rPr>
              <w:t xml:space="preserve">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Құжаттағы</w:t>
            </w:r>
            <w:r>
              <w:rPr>
                <w:rFonts w:ascii="Times New Roman"/>
                <w:b w:val="false"/>
                <w:i w:val="false"/>
                <w:color w:val="000000"/>
                <w:sz w:val="20"/>
              </w:rPr>
              <w:t xml:space="preserve"> </w:t>
            </w:r>
            <w:r>
              <w:rPr>
                <w:rFonts w:ascii="Times New Roman"/>
                <w:b/>
                <w:i w:val="false"/>
                <w:color w:val="000000"/>
                <w:sz w:val="20"/>
              </w:rPr>
              <w:t>парақтар</w:t>
            </w:r>
            <w:r>
              <w:rPr>
                <w:rFonts w:ascii="Times New Roman"/>
                <w:b/>
                <w:i w:val="false"/>
                <w:color w:val="000000"/>
                <w:sz w:val="20"/>
              </w:rPr>
              <w:t xml:space="preserve">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4" w:id="563"/>
    <w:p>
      <w:pPr>
        <w:spacing w:after="0"/>
        <w:ind w:left="0"/>
        <w:jc w:val="both"/>
      </w:pPr>
      <w:r>
        <w:rPr>
          <w:rFonts w:ascii="Times New Roman"/>
          <w:b w:val="false"/>
          <w:i w:val="false"/>
          <w:color w:val="000000"/>
          <w:sz w:val="28"/>
        </w:rPr>
        <w:t>
      Төлемді тағайындау үшін қажетті менің дербес деректерімді жинауға және өңдеуге келісім беремін.</w:t>
      </w:r>
    </w:p>
    <w:bookmarkEnd w:id="563"/>
    <w:bookmarkStart w:name="z735" w:id="564"/>
    <w:p>
      <w:pPr>
        <w:spacing w:after="0"/>
        <w:ind w:left="0"/>
        <w:jc w:val="both"/>
      </w:pPr>
      <w:r>
        <w:rPr>
          <w:rFonts w:ascii="Times New Roman"/>
          <w:b w:val="false"/>
          <w:i w:val="false"/>
          <w:color w:val="000000"/>
          <w:sz w:val="28"/>
        </w:rPr>
        <w:t>
      БЖЗҚ-дан зейнетақы төлемін жүзеге асыру туралы, жасына байланысты зейнетақы төлемін, мемлекеттік базалық зейнетақы төлемін тағайындау (тағайындаудан бас тарту) туралы шешімді ұялы телефонға sms-хабарлама жіберу арқылы қабылдау туралы хабарламаға келісім беремін.</w:t>
      </w:r>
    </w:p>
    <w:bookmarkEnd w:id="564"/>
    <w:bookmarkStart w:name="z736" w:id="565"/>
    <w:p>
      <w:pPr>
        <w:spacing w:after="0"/>
        <w:ind w:left="0"/>
        <w:jc w:val="both"/>
      </w:pPr>
      <w:r>
        <w:rPr>
          <w:rFonts w:ascii="Times New Roman"/>
          <w:b w:val="false"/>
          <w:i w:val="false"/>
          <w:color w:val="000000"/>
          <w:sz w:val="28"/>
        </w:rPr>
        <w:t>
      Өтініш берушінің байланыс деректері:</w:t>
      </w:r>
    </w:p>
    <w:bookmarkEnd w:id="565"/>
    <w:bookmarkStart w:name="z737" w:id="566"/>
    <w:p>
      <w:pPr>
        <w:spacing w:after="0"/>
        <w:ind w:left="0"/>
        <w:jc w:val="both"/>
      </w:pPr>
      <w:r>
        <w:rPr>
          <w:rFonts w:ascii="Times New Roman"/>
          <w:b w:val="false"/>
          <w:i w:val="false"/>
          <w:color w:val="000000"/>
          <w:sz w:val="28"/>
        </w:rPr>
        <w:t>
      Үй телефоны__________ мобильді ____________ Е-маil _______________</w:t>
      </w:r>
    </w:p>
    <w:bookmarkEnd w:id="566"/>
    <w:bookmarkStart w:name="z738" w:id="567"/>
    <w:p>
      <w:pPr>
        <w:spacing w:after="0"/>
        <w:ind w:left="0"/>
        <w:jc w:val="both"/>
      </w:pPr>
      <w:r>
        <w:rPr>
          <w:rFonts w:ascii="Times New Roman"/>
          <w:b w:val="false"/>
          <w:i w:val="false"/>
          <w:color w:val="000000"/>
          <w:sz w:val="28"/>
        </w:rPr>
        <w:t>
      Өтініш беру күні: 20___ жылғы "___" __________</w:t>
      </w:r>
    </w:p>
    <w:bookmarkEnd w:id="567"/>
    <w:bookmarkStart w:name="z739" w:id="568"/>
    <w:p>
      <w:pPr>
        <w:spacing w:after="0"/>
        <w:ind w:left="0"/>
        <w:jc w:val="both"/>
      </w:pPr>
      <w:r>
        <w:rPr>
          <w:rFonts w:ascii="Times New Roman"/>
          <w:b w:val="false"/>
          <w:i w:val="false"/>
          <w:color w:val="000000"/>
          <w:sz w:val="28"/>
        </w:rPr>
        <w:t>
      Өтініш берушінің қолы ________________________________</w:t>
      </w:r>
    </w:p>
    <w:bookmarkEnd w:id="568"/>
    <w:bookmarkStart w:name="z740" w:id="569"/>
    <w:p>
      <w:pPr>
        <w:spacing w:after="0"/>
        <w:ind w:left="0"/>
        <w:jc w:val="both"/>
      </w:pPr>
      <w:r>
        <w:rPr>
          <w:rFonts w:ascii="Times New Roman"/>
          <w:b w:val="false"/>
          <w:i w:val="false"/>
          <w:color w:val="000000"/>
          <w:sz w:val="28"/>
        </w:rPr>
        <w:t>
      Азаматтың өтініші ______________________________________________</w:t>
      </w:r>
    </w:p>
    <w:bookmarkEnd w:id="569"/>
    <w:bookmarkStart w:name="z741" w:id="570"/>
    <w:p>
      <w:pPr>
        <w:spacing w:after="0"/>
        <w:ind w:left="0"/>
        <w:jc w:val="both"/>
      </w:pPr>
      <w:r>
        <w:rPr>
          <w:rFonts w:ascii="Times New Roman"/>
          <w:b w:val="false"/>
          <w:i w:val="false"/>
          <w:color w:val="000000"/>
          <w:sz w:val="28"/>
        </w:rPr>
        <w:t>
      № ____ тіркелді құжаттарды қабылдау күні 20___ жылғы "___" _______</w:t>
      </w:r>
    </w:p>
    <w:bookmarkEnd w:id="570"/>
    <w:bookmarkStart w:name="z742" w:id="571"/>
    <w:p>
      <w:pPr>
        <w:spacing w:after="0"/>
        <w:ind w:left="0"/>
        <w:jc w:val="both"/>
      </w:pPr>
      <w:r>
        <w:rPr>
          <w:rFonts w:ascii="Times New Roman"/>
          <w:b w:val="false"/>
          <w:i w:val="false"/>
          <w:color w:val="000000"/>
          <w:sz w:val="28"/>
        </w:rPr>
        <w:t>
      _______________________________________________________</w:t>
      </w:r>
    </w:p>
    <w:bookmarkEnd w:id="571"/>
    <w:bookmarkStart w:name="z743" w:id="572"/>
    <w:p>
      <w:pPr>
        <w:spacing w:after="0"/>
        <w:ind w:left="0"/>
        <w:jc w:val="both"/>
      </w:pPr>
      <w:r>
        <w:rPr>
          <w:rFonts w:ascii="Times New Roman"/>
          <w:b w:val="false"/>
          <w:i w:val="false"/>
          <w:color w:val="000000"/>
          <w:sz w:val="28"/>
        </w:rPr>
        <w:t>
      (құжаттарды қабылдаған Мемлекеттік корпорация қызметкерінің қолы, тегі, аты, әкесінің аты (бар болса) және лауазымы)</w:t>
      </w:r>
    </w:p>
    <w:bookmarkEnd w:id="5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2025 жылғы 30 қыркүйектегі № 299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9-қосымша</w:t>
            </w:r>
            <w:r>
              <w:br/>
            </w:r>
            <w:r>
              <w:rPr>
                <w:rFonts w:ascii="Times New Roman"/>
                <w:b w:val="false"/>
                <w:i w:val="false"/>
                <w:color w:val="000000"/>
                <w:sz w:val="20"/>
              </w:rPr>
              <w:t>Бала бір жарым жасқа толғанға</w:t>
            </w:r>
            <w:r>
              <w:br/>
            </w:r>
            <w:r>
              <w:rPr>
                <w:rFonts w:ascii="Times New Roman"/>
                <w:b w:val="false"/>
                <w:i w:val="false"/>
                <w:color w:val="000000"/>
                <w:sz w:val="20"/>
              </w:rPr>
              <w:t>дейін оның күтіміне байланысты</w:t>
            </w:r>
            <w:r>
              <w:br/>
            </w:r>
            <w:r>
              <w:rPr>
                <w:rFonts w:ascii="Times New Roman"/>
                <w:b w:val="false"/>
                <w:i w:val="false"/>
                <w:color w:val="000000"/>
                <w:sz w:val="20"/>
              </w:rPr>
              <w:t>кірісінен айырылу жағдайы</w:t>
            </w:r>
            <w:r>
              <w:br/>
            </w:r>
            <w:r>
              <w:rPr>
                <w:rFonts w:ascii="Times New Roman"/>
                <w:b w:val="false"/>
                <w:i w:val="false"/>
                <w:color w:val="000000"/>
                <w:sz w:val="20"/>
              </w:rPr>
              <w:t>бойынша әлеуметтік төлемдерді</w:t>
            </w:r>
            <w:r>
              <w:br/>
            </w:r>
            <w:r>
              <w:rPr>
                <w:rFonts w:ascii="Times New Roman"/>
                <w:b w:val="false"/>
                <w:i w:val="false"/>
                <w:color w:val="000000"/>
                <w:sz w:val="20"/>
              </w:rPr>
              <w:t>алушыларға міндетті зейнетақы</w:t>
            </w:r>
            <w:r>
              <w:br/>
            </w:r>
            <w:r>
              <w:rPr>
                <w:rFonts w:ascii="Times New Roman"/>
                <w:b w:val="false"/>
                <w:i w:val="false"/>
                <w:color w:val="000000"/>
                <w:sz w:val="20"/>
              </w:rPr>
              <w:t>жарналарын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747" w:id="573"/>
    <w:p>
      <w:pPr>
        <w:spacing w:after="0"/>
        <w:ind w:left="0"/>
        <w:jc w:val="both"/>
      </w:pPr>
      <w:r>
        <w:rPr>
          <w:rFonts w:ascii="Times New Roman"/>
          <w:b w:val="false"/>
          <w:i w:val="false"/>
          <w:color w:val="000000"/>
          <w:sz w:val="28"/>
        </w:rPr>
        <w:t>
      Код ________________________</w:t>
      </w:r>
    </w:p>
    <w:bookmarkEnd w:id="573"/>
    <w:bookmarkStart w:name="z748" w:id="574"/>
    <w:p>
      <w:pPr>
        <w:spacing w:after="0"/>
        <w:ind w:left="0"/>
        <w:jc w:val="both"/>
      </w:pPr>
      <w:r>
        <w:rPr>
          <w:rFonts w:ascii="Times New Roman"/>
          <w:b w:val="false"/>
          <w:i w:val="false"/>
          <w:color w:val="000000"/>
          <w:sz w:val="28"/>
        </w:rPr>
        <w:t>
      Облыс (қала) ____ ________________</w:t>
      </w:r>
    </w:p>
    <w:bookmarkEnd w:id="574"/>
    <w:bookmarkStart w:name="z749" w:id="575"/>
    <w:p>
      <w:pPr>
        <w:spacing w:after="0"/>
        <w:ind w:left="0"/>
        <w:jc w:val="both"/>
      </w:pPr>
      <w:r>
        <w:rPr>
          <w:rFonts w:ascii="Times New Roman"/>
          <w:b w:val="false"/>
          <w:i w:val="false"/>
          <w:color w:val="000000"/>
          <w:sz w:val="28"/>
        </w:rPr>
        <w:t>
      Халықты әлеуметтік қорғау саласындағы реттеу және бақылау комитеті</w:t>
      </w:r>
    </w:p>
    <w:bookmarkEnd w:id="575"/>
    <w:bookmarkStart w:name="z750" w:id="576"/>
    <w:p>
      <w:pPr>
        <w:spacing w:after="0"/>
        <w:ind w:left="0"/>
        <w:jc w:val="both"/>
      </w:pPr>
      <w:r>
        <w:rPr>
          <w:rFonts w:ascii="Times New Roman"/>
          <w:b w:val="false"/>
          <w:i w:val="false"/>
          <w:color w:val="000000"/>
          <w:sz w:val="28"/>
        </w:rPr>
        <w:t>
      ____________________ облысы (қаласы) бойынша департаментінің</w:t>
      </w:r>
    </w:p>
    <w:bookmarkEnd w:id="576"/>
    <w:bookmarkStart w:name="z751" w:id="577"/>
    <w:p>
      <w:pPr>
        <w:spacing w:after="0"/>
        <w:ind w:left="0"/>
        <w:jc w:val="both"/>
      </w:pPr>
      <w:r>
        <w:rPr>
          <w:rFonts w:ascii="Times New Roman"/>
          <w:b w:val="false"/>
          <w:i w:val="false"/>
          <w:color w:val="000000"/>
          <w:sz w:val="28"/>
        </w:rPr>
        <w:t>
      20__ жылғы "___" _________ № ___________ шешімі</w:t>
      </w:r>
    </w:p>
    <w:bookmarkEnd w:id="577"/>
    <w:bookmarkStart w:name="z752" w:id="578"/>
    <w:p>
      <w:pPr>
        <w:spacing w:after="0"/>
        <w:ind w:left="0"/>
        <w:jc w:val="both"/>
      </w:pPr>
      <w:r>
        <w:rPr>
          <w:rFonts w:ascii="Times New Roman"/>
          <w:b w:val="false"/>
          <w:i w:val="false"/>
          <w:color w:val="000000"/>
          <w:sz w:val="28"/>
        </w:rPr>
        <w:t>
      Міндетті зейнетақы жарналарының бюджеттік субсидиясының мөлшерін белгілеу (белгілеуден бас тарту) туралы</w:t>
      </w:r>
    </w:p>
    <w:bookmarkEnd w:id="578"/>
    <w:bookmarkStart w:name="z753" w:id="579"/>
    <w:p>
      <w:pPr>
        <w:spacing w:after="0"/>
        <w:ind w:left="0"/>
        <w:jc w:val="both"/>
      </w:pPr>
      <w:r>
        <w:rPr>
          <w:rFonts w:ascii="Times New Roman"/>
          <w:b w:val="false"/>
          <w:i w:val="false"/>
          <w:color w:val="000000"/>
          <w:sz w:val="28"/>
        </w:rPr>
        <w:t xml:space="preserve">
      2. Қазақстан Республикасы Әлеуметтік кодексінің 87-бабының </w:t>
      </w:r>
      <w:r>
        <w:rPr>
          <w:rFonts w:ascii="Times New Roman"/>
          <w:b w:val="false"/>
          <w:i w:val="false"/>
          <w:color w:val="000000"/>
          <w:sz w:val="28"/>
        </w:rPr>
        <w:t>1-тармағына</w:t>
      </w:r>
      <w:r>
        <w:rPr>
          <w:rFonts w:ascii="Times New Roman"/>
          <w:b w:val="false"/>
          <w:i w:val="false"/>
          <w:color w:val="000000"/>
          <w:sz w:val="28"/>
        </w:rPr>
        <w:t xml:space="preserve"> сәйкес міндетті зейнетақы жарналарының ай сайынғы бюджеттік субсидиясының мөлшері 20__ жылғы "___" _______ бастап 20__ жылғы "___" _________ қоса алғанда _______________________________ теңге сомасында белгіленсін.</w:t>
      </w:r>
    </w:p>
    <w:bookmarkEnd w:id="579"/>
    <w:bookmarkStart w:name="z754" w:id="580"/>
    <w:p>
      <w:pPr>
        <w:spacing w:after="0"/>
        <w:ind w:left="0"/>
        <w:jc w:val="both"/>
      </w:pPr>
      <w:r>
        <w:rPr>
          <w:rFonts w:ascii="Times New Roman"/>
          <w:b w:val="false"/>
          <w:i w:val="false"/>
          <w:color w:val="000000"/>
          <w:sz w:val="28"/>
        </w:rPr>
        <w:t>
      (сомасы цифрлармен және жазбаша)</w:t>
      </w:r>
    </w:p>
    <w:bookmarkEnd w:id="580"/>
    <w:bookmarkStart w:name="z755" w:id="581"/>
    <w:p>
      <w:pPr>
        <w:spacing w:after="0"/>
        <w:ind w:left="0"/>
        <w:jc w:val="both"/>
      </w:pPr>
      <w:r>
        <w:rPr>
          <w:rFonts w:ascii="Times New Roman"/>
          <w:b w:val="false"/>
          <w:i w:val="false"/>
          <w:color w:val="000000"/>
          <w:sz w:val="28"/>
        </w:rPr>
        <w:t>
      Тегі______________________________________</w:t>
      </w:r>
    </w:p>
    <w:bookmarkEnd w:id="581"/>
    <w:bookmarkStart w:name="z756" w:id="582"/>
    <w:p>
      <w:pPr>
        <w:spacing w:after="0"/>
        <w:ind w:left="0"/>
        <w:jc w:val="both"/>
      </w:pPr>
      <w:r>
        <w:rPr>
          <w:rFonts w:ascii="Times New Roman"/>
          <w:b w:val="false"/>
          <w:i w:val="false"/>
          <w:color w:val="000000"/>
          <w:sz w:val="28"/>
        </w:rPr>
        <w:t>
       Аты________________________________________</w:t>
      </w:r>
    </w:p>
    <w:bookmarkEnd w:id="582"/>
    <w:bookmarkStart w:name="z757" w:id="583"/>
    <w:p>
      <w:pPr>
        <w:spacing w:after="0"/>
        <w:ind w:left="0"/>
        <w:jc w:val="both"/>
      </w:pPr>
      <w:r>
        <w:rPr>
          <w:rFonts w:ascii="Times New Roman"/>
          <w:b w:val="false"/>
          <w:i w:val="false"/>
          <w:color w:val="000000"/>
          <w:sz w:val="28"/>
        </w:rPr>
        <w:t>
       Әкесінің аты (бар болса) ____________________</w:t>
      </w:r>
    </w:p>
    <w:bookmarkEnd w:id="583"/>
    <w:bookmarkStart w:name="z758" w:id="584"/>
    <w:p>
      <w:pPr>
        <w:spacing w:after="0"/>
        <w:ind w:left="0"/>
        <w:jc w:val="both"/>
      </w:pPr>
      <w:r>
        <w:rPr>
          <w:rFonts w:ascii="Times New Roman"/>
          <w:b w:val="false"/>
          <w:i w:val="false"/>
          <w:color w:val="000000"/>
          <w:sz w:val="28"/>
        </w:rPr>
        <w:t>
      ЖСН____________________________________</w:t>
      </w:r>
    </w:p>
    <w:bookmarkEnd w:id="584"/>
    <w:bookmarkStart w:name="z759" w:id="585"/>
    <w:p>
      <w:pPr>
        <w:spacing w:after="0"/>
        <w:ind w:left="0"/>
        <w:jc w:val="both"/>
      </w:pPr>
      <w:r>
        <w:rPr>
          <w:rFonts w:ascii="Times New Roman"/>
          <w:b w:val="false"/>
          <w:i w:val="false"/>
          <w:color w:val="000000"/>
          <w:sz w:val="28"/>
        </w:rPr>
        <w:t>
       Туған күні ____________________________________________________</w:t>
      </w:r>
    </w:p>
    <w:bookmarkEnd w:id="585"/>
    <w:bookmarkStart w:name="z760" w:id="586"/>
    <w:p>
      <w:pPr>
        <w:spacing w:after="0"/>
        <w:ind w:left="0"/>
        <w:jc w:val="both"/>
      </w:pPr>
      <w:r>
        <w:rPr>
          <w:rFonts w:ascii="Times New Roman"/>
          <w:b w:val="false"/>
          <w:i w:val="false"/>
          <w:color w:val="000000"/>
          <w:sz w:val="28"/>
        </w:rPr>
        <w:t>
      (күні, айы, жылы)</w:t>
      </w:r>
    </w:p>
    <w:bookmarkEnd w:id="586"/>
    <w:bookmarkStart w:name="z761" w:id="587"/>
    <w:p>
      <w:pPr>
        <w:spacing w:after="0"/>
        <w:ind w:left="0"/>
        <w:jc w:val="both"/>
      </w:pPr>
      <w:r>
        <w:rPr>
          <w:rFonts w:ascii="Times New Roman"/>
          <w:b w:val="false"/>
          <w:i w:val="false"/>
          <w:color w:val="000000"/>
          <w:sz w:val="28"/>
        </w:rPr>
        <w:t>
      Бала бір жарым жасқа толғанға дейін оның күтіміне байланысты кірісінен айырылу жағдайы бойынша әлеуметтік төлемді тағайындауға жүгінген күн 20__ жылғы "___" _______________</w:t>
      </w:r>
    </w:p>
    <w:bookmarkEnd w:id="587"/>
    <w:bookmarkStart w:name="z762" w:id="588"/>
    <w:p>
      <w:pPr>
        <w:spacing w:after="0"/>
        <w:ind w:left="0"/>
        <w:jc w:val="both"/>
      </w:pPr>
      <w:r>
        <w:rPr>
          <w:rFonts w:ascii="Times New Roman"/>
          <w:b w:val="false"/>
          <w:i w:val="false"/>
          <w:color w:val="000000"/>
          <w:sz w:val="28"/>
        </w:rPr>
        <w:t>
      Бала бір жарым жасқа толғанға дейін оның күтіміне байланысты кірісінен айырылу жағдайы бойынша әлеуметтік төлем тағайындалған күн 20__ жылғы "___" ___________</w:t>
      </w:r>
    </w:p>
    <w:bookmarkEnd w:id="588"/>
    <w:bookmarkStart w:name="z763" w:id="589"/>
    <w:p>
      <w:pPr>
        <w:spacing w:after="0"/>
        <w:ind w:left="0"/>
        <w:jc w:val="both"/>
      </w:pPr>
      <w:r>
        <w:rPr>
          <w:rFonts w:ascii="Times New Roman"/>
          <w:b w:val="false"/>
          <w:i w:val="false"/>
          <w:color w:val="000000"/>
          <w:sz w:val="28"/>
        </w:rPr>
        <w:t>
      Әлеуметтік аударымдарды есептеу объектісі ретінде ескерілген орташа айлық табыстың мөлшері ________ ж. бастап _________ ж. қоса алғанда _______________</w:t>
      </w:r>
    </w:p>
    <w:bookmarkEnd w:id="589"/>
    <w:bookmarkStart w:name="z764" w:id="590"/>
    <w:p>
      <w:pPr>
        <w:spacing w:after="0"/>
        <w:ind w:left="0"/>
        <w:jc w:val="both"/>
      </w:pPr>
      <w:r>
        <w:rPr>
          <w:rFonts w:ascii="Times New Roman"/>
          <w:b w:val="false"/>
          <w:i w:val="false"/>
          <w:color w:val="000000"/>
          <w:sz w:val="28"/>
        </w:rPr>
        <w:t>
      (________________________________) теңге</w:t>
      </w:r>
    </w:p>
    <w:bookmarkEnd w:id="590"/>
    <w:bookmarkStart w:name="z765" w:id="591"/>
    <w:p>
      <w:pPr>
        <w:spacing w:after="0"/>
        <w:ind w:left="0"/>
        <w:jc w:val="both"/>
      </w:pPr>
      <w:r>
        <w:rPr>
          <w:rFonts w:ascii="Times New Roman"/>
          <w:b w:val="false"/>
          <w:i w:val="false"/>
          <w:color w:val="000000"/>
          <w:sz w:val="28"/>
        </w:rPr>
        <w:t>
      (сомасы жазбаша)</w:t>
      </w:r>
    </w:p>
    <w:bookmarkEnd w:id="591"/>
    <w:bookmarkStart w:name="z766" w:id="592"/>
    <w:p>
      <w:pPr>
        <w:spacing w:after="0"/>
        <w:ind w:left="0"/>
        <w:jc w:val="both"/>
      </w:pPr>
      <w:r>
        <w:rPr>
          <w:rFonts w:ascii="Times New Roman"/>
          <w:b w:val="false"/>
          <w:i w:val="false"/>
          <w:color w:val="000000"/>
          <w:sz w:val="28"/>
        </w:rPr>
        <w:t>
      Бала бір жарым жасқа толғанға дейін оның күтіміне байланысты кірісінен айырылу жағдайы бойынша әлеуметтік төлемнің тағайындалған мөлшері ________________ жылдан бастап __________________ жылды қоса алғанда ___________ (________________________________) теңге</w:t>
      </w:r>
    </w:p>
    <w:bookmarkEnd w:id="592"/>
    <w:bookmarkStart w:name="z767" w:id="593"/>
    <w:p>
      <w:pPr>
        <w:spacing w:after="0"/>
        <w:ind w:left="0"/>
        <w:jc w:val="both"/>
      </w:pPr>
      <w:r>
        <w:rPr>
          <w:rFonts w:ascii="Times New Roman"/>
          <w:b w:val="false"/>
          <w:i w:val="false"/>
          <w:color w:val="000000"/>
          <w:sz w:val="28"/>
        </w:rPr>
        <w:t>
      (сомасы жазбаша)</w:t>
      </w:r>
    </w:p>
    <w:bookmarkEnd w:id="593"/>
    <w:bookmarkStart w:name="z768" w:id="594"/>
    <w:p>
      <w:pPr>
        <w:spacing w:after="0"/>
        <w:ind w:left="0"/>
        <w:jc w:val="both"/>
      </w:pPr>
      <w:r>
        <w:rPr>
          <w:rFonts w:ascii="Times New Roman"/>
          <w:b w:val="false"/>
          <w:i w:val="false"/>
          <w:color w:val="000000"/>
          <w:sz w:val="28"/>
        </w:rPr>
        <w:t>
      Бала бір жарым жасқа толғанға дейін оның күтіміне байланысты кірісінен айырылу жағдайы бойынша әлеуметтік төлемнен ұсталатын міндетті зейнетақы жарналарының мөлшері _______ жылдан бастап ________ жылды қоса алғанда _____________</w:t>
      </w:r>
    </w:p>
    <w:bookmarkEnd w:id="594"/>
    <w:bookmarkStart w:name="z769" w:id="595"/>
    <w:p>
      <w:pPr>
        <w:spacing w:after="0"/>
        <w:ind w:left="0"/>
        <w:jc w:val="both"/>
      </w:pPr>
      <w:r>
        <w:rPr>
          <w:rFonts w:ascii="Times New Roman"/>
          <w:b w:val="false"/>
          <w:i w:val="false"/>
          <w:color w:val="000000"/>
          <w:sz w:val="28"/>
        </w:rPr>
        <w:t>
      (_____________________________) теңге</w:t>
      </w:r>
    </w:p>
    <w:bookmarkEnd w:id="595"/>
    <w:bookmarkStart w:name="z770" w:id="596"/>
    <w:p>
      <w:pPr>
        <w:spacing w:after="0"/>
        <w:ind w:left="0"/>
        <w:jc w:val="both"/>
      </w:pPr>
      <w:r>
        <w:rPr>
          <w:rFonts w:ascii="Times New Roman"/>
          <w:b w:val="false"/>
          <w:i w:val="false"/>
          <w:color w:val="000000"/>
          <w:sz w:val="28"/>
        </w:rPr>
        <w:t>
      (сомасы жазбаша)</w:t>
      </w:r>
    </w:p>
    <w:bookmarkEnd w:id="5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2025 жылғы 30 қыркүйектегі № 299</w:t>
            </w:r>
            <w:r>
              <w:br/>
            </w:r>
            <w:r>
              <w:rPr>
                <w:rFonts w:ascii="Times New Roman"/>
                <w:b w:val="false"/>
                <w:i w:val="false"/>
                <w:color w:val="000000"/>
                <w:sz w:val="20"/>
              </w:rPr>
              <w:t>бұйрығына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бір жарым жасқа толғанға</w:t>
            </w:r>
            <w:r>
              <w:br/>
            </w:r>
            <w:r>
              <w:rPr>
                <w:rFonts w:ascii="Times New Roman"/>
                <w:b w:val="false"/>
                <w:i w:val="false"/>
                <w:color w:val="000000"/>
                <w:sz w:val="20"/>
              </w:rPr>
              <w:t>дейін оның күтіміне байланысты</w:t>
            </w:r>
            <w:r>
              <w:br/>
            </w:r>
            <w:r>
              <w:rPr>
                <w:rFonts w:ascii="Times New Roman"/>
                <w:b w:val="false"/>
                <w:i w:val="false"/>
                <w:color w:val="000000"/>
                <w:sz w:val="20"/>
              </w:rPr>
              <w:t>кірісінен айырылу жағдайы</w:t>
            </w:r>
            <w:r>
              <w:br/>
            </w:r>
            <w:r>
              <w:rPr>
                <w:rFonts w:ascii="Times New Roman"/>
                <w:b w:val="false"/>
                <w:i w:val="false"/>
                <w:color w:val="000000"/>
                <w:sz w:val="20"/>
              </w:rPr>
              <w:t>бойынша әлеуметтік төлемдерді</w:t>
            </w:r>
            <w:r>
              <w:br/>
            </w:r>
            <w:r>
              <w:rPr>
                <w:rFonts w:ascii="Times New Roman"/>
                <w:b w:val="false"/>
                <w:i w:val="false"/>
                <w:color w:val="000000"/>
                <w:sz w:val="20"/>
              </w:rPr>
              <w:t>алушыларға міндетті зейнетақы</w:t>
            </w:r>
            <w:r>
              <w:br/>
            </w:r>
            <w:r>
              <w:rPr>
                <w:rFonts w:ascii="Times New Roman"/>
                <w:b w:val="false"/>
                <w:i w:val="false"/>
                <w:color w:val="000000"/>
                <w:sz w:val="20"/>
              </w:rPr>
              <w:t>жарналарын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774" w:id="597"/>
    <w:p>
      <w:pPr>
        <w:spacing w:after="0"/>
        <w:ind w:left="0"/>
        <w:jc w:val="both"/>
      </w:pPr>
      <w:r>
        <w:rPr>
          <w:rFonts w:ascii="Times New Roman"/>
          <w:b w:val="false"/>
          <w:i w:val="false"/>
          <w:color w:val="000000"/>
          <w:sz w:val="28"/>
        </w:rPr>
        <w:t>
      Облыс (қала) ________________</w:t>
      </w:r>
    </w:p>
    <w:bookmarkEnd w:id="597"/>
    <w:bookmarkStart w:name="z775" w:id="598"/>
    <w:p>
      <w:pPr>
        <w:spacing w:after="0"/>
        <w:ind w:left="0"/>
        <w:jc w:val="both"/>
      </w:pPr>
      <w:r>
        <w:rPr>
          <w:rFonts w:ascii="Times New Roman"/>
          <w:b w:val="false"/>
          <w:i w:val="false"/>
          <w:color w:val="000000"/>
          <w:sz w:val="28"/>
        </w:rPr>
        <w:t>
      Халықты әлеуметтік қорғау саласындағы реттеу және бақылау комитеті</w:t>
      </w:r>
    </w:p>
    <w:bookmarkEnd w:id="598"/>
    <w:bookmarkStart w:name="z776" w:id="599"/>
    <w:p>
      <w:pPr>
        <w:spacing w:after="0"/>
        <w:ind w:left="0"/>
        <w:jc w:val="both"/>
      </w:pPr>
      <w:r>
        <w:rPr>
          <w:rFonts w:ascii="Times New Roman"/>
          <w:b w:val="false"/>
          <w:i w:val="false"/>
          <w:color w:val="000000"/>
          <w:sz w:val="28"/>
        </w:rPr>
        <w:t>
      ____________________ облысы (қаласы) бойынша департаментінің</w:t>
      </w:r>
    </w:p>
    <w:bookmarkEnd w:id="599"/>
    <w:bookmarkStart w:name="z777" w:id="600"/>
    <w:p>
      <w:pPr>
        <w:spacing w:after="0"/>
        <w:ind w:left="0"/>
        <w:jc w:val="both"/>
      </w:pPr>
      <w:r>
        <w:rPr>
          <w:rFonts w:ascii="Times New Roman"/>
          <w:b w:val="false"/>
          <w:i w:val="false"/>
          <w:color w:val="000000"/>
          <w:sz w:val="28"/>
        </w:rPr>
        <w:t>
      20__ жылғы "___" _________ № ___________ шешімі</w:t>
      </w:r>
    </w:p>
    <w:bookmarkEnd w:id="600"/>
    <w:bookmarkStart w:name="z778" w:id="601"/>
    <w:p>
      <w:pPr>
        <w:spacing w:after="0"/>
        <w:ind w:left="0"/>
        <w:jc w:val="both"/>
      </w:pPr>
      <w:r>
        <w:rPr>
          <w:rFonts w:ascii="Times New Roman"/>
          <w:b w:val="false"/>
          <w:i w:val="false"/>
          <w:color w:val="000000"/>
          <w:sz w:val="28"/>
        </w:rPr>
        <w:t>
      _____________________________ теңге сомасына субсидиялауға жататын</w:t>
      </w:r>
    </w:p>
    <w:bookmarkEnd w:id="601"/>
    <w:bookmarkStart w:name="z779" w:id="602"/>
    <w:p>
      <w:pPr>
        <w:spacing w:after="0"/>
        <w:ind w:left="0"/>
        <w:jc w:val="both"/>
      </w:pPr>
      <w:r>
        <w:rPr>
          <w:rFonts w:ascii="Times New Roman"/>
          <w:b w:val="false"/>
          <w:i w:val="false"/>
          <w:color w:val="000000"/>
          <w:sz w:val="28"/>
        </w:rPr>
        <w:t>
      (сомасы сандармен және жазумен)</w:t>
      </w:r>
    </w:p>
    <w:bookmarkEnd w:id="602"/>
    <w:bookmarkStart w:name="z780" w:id="603"/>
    <w:p>
      <w:pPr>
        <w:spacing w:after="0"/>
        <w:ind w:left="0"/>
        <w:jc w:val="both"/>
      </w:pPr>
      <w:r>
        <w:rPr>
          <w:rFonts w:ascii="Times New Roman"/>
          <w:b w:val="false"/>
          <w:i w:val="false"/>
          <w:color w:val="000000"/>
          <w:sz w:val="28"/>
        </w:rPr>
        <w:t>
      міндетті зейнетақы жарналарын аудару 20__ жылғы "___" ______ бастап тоқтата тұрылсын.</w:t>
      </w:r>
    </w:p>
    <w:bookmarkEnd w:id="603"/>
    <w:bookmarkStart w:name="z781" w:id="604"/>
    <w:p>
      <w:pPr>
        <w:spacing w:after="0"/>
        <w:ind w:left="0"/>
        <w:jc w:val="both"/>
      </w:pPr>
      <w:r>
        <w:rPr>
          <w:rFonts w:ascii="Times New Roman"/>
          <w:b w:val="false"/>
          <w:i w:val="false"/>
          <w:color w:val="000000"/>
          <w:sz w:val="28"/>
        </w:rPr>
        <w:t>
      Тегі ___________________________________________________________</w:t>
      </w:r>
    </w:p>
    <w:bookmarkEnd w:id="604"/>
    <w:bookmarkStart w:name="z782" w:id="605"/>
    <w:p>
      <w:pPr>
        <w:spacing w:after="0"/>
        <w:ind w:left="0"/>
        <w:jc w:val="both"/>
      </w:pPr>
      <w:r>
        <w:rPr>
          <w:rFonts w:ascii="Times New Roman"/>
          <w:b w:val="false"/>
          <w:i w:val="false"/>
          <w:color w:val="000000"/>
          <w:sz w:val="28"/>
        </w:rPr>
        <w:t>
      Аты ___________________________________________________________</w:t>
      </w:r>
    </w:p>
    <w:bookmarkEnd w:id="605"/>
    <w:bookmarkStart w:name="z783" w:id="606"/>
    <w:p>
      <w:pPr>
        <w:spacing w:after="0"/>
        <w:ind w:left="0"/>
        <w:jc w:val="both"/>
      </w:pPr>
      <w:r>
        <w:rPr>
          <w:rFonts w:ascii="Times New Roman"/>
          <w:b w:val="false"/>
          <w:i w:val="false"/>
          <w:color w:val="000000"/>
          <w:sz w:val="28"/>
        </w:rPr>
        <w:t>
      Әкесінің аты (бар болса)__________________________________________</w:t>
      </w:r>
    </w:p>
    <w:bookmarkEnd w:id="606"/>
    <w:bookmarkStart w:name="z784" w:id="607"/>
    <w:p>
      <w:pPr>
        <w:spacing w:after="0"/>
        <w:ind w:left="0"/>
        <w:jc w:val="both"/>
      </w:pPr>
      <w:r>
        <w:rPr>
          <w:rFonts w:ascii="Times New Roman"/>
          <w:b w:val="false"/>
          <w:i w:val="false"/>
          <w:color w:val="000000"/>
          <w:sz w:val="28"/>
        </w:rPr>
        <w:t>
      ЖСН __________________________________________</w:t>
      </w:r>
    </w:p>
    <w:bookmarkEnd w:id="607"/>
    <w:bookmarkStart w:name="z785" w:id="608"/>
    <w:p>
      <w:pPr>
        <w:spacing w:after="0"/>
        <w:ind w:left="0"/>
        <w:jc w:val="both"/>
      </w:pPr>
      <w:r>
        <w:rPr>
          <w:rFonts w:ascii="Times New Roman"/>
          <w:b w:val="false"/>
          <w:i w:val="false"/>
          <w:color w:val="000000"/>
          <w:sz w:val="28"/>
        </w:rPr>
        <w:t>
      Туған күні _____________________________________________________</w:t>
      </w:r>
    </w:p>
    <w:bookmarkEnd w:id="608"/>
    <w:bookmarkStart w:name="z786" w:id="609"/>
    <w:p>
      <w:pPr>
        <w:spacing w:after="0"/>
        <w:ind w:left="0"/>
        <w:jc w:val="both"/>
      </w:pPr>
      <w:r>
        <w:rPr>
          <w:rFonts w:ascii="Times New Roman"/>
          <w:b w:val="false"/>
          <w:i w:val="false"/>
          <w:color w:val="000000"/>
          <w:sz w:val="28"/>
        </w:rPr>
        <w:t>
      Негіздеме __________________________________________</w:t>
      </w:r>
    </w:p>
    <w:bookmarkEnd w:id="609"/>
    <w:bookmarkStart w:name="z787" w:id="610"/>
    <w:p>
      <w:pPr>
        <w:spacing w:after="0"/>
        <w:ind w:left="0"/>
        <w:jc w:val="both"/>
      </w:pPr>
      <w:r>
        <w:rPr>
          <w:rFonts w:ascii="Times New Roman"/>
          <w:b w:val="false"/>
          <w:i w:val="false"/>
          <w:color w:val="000000"/>
          <w:sz w:val="28"/>
        </w:rPr>
        <w:t>
      ____________________________________________________________</w:t>
      </w:r>
    </w:p>
    <w:bookmarkEnd w:id="610"/>
    <w:bookmarkStart w:name="z788" w:id="611"/>
    <w:p>
      <w:pPr>
        <w:spacing w:after="0"/>
        <w:ind w:left="0"/>
        <w:jc w:val="both"/>
      </w:pPr>
      <w:r>
        <w:rPr>
          <w:rFonts w:ascii="Times New Roman"/>
          <w:b w:val="false"/>
          <w:i w:val="false"/>
          <w:color w:val="000000"/>
          <w:sz w:val="28"/>
        </w:rPr>
        <w:t>
      (себебі көрсетілсін)</w:t>
      </w:r>
    </w:p>
    <w:bookmarkEnd w:id="611"/>
    <w:bookmarkStart w:name="z789" w:id="612"/>
    <w:p>
      <w:pPr>
        <w:spacing w:after="0"/>
        <w:ind w:left="0"/>
        <w:jc w:val="both"/>
      </w:pPr>
      <w:r>
        <w:rPr>
          <w:rFonts w:ascii="Times New Roman"/>
          <w:b w:val="false"/>
          <w:i w:val="false"/>
          <w:color w:val="000000"/>
          <w:sz w:val="28"/>
        </w:rPr>
        <w:t>
      Департамент басшысы ___________________________________ (Т.А.Ә.)</w:t>
      </w:r>
    </w:p>
    <w:bookmarkEnd w:id="612"/>
    <w:bookmarkStart w:name="z790" w:id="613"/>
    <w:p>
      <w:pPr>
        <w:spacing w:after="0"/>
        <w:ind w:left="0"/>
        <w:jc w:val="both"/>
      </w:pPr>
      <w:r>
        <w:rPr>
          <w:rFonts w:ascii="Times New Roman"/>
          <w:b w:val="false"/>
          <w:i w:val="false"/>
          <w:color w:val="000000"/>
          <w:sz w:val="28"/>
        </w:rPr>
        <w:t>
      Басқарма (бөлім) басшысы ________________________________ (Т.А.Ә.)</w:t>
      </w:r>
    </w:p>
    <w:bookmarkEnd w:id="613"/>
    <w:bookmarkStart w:name="z791" w:id="614"/>
    <w:p>
      <w:pPr>
        <w:spacing w:after="0"/>
        <w:ind w:left="0"/>
        <w:jc w:val="both"/>
      </w:pPr>
      <w:r>
        <w:rPr>
          <w:rFonts w:ascii="Times New Roman"/>
          <w:b w:val="false"/>
          <w:i w:val="false"/>
          <w:color w:val="000000"/>
          <w:sz w:val="28"/>
        </w:rPr>
        <w:t>
      Маман _________________________(Т.А.Ә.)</w:t>
      </w:r>
    </w:p>
    <w:bookmarkEnd w:id="614"/>
    <w:bookmarkStart w:name="z792" w:id="615"/>
    <w:p>
      <w:pPr>
        <w:spacing w:after="0"/>
        <w:ind w:left="0"/>
        <w:jc w:val="both"/>
      </w:pPr>
      <w:r>
        <w:rPr>
          <w:rFonts w:ascii="Times New Roman"/>
          <w:b w:val="false"/>
          <w:i w:val="false"/>
          <w:color w:val="000000"/>
          <w:sz w:val="28"/>
        </w:rPr>
        <w:t>
      Шешімнің жобасын дайындаған:</w:t>
      </w:r>
    </w:p>
    <w:bookmarkEnd w:id="615"/>
    <w:bookmarkStart w:name="z793" w:id="616"/>
    <w:p>
      <w:pPr>
        <w:spacing w:after="0"/>
        <w:ind w:left="0"/>
        <w:jc w:val="both"/>
      </w:pPr>
      <w:r>
        <w:rPr>
          <w:rFonts w:ascii="Times New Roman"/>
          <w:b w:val="false"/>
          <w:i w:val="false"/>
          <w:color w:val="000000"/>
          <w:sz w:val="28"/>
        </w:rPr>
        <w:t>
      Мемлекеттік корпорацияның жауапты адамдары</w:t>
      </w:r>
    </w:p>
    <w:bookmarkEnd w:id="616"/>
    <w:bookmarkStart w:name="z794" w:id="617"/>
    <w:p>
      <w:pPr>
        <w:spacing w:after="0"/>
        <w:ind w:left="0"/>
        <w:jc w:val="both"/>
      </w:pPr>
      <w:r>
        <w:rPr>
          <w:rFonts w:ascii="Times New Roman"/>
          <w:b w:val="false"/>
          <w:i w:val="false"/>
          <w:color w:val="000000"/>
          <w:sz w:val="28"/>
        </w:rPr>
        <w:t>
      ________________________________________________________________________________</w:t>
      </w:r>
    </w:p>
    <w:bookmarkEnd w:id="617"/>
    <w:bookmarkStart w:name="z795" w:id="618"/>
    <w:p>
      <w:pPr>
        <w:spacing w:after="0"/>
        <w:ind w:left="0"/>
        <w:jc w:val="both"/>
      </w:pPr>
      <w:r>
        <w:rPr>
          <w:rFonts w:ascii="Times New Roman"/>
          <w:b w:val="false"/>
          <w:i w:val="false"/>
          <w:color w:val="000000"/>
          <w:sz w:val="28"/>
        </w:rPr>
        <w:t>
      (Т.А.Ә.)</w:t>
      </w:r>
    </w:p>
    <w:bookmarkEnd w:id="618"/>
    <w:bookmarkStart w:name="z796" w:id="619"/>
    <w:p>
      <w:pPr>
        <w:spacing w:after="0"/>
        <w:ind w:left="0"/>
        <w:jc w:val="both"/>
      </w:pPr>
      <w:r>
        <w:rPr>
          <w:rFonts w:ascii="Times New Roman"/>
          <w:b w:val="false"/>
          <w:i w:val="false"/>
          <w:color w:val="000000"/>
          <w:sz w:val="28"/>
        </w:rPr>
        <w:t>
      ________________________________________</w:t>
      </w:r>
    </w:p>
    <w:bookmarkEnd w:id="619"/>
    <w:bookmarkStart w:name="z797" w:id="620"/>
    <w:p>
      <w:pPr>
        <w:spacing w:after="0"/>
        <w:ind w:left="0"/>
        <w:jc w:val="both"/>
      </w:pPr>
      <w:r>
        <w:rPr>
          <w:rFonts w:ascii="Times New Roman"/>
          <w:b w:val="false"/>
          <w:i w:val="false"/>
          <w:color w:val="000000"/>
          <w:sz w:val="28"/>
        </w:rPr>
        <w:t>
       (Т.А.Ә.)</w:t>
      </w:r>
    </w:p>
    <w:bookmarkEnd w:id="6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2025 жылғы 30 қыркүйектегі № 299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11-қосымша</w:t>
            </w:r>
            <w:r>
              <w:br/>
            </w:r>
            <w:r>
              <w:rPr>
                <w:rFonts w:ascii="Times New Roman"/>
                <w:b w:val="false"/>
                <w:i w:val="false"/>
                <w:color w:val="000000"/>
                <w:sz w:val="20"/>
              </w:rPr>
              <w:t>Бала бір жарым жасқа толғанға</w:t>
            </w:r>
            <w:r>
              <w:br/>
            </w:r>
            <w:r>
              <w:rPr>
                <w:rFonts w:ascii="Times New Roman"/>
                <w:b w:val="false"/>
                <w:i w:val="false"/>
                <w:color w:val="000000"/>
                <w:sz w:val="20"/>
              </w:rPr>
              <w:t>дейін оның күтіміне байланысты</w:t>
            </w:r>
            <w:r>
              <w:br/>
            </w:r>
            <w:r>
              <w:rPr>
                <w:rFonts w:ascii="Times New Roman"/>
                <w:b w:val="false"/>
                <w:i w:val="false"/>
                <w:color w:val="000000"/>
                <w:sz w:val="20"/>
              </w:rPr>
              <w:t>кірісінен айырылу жағдайы</w:t>
            </w:r>
            <w:r>
              <w:br/>
            </w:r>
            <w:r>
              <w:rPr>
                <w:rFonts w:ascii="Times New Roman"/>
                <w:b w:val="false"/>
                <w:i w:val="false"/>
                <w:color w:val="000000"/>
                <w:sz w:val="20"/>
              </w:rPr>
              <w:t>бойынша әлеуметтік төлемдерді</w:t>
            </w:r>
            <w:r>
              <w:br/>
            </w:r>
            <w:r>
              <w:rPr>
                <w:rFonts w:ascii="Times New Roman"/>
                <w:b w:val="false"/>
                <w:i w:val="false"/>
                <w:color w:val="000000"/>
                <w:sz w:val="20"/>
              </w:rPr>
              <w:t>алушыларға міндетті зейнетақы</w:t>
            </w:r>
            <w:r>
              <w:br/>
            </w:r>
            <w:r>
              <w:rPr>
                <w:rFonts w:ascii="Times New Roman"/>
                <w:b w:val="false"/>
                <w:i w:val="false"/>
                <w:color w:val="000000"/>
                <w:sz w:val="20"/>
              </w:rPr>
              <w:t>жарналарын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801" w:id="621"/>
    <w:p>
      <w:pPr>
        <w:spacing w:after="0"/>
        <w:ind w:left="0"/>
        <w:jc w:val="both"/>
      </w:pPr>
      <w:r>
        <w:rPr>
          <w:rFonts w:ascii="Times New Roman"/>
          <w:b w:val="false"/>
          <w:i w:val="false"/>
          <w:color w:val="000000"/>
          <w:sz w:val="28"/>
        </w:rPr>
        <w:t>
      Облыс (қала) ___________________</w:t>
      </w:r>
    </w:p>
    <w:bookmarkEnd w:id="621"/>
    <w:bookmarkStart w:name="z802" w:id="622"/>
    <w:p>
      <w:pPr>
        <w:spacing w:after="0"/>
        <w:ind w:left="0"/>
        <w:jc w:val="both"/>
      </w:pPr>
      <w:r>
        <w:rPr>
          <w:rFonts w:ascii="Times New Roman"/>
          <w:b w:val="false"/>
          <w:i w:val="false"/>
          <w:color w:val="000000"/>
          <w:sz w:val="28"/>
        </w:rPr>
        <w:t>
      Халықты әлеуметтік қорғау саласындағы реттеу және бақылау комитеті</w:t>
      </w:r>
    </w:p>
    <w:bookmarkEnd w:id="622"/>
    <w:bookmarkStart w:name="z803" w:id="623"/>
    <w:p>
      <w:pPr>
        <w:spacing w:after="0"/>
        <w:ind w:left="0"/>
        <w:jc w:val="both"/>
      </w:pPr>
      <w:r>
        <w:rPr>
          <w:rFonts w:ascii="Times New Roman"/>
          <w:b w:val="false"/>
          <w:i w:val="false"/>
          <w:color w:val="000000"/>
          <w:sz w:val="28"/>
        </w:rPr>
        <w:t>
      ____________________ облысы (қаласы) бойынша департаментінің</w:t>
      </w:r>
    </w:p>
    <w:bookmarkEnd w:id="623"/>
    <w:bookmarkStart w:name="z804" w:id="624"/>
    <w:p>
      <w:pPr>
        <w:spacing w:after="0"/>
        <w:ind w:left="0"/>
        <w:jc w:val="both"/>
      </w:pPr>
      <w:r>
        <w:rPr>
          <w:rFonts w:ascii="Times New Roman"/>
          <w:b w:val="false"/>
          <w:i w:val="false"/>
          <w:color w:val="000000"/>
          <w:sz w:val="28"/>
        </w:rPr>
        <w:t>
      20__ жылғы "___" _________ № ___________ шешімі</w:t>
      </w:r>
    </w:p>
    <w:bookmarkEnd w:id="624"/>
    <w:bookmarkStart w:name="z805" w:id="625"/>
    <w:p>
      <w:pPr>
        <w:spacing w:after="0"/>
        <w:ind w:left="0"/>
        <w:jc w:val="both"/>
      </w:pPr>
      <w:r>
        <w:rPr>
          <w:rFonts w:ascii="Times New Roman"/>
          <w:b w:val="false"/>
          <w:i w:val="false"/>
          <w:color w:val="000000"/>
          <w:sz w:val="28"/>
        </w:rPr>
        <w:t>
      ______________________________ теңге сомада субсидиялауға жататын</w:t>
      </w:r>
    </w:p>
    <w:bookmarkEnd w:id="625"/>
    <w:bookmarkStart w:name="z806" w:id="626"/>
    <w:p>
      <w:pPr>
        <w:spacing w:after="0"/>
        <w:ind w:left="0"/>
        <w:jc w:val="both"/>
      </w:pPr>
      <w:r>
        <w:rPr>
          <w:rFonts w:ascii="Times New Roman"/>
          <w:b w:val="false"/>
          <w:i w:val="false"/>
          <w:color w:val="000000"/>
          <w:sz w:val="28"/>
        </w:rPr>
        <w:t>
      (сомасы сандармен және жазумен)</w:t>
      </w:r>
    </w:p>
    <w:bookmarkEnd w:id="626"/>
    <w:bookmarkStart w:name="z807" w:id="627"/>
    <w:p>
      <w:pPr>
        <w:spacing w:after="0"/>
        <w:ind w:left="0"/>
        <w:jc w:val="both"/>
      </w:pPr>
      <w:r>
        <w:rPr>
          <w:rFonts w:ascii="Times New Roman"/>
          <w:b w:val="false"/>
          <w:i w:val="false"/>
          <w:color w:val="000000"/>
          <w:sz w:val="28"/>
        </w:rPr>
        <w:t>
      міндетті зейнетақы жарналарын аудару 20__жылғы "___" ___________ бастап</w:t>
      </w:r>
    </w:p>
    <w:bookmarkEnd w:id="627"/>
    <w:bookmarkStart w:name="z808" w:id="628"/>
    <w:p>
      <w:pPr>
        <w:spacing w:after="0"/>
        <w:ind w:left="0"/>
        <w:jc w:val="both"/>
      </w:pPr>
      <w:r>
        <w:rPr>
          <w:rFonts w:ascii="Times New Roman"/>
          <w:b w:val="false"/>
          <w:i w:val="false"/>
          <w:color w:val="000000"/>
          <w:sz w:val="28"/>
        </w:rPr>
        <w:t>
      20__ жылғы "___" ________ қоса алғанда қайта басталсын.</w:t>
      </w:r>
    </w:p>
    <w:bookmarkEnd w:id="628"/>
    <w:bookmarkStart w:name="z809" w:id="629"/>
    <w:p>
      <w:pPr>
        <w:spacing w:after="0"/>
        <w:ind w:left="0"/>
        <w:jc w:val="both"/>
      </w:pPr>
      <w:r>
        <w:rPr>
          <w:rFonts w:ascii="Times New Roman"/>
          <w:b w:val="false"/>
          <w:i w:val="false"/>
          <w:color w:val="000000"/>
          <w:sz w:val="28"/>
        </w:rPr>
        <w:t>
      Тегі ___________________________________________________________</w:t>
      </w:r>
    </w:p>
    <w:bookmarkEnd w:id="629"/>
    <w:bookmarkStart w:name="z810" w:id="630"/>
    <w:p>
      <w:pPr>
        <w:spacing w:after="0"/>
        <w:ind w:left="0"/>
        <w:jc w:val="both"/>
      </w:pPr>
      <w:r>
        <w:rPr>
          <w:rFonts w:ascii="Times New Roman"/>
          <w:b w:val="false"/>
          <w:i w:val="false"/>
          <w:color w:val="000000"/>
          <w:sz w:val="28"/>
        </w:rPr>
        <w:t>
      Аты __________________________________________</w:t>
      </w:r>
    </w:p>
    <w:bookmarkEnd w:id="630"/>
    <w:bookmarkStart w:name="z811" w:id="631"/>
    <w:p>
      <w:pPr>
        <w:spacing w:after="0"/>
        <w:ind w:left="0"/>
        <w:jc w:val="both"/>
      </w:pPr>
      <w:r>
        <w:rPr>
          <w:rFonts w:ascii="Times New Roman"/>
          <w:b w:val="false"/>
          <w:i w:val="false"/>
          <w:color w:val="000000"/>
          <w:sz w:val="28"/>
        </w:rPr>
        <w:t>
      Әкесінің аты (бар болса) _________________________________________</w:t>
      </w:r>
    </w:p>
    <w:bookmarkEnd w:id="631"/>
    <w:bookmarkStart w:name="z812" w:id="632"/>
    <w:p>
      <w:pPr>
        <w:spacing w:after="0"/>
        <w:ind w:left="0"/>
        <w:jc w:val="both"/>
      </w:pPr>
      <w:r>
        <w:rPr>
          <w:rFonts w:ascii="Times New Roman"/>
          <w:b w:val="false"/>
          <w:i w:val="false"/>
          <w:color w:val="000000"/>
          <w:sz w:val="28"/>
        </w:rPr>
        <w:t>
      ЖСН ______________________________________</w:t>
      </w:r>
    </w:p>
    <w:bookmarkEnd w:id="632"/>
    <w:bookmarkStart w:name="z813" w:id="633"/>
    <w:p>
      <w:pPr>
        <w:spacing w:after="0"/>
        <w:ind w:left="0"/>
        <w:jc w:val="both"/>
      </w:pPr>
      <w:r>
        <w:rPr>
          <w:rFonts w:ascii="Times New Roman"/>
          <w:b w:val="false"/>
          <w:i w:val="false"/>
          <w:color w:val="000000"/>
          <w:sz w:val="28"/>
        </w:rPr>
        <w:t>
      Туған күні ______________________________________________________</w:t>
      </w:r>
    </w:p>
    <w:bookmarkEnd w:id="633"/>
    <w:bookmarkStart w:name="z814" w:id="634"/>
    <w:p>
      <w:pPr>
        <w:spacing w:after="0"/>
        <w:ind w:left="0"/>
        <w:jc w:val="both"/>
      </w:pPr>
      <w:r>
        <w:rPr>
          <w:rFonts w:ascii="Times New Roman"/>
          <w:b w:val="false"/>
          <w:i w:val="false"/>
          <w:color w:val="000000"/>
          <w:sz w:val="28"/>
        </w:rPr>
        <w:t>
      Негіздеме __________________________________________</w:t>
      </w:r>
    </w:p>
    <w:bookmarkEnd w:id="634"/>
    <w:bookmarkStart w:name="z815" w:id="635"/>
    <w:p>
      <w:pPr>
        <w:spacing w:after="0"/>
        <w:ind w:left="0"/>
        <w:jc w:val="both"/>
      </w:pPr>
      <w:r>
        <w:rPr>
          <w:rFonts w:ascii="Times New Roman"/>
          <w:b w:val="false"/>
          <w:i w:val="false"/>
          <w:color w:val="000000"/>
          <w:sz w:val="28"/>
        </w:rPr>
        <w:t>
      ______________________________________________</w:t>
      </w:r>
    </w:p>
    <w:bookmarkEnd w:id="635"/>
    <w:bookmarkStart w:name="z816" w:id="636"/>
    <w:p>
      <w:pPr>
        <w:spacing w:after="0"/>
        <w:ind w:left="0"/>
        <w:jc w:val="both"/>
      </w:pPr>
      <w:r>
        <w:rPr>
          <w:rFonts w:ascii="Times New Roman"/>
          <w:b w:val="false"/>
          <w:i w:val="false"/>
          <w:color w:val="000000"/>
          <w:sz w:val="28"/>
        </w:rPr>
        <w:t>
      (себебі көрсетілсін)</w:t>
      </w:r>
    </w:p>
    <w:bookmarkEnd w:id="636"/>
    <w:bookmarkStart w:name="z817" w:id="637"/>
    <w:p>
      <w:pPr>
        <w:spacing w:after="0"/>
        <w:ind w:left="0"/>
        <w:jc w:val="both"/>
      </w:pPr>
      <w:r>
        <w:rPr>
          <w:rFonts w:ascii="Times New Roman"/>
          <w:b w:val="false"/>
          <w:i w:val="false"/>
          <w:color w:val="000000"/>
          <w:sz w:val="28"/>
        </w:rPr>
        <w:t>
      Департамент басшысы__________________________________ (Т.А.Ә.)</w:t>
      </w:r>
    </w:p>
    <w:bookmarkEnd w:id="637"/>
    <w:bookmarkStart w:name="z818" w:id="638"/>
    <w:p>
      <w:pPr>
        <w:spacing w:after="0"/>
        <w:ind w:left="0"/>
        <w:jc w:val="both"/>
      </w:pPr>
      <w:r>
        <w:rPr>
          <w:rFonts w:ascii="Times New Roman"/>
          <w:b w:val="false"/>
          <w:i w:val="false"/>
          <w:color w:val="000000"/>
          <w:sz w:val="28"/>
        </w:rPr>
        <w:t>
      Басқарма (бөлім) басшысы ________________________________ (Т.А.Ә.)</w:t>
      </w:r>
    </w:p>
    <w:bookmarkEnd w:id="638"/>
    <w:bookmarkStart w:name="z819" w:id="639"/>
    <w:p>
      <w:pPr>
        <w:spacing w:after="0"/>
        <w:ind w:left="0"/>
        <w:jc w:val="both"/>
      </w:pPr>
      <w:r>
        <w:rPr>
          <w:rFonts w:ascii="Times New Roman"/>
          <w:b w:val="false"/>
          <w:i w:val="false"/>
          <w:color w:val="000000"/>
          <w:sz w:val="28"/>
        </w:rPr>
        <w:t>
      Маман _________________________________________________ (Т.А.Ә.)</w:t>
      </w:r>
    </w:p>
    <w:bookmarkEnd w:id="639"/>
    <w:bookmarkStart w:name="z820" w:id="640"/>
    <w:p>
      <w:pPr>
        <w:spacing w:after="0"/>
        <w:ind w:left="0"/>
        <w:jc w:val="both"/>
      </w:pPr>
      <w:r>
        <w:rPr>
          <w:rFonts w:ascii="Times New Roman"/>
          <w:b w:val="false"/>
          <w:i w:val="false"/>
          <w:color w:val="000000"/>
          <w:sz w:val="28"/>
        </w:rPr>
        <w:t>
      Шешімнің жобасын дайындаған:</w:t>
      </w:r>
    </w:p>
    <w:bookmarkEnd w:id="640"/>
    <w:bookmarkStart w:name="z821" w:id="641"/>
    <w:p>
      <w:pPr>
        <w:spacing w:after="0"/>
        <w:ind w:left="0"/>
        <w:jc w:val="both"/>
      </w:pPr>
      <w:r>
        <w:rPr>
          <w:rFonts w:ascii="Times New Roman"/>
          <w:b w:val="false"/>
          <w:i w:val="false"/>
          <w:color w:val="000000"/>
          <w:sz w:val="28"/>
        </w:rPr>
        <w:t>
      Мемлекеттік корпорацияның жауапты адамдары</w:t>
      </w:r>
    </w:p>
    <w:bookmarkEnd w:id="641"/>
    <w:bookmarkStart w:name="z822" w:id="642"/>
    <w:p>
      <w:pPr>
        <w:spacing w:after="0"/>
        <w:ind w:left="0"/>
        <w:jc w:val="both"/>
      </w:pPr>
      <w:r>
        <w:rPr>
          <w:rFonts w:ascii="Times New Roman"/>
          <w:b w:val="false"/>
          <w:i w:val="false"/>
          <w:color w:val="000000"/>
          <w:sz w:val="28"/>
        </w:rPr>
        <w:t>
      _______________________________________________________________</w:t>
      </w:r>
    </w:p>
    <w:bookmarkEnd w:id="642"/>
    <w:bookmarkStart w:name="z823" w:id="643"/>
    <w:p>
      <w:pPr>
        <w:spacing w:after="0"/>
        <w:ind w:left="0"/>
        <w:jc w:val="both"/>
      </w:pPr>
      <w:r>
        <w:rPr>
          <w:rFonts w:ascii="Times New Roman"/>
          <w:b w:val="false"/>
          <w:i w:val="false"/>
          <w:color w:val="000000"/>
          <w:sz w:val="28"/>
        </w:rPr>
        <w:t>
      (Т.А.Ә.)</w:t>
      </w:r>
    </w:p>
    <w:bookmarkEnd w:id="643"/>
    <w:bookmarkStart w:name="z824" w:id="644"/>
    <w:p>
      <w:pPr>
        <w:spacing w:after="0"/>
        <w:ind w:left="0"/>
        <w:jc w:val="both"/>
      </w:pPr>
      <w:r>
        <w:rPr>
          <w:rFonts w:ascii="Times New Roman"/>
          <w:b w:val="false"/>
          <w:i w:val="false"/>
          <w:color w:val="000000"/>
          <w:sz w:val="28"/>
        </w:rPr>
        <w:t>
      ________________________________________</w:t>
      </w:r>
    </w:p>
    <w:bookmarkEnd w:id="644"/>
    <w:bookmarkStart w:name="z825" w:id="645"/>
    <w:p>
      <w:pPr>
        <w:spacing w:after="0"/>
        <w:ind w:left="0"/>
        <w:jc w:val="both"/>
      </w:pPr>
      <w:r>
        <w:rPr>
          <w:rFonts w:ascii="Times New Roman"/>
          <w:b w:val="false"/>
          <w:i w:val="false"/>
          <w:color w:val="000000"/>
          <w:sz w:val="28"/>
        </w:rPr>
        <w:t>
      (Т.А.Ә.)</w:t>
      </w:r>
    </w:p>
    <w:bookmarkEnd w:id="6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2025 жылғы 30 қыркүйектегі № 299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12-қосымша</w:t>
            </w:r>
            <w:r>
              <w:br/>
            </w:r>
            <w:r>
              <w:rPr>
                <w:rFonts w:ascii="Times New Roman"/>
                <w:b w:val="false"/>
                <w:i w:val="false"/>
                <w:color w:val="000000"/>
                <w:sz w:val="20"/>
              </w:rPr>
              <w:t>Бала бір жарым жасқа толғанға</w:t>
            </w:r>
            <w:r>
              <w:br/>
            </w:r>
            <w:r>
              <w:rPr>
                <w:rFonts w:ascii="Times New Roman"/>
                <w:b w:val="false"/>
                <w:i w:val="false"/>
                <w:color w:val="000000"/>
                <w:sz w:val="20"/>
              </w:rPr>
              <w:t>дейін оның күтіміне байланысты</w:t>
            </w:r>
            <w:r>
              <w:br/>
            </w:r>
            <w:r>
              <w:rPr>
                <w:rFonts w:ascii="Times New Roman"/>
                <w:b w:val="false"/>
                <w:i w:val="false"/>
                <w:color w:val="000000"/>
                <w:sz w:val="20"/>
              </w:rPr>
              <w:t>кірісінен айырылу жағдайы</w:t>
            </w:r>
            <w:r>
              <w:br/>
            </w:r>
            <w:r>
              <w:rPr>
                <w:rFonts w:ascii="Times New Roman"/>
                <w:b w:val="false"/>
                <w:i w:val="false"/>
                <w:color w:val="000000"/>
                <w:sz w:val="20"/>
              </w:rPr>
              <w:t>ойынша әлеуметтік төлемдерді</w:t>
            </w:r>
            <w:r>
              <w:br/>
            </w:r>
            <w:r>
              <w:rPr>
                <w:rFonts w:ascii="Times New Roman"/>
                <w:b w:val="false"/>
                <w:i w:val="false"/>
                <w:color w:val="000000"/>
                <w:sz w:val="20"/>
              </w:rPr>
              <w:t>алушыларға міндетті зейнетақы</w:t>
            </w:r>
            <w:r>
              <w:br/>
            </w:r>
            <w:r>
              <w:rPr>
                <w:rFonts w:ascii="Times New Roman"/>
                <w:b w:val="false"/>
                <w:i w:val="false"/>
                <w:color w:val="000000"/>
                <w:sz w:val="20"/>
              </w:rPr>
              <w:t>жарналарын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829" w:id="646"/>
    <w:p>
      <w:pPr>
        <w:spacing w:after="0"/>
        <w:ind w:left="0"/>
        <w:jc w:val="both"/>
      </w:pPr>
      <w:r>
        <w:rPr>
          <w:rFonts w:ascii="Times New Roman"/>
          <w:b w:val="false"/>
          <w:i w:val="false"/>
          <w:color w:val="000000"/>
          <w:sz w:val="28"/>
        </w:rPr>
        <w:t>
      Код ________________________</w:t>
      </w:r>
    </w:p>
    <w:bookmarkEnd w:id="646"/>
    <w:bookmarkStart w:name="z830" w:id="647"/>
    <w:p>
      <w:pPr>
        <w:spacing w:after="0"/>
        <w:ind w:left="0"/>
        <w:jc w:val="both"/>
      </w:pPr>
      <w:r>
        <w:rPr>
          <w:rFonts w:ascii="Times New Roman"/>
          <w:b w:val="false"/>
          <w:i w:val="false"/>
          <w:color w:val="000000"/>
          <w:sz w:val="28"/>
        </w:rPr>
        <w:t>
      Облыс (қала) ___________________</w:t>
      </w:r>
    </w:p>
    <w:bookmarkEnd w:id="647"/>
    <w:bookmarkStart w:name="z831" w:id="648"/>
    <w:p>
      <w:pPr>
        <w:spacing w:after="0"/>
        <w:ind w:left="0"/>
        <w:jc w:val="both"/>
      </w:pPr>
      <w:r>
        <w:rPr>
          <w:rFonts w:ascii="Times New Roman"/>
          <w:b w:val="false"/>
          <w:i w:val="false"/>
          <w:color w:val="000000"/>
          <w:sz w:val="28"/>
        </w:rPr>
        <w:t>
      Халықты әлеуметтік қорғау саласындағы реттеу және бақылау комитеті</w:t>
      </w:r>
    </w:p>
    <w:bookmarkEnd w:id="648"/>
    <w:bookmarkStart w:name="z832" w:id="649"/>
    <w:p>
      <w:pPr>
        <w:spacing w:after="0"/>
        <w:ind w:left="0"/>
        <w:jc w:val="both"/>
      </w:pPr>
      <w:r>
        <w:rPr>
          <w:rFonts w:ascii="Times New Roman"/>
          <w:b w:val="false"/>
          <w:i w:val="false"/>
          <w:color w:val="000000"/>
          <w:sz w:val="28"/>
        </w:rPr>
        <w:t>
      ____________________ облысы (қаласы) бойынша департаментінің</w:t>
      </w:r>
    </w:p>
    <w:bookmarkEnd w:id="649"/>
    <w:bookmarkStart w:name="z833" w:id="650"/>
    <w:p>
      <w:pPr>
        <w:spacing w:after="0"/>
        <w:ind w:left="0"/>
        <w:jc w:val="both"/>
      </w:pPr>
      <w:r>
        <w:rPr>
          <w:rFonts w:ascii="Times New Roman"/>
          <w:b w:val="false"/>
          <w:i w:val="false"/>
          <w:color w:val="000000"/>
          <w:sz w:val="28"/>
        </w:rPr>
        <w:t>
      20__ жылғы "___" _________ № ___________ шешімі</w:t>
      </w:r>
    </w:p>
    <w:bookmarkEnd w:id="650"/>
    <w:bookmarkStart w:name="z834" w:id="651"/>
    <w:p>
      <w:pPr>
        <w:spacing w:after="0"/>
        <w:ind w:left="0"/>
        <w:jc w:val="both"/>
      </w:pPr>
      <w:r>
        <w:rPr>
          <w:rFonts w:ascii="Times New Roman"/>
          <w:b w:val="false"/>
          <w:i w:val="false"/>
          <w:color w:val="000000"/>
          <w:sz w:val="28"/>
        </w:rPr>
        <w:t>
      _______________________________________ теңге сомада субсидиялауға</w:t>
      </w:r>
    </w:p>
    <w:bookmarkEnd w:id="651"/>
    <w:bookmarkStart w:name="z835" w:id="652"/>
    <w:p>
      <w:pPr>
        <w:spacing w:after="0"/>
        <w:ind w:left="0"/>
        <w:jc w:val="both"/>
      </w:pPr>
      <w:r>
        <w:rPr>
          <w:rFonts w:ascii="Times New Roman"/>
          <w:b w:val="false"/>
          <w:i w:val="false"/>
          <w:color w:val="000000"/>
          <w:sz w:val="28"/>
        </w:rPr>
        <w:t>
      (сомасы цифрлармен және жазбаша)</w:t>
      </w:r>
    </w:p>
    <w:bookmarkEnd w:id="652"/>
    <w:bookmarkStart w:name="z836" w:id="653"/>
    <w:p>
      <w:pPr>
        <w:spacing w:after="0"/>
        <w:ind w:left="0"/>
        <w:jc w:val="both"/>
      </w:pPr>
      <w:r>
        <w:rPr>
          <w:rFonts w:ascii="Times New Roman"/>
          <w:b w:val="false"/>
          <w:i w:val="false"/>
          <w:color w:val="000000"/>
          <w:sz w:val="28"/>
        </w:rPr>
        <w:t>
      жататын міндетті зейнетақы жарналарын аудару тоқтатылсын.</w:t>
      </w:r>
    </w:p>
    <w:bookmarkEnd w:id="653"/>
    <w:bookmarkStart w:name="z837" w:id="654"/>
    <w:p>
      <w:pPr>
        <w:spacing w:after="0"/>
        <w:ind w:left="0"/>
        <w:jc w:val="both"/>
      </w:pPr>
      <w:r>
        <w:rPr>
          <w:rFonts w:ascii="Times New Roman"/>
          <w:b w:val="false"/>
          <w:i w:val="false"/>
          <w:color w:val="000000"/>
          <w:sz w:val="28"/>
        </w:rPr>
        <w:t>
      20__ жылғы "___" ______</w:t>
      </w:r>
    </w:p>
    <w:bookmarkEnd w:id="654"/>
    <w:bookmarkStart w:name="z838" w:id="655"/>
    <w:p>
      <w:pPr>
        <w:spacing w:after="0"/>
        <w:ind w:left="0"/>
        <w:jc w:val="both"/>
      </w:pPr>
      <w:r>
        <w:rPr>
          <w:rFonts w:ascii="Times New Roman"/>
          <w:b w:val="false"/>
          <w:i w:val="false"/>
          <w:color w:val="000000"/>
          <w:sz w:val="28"/>
        </w:rPr>
        <w:t>
      Тегі _________________________________________________________</w:t>
      </w:r>
    </w:p>
    <w:bookmarkEnd w:id="655"/>
    <w:bookmarkStart w:name="z839" w:id="656"/>
    <w:p>
      <w:pPr>
        <w:spacing w:after="0"/>
        <w:ind w:left="0"/>
        <w:jc w:val="both"/>
      </w:pPr>
      <w:r>
        <w:rPr>
          <w:rFonts w:ascii="Times New Roman"/>
          <w:b w:val="false"/>
          <w:i w:val="false"/>
          <w:color w:val="000000"/>
          <w:sz w:val="28"/>
        </w:rPr>
        <w:t>
      Аты __________________________________________________________</w:t>
      </w:r>
    </w:p>
    <w:bookmarkEnd w:id="656"/>
    <w:bookmarkStart w:name="z840" w:id="657"/>
    <w:p>
      <w:pPr>
        <w:spacing w:after="0"/>
        <w:ind w:left="0"/>
        <w:jc w:val="both"/>
      </w:pPr>
      <w:r>
        <w:rPr>
          <w:rFonts w:ascii="Times New Roman"/>
          <w:b w:val="false"/>
          <w:i w:val="false"/>
          <w:color w:val="000000"/>
          <w:sz w:val="28"/>
        </w:rPr>
        <w:t>
      Әкесінің аты (бар болса) ________________________________________</w:t>
      </w:r>
    </w:p>
    <w:bookmarkEnd w:id="657"/>
    <w:bookmarkStart w:name="z841" w:id="658"/>
    <w:p>
      <w:pPr>
        <w:spacing w:after="0"/>
        <w:ind w:left="0"/>
        <w:jc w:val="both"/>
      </w:pPr>
      <w:r>
        <w:rPr>
          <w:rFonts w:ascii="Times New Roman"/>
          <w:b w:val="false"/>
          <w:i w:val="false"/>
          <w:color w:val="000000"/>
          <w:sz w:val="28"/>
        </w:rPr>
        <w:t>
      ЖСН __________________________________________</w:t>
      </w:r>
    </w:p>
    <w:bookmarkEnd w:id="658"/>
    <w:bookmarkStart w:name="z842" w:id="659"/>
    <w:p>
      <w:pPr>
        <w:spacing w:after="0"/>
        <w:ind w:left="0"/>
        <w:jc w:val="both"/>
      </w:pPr>
      <w:r>
        <w:rPr>
          <w:rFonts w:ascii="Times New Roman"/>
          <w:b w:val="false"/>
          <w:i w:val="false"/>
          <w:color w:val="000000"/>
          <w:sz w:val="28"/>
        </w:rPr>
        <w:t>
      Туған күні _____________________________________________</w:t>
      </w:r>
    </w:p>
    <w:bookmarkEnd w:id="659"/>
    <w:bookmarkStart w:name="z843" w:id="660"/>
    <w:p>
      <w:pPr>
        <w:spacing w:after="0"/>
        <w:ind w:left="0"/>
        <w:jc w:val="both"/>
      </w:pPr>
      <w:r>
        <w:rPr>
          <w:rFonts w:ascii="Times New Roman"/>
          <w:b w:val="false"/>
          <w:i w:val="false"/>
          <w:color w:val="000000"/>
          <w:sz w:val="28"/>
        </w:rPr>
        <w:t>
      Негізі __________________________________________</w:t>
      </w:r>
    </w:p>
    <w:bookmarkEnd w:id="660"/>
    <w:bookmarkStart w:name="z844" w:id="661"/>
    <w:p>
      <w:pPr>
        <w:spacing w:after="0"/>
        <w:ind w:left="0"/>
        <w:jc w:val="both"/>
      </w:pPr>
      <w:r>
        <w:rPr>
          <w:rFonts w:ascii="Times New Roman"/>
          <w:b w:val="false"/>
          <w:i w:val="false"/>
          <w:color w:val="000000"/>
          <w:sz w:val="28"/>
        </w:rPr>
        <w:t>
      ________________________________________________ (себебі көрсетілсін)</w:t>
      </w:r>
    </w:p>
    <w:bookmarkEnd w:id="661"/>
    <w:bookmarkStart w:name="z845" w:id="662"/>
    <w:p>
      <w:pPr>
        <w:spacing w:after="0"/>
        <w:ind w:left="0"/>
        <w:jc w:val="both"/>
      </w:pPr>
      <w:r>
        <w:rPr>
          <w:rFonts w:ascii="Times New Roman"/>
          <w:b w:val="false"/>
          <w:i w:val="false"/>
          <w:color w:val="000000"/>
          <w:sz w:val="28"/>
        </w:rPr>
        <w:t>
      Департамент басшысы _____________________________________ (Т.А.Ә.)</w:t>
      </w:r>
    </w:p>
    <w:bookmarkEnd w:id="662"/>
    <w:bookmarkStart w:name="z846" w:id="663"/>
    <w:p>
      <w:pPr>
        <w:spacing w:after="0"/>
        <w:ind w:left="0"/>
        <w:jc w:val="both"/>
      </w:pPr>
      <w:r>
        <w:rPr>
          <w:rFonts w:ascii="Times New Roman"/>
          <w:b w:val="false"/>
          <w:i w:val="false"/>
          <w:color w:val="000000"/>
          <w:sz w:val="28"/>
        </w:rPr>
        <w:t>
      Басқарма (бөлім) басшысы ________________________________ (Т.А.Ә.)</w:t>
      </w:r>
    </w:p>
    <w:bookmarkEnd w:id="663"/>
    <w:bookmarkStart w:name="z847" w:id="664"/>
    <w:p>
      <w:pPr>
        <w:spacing w:after="0"/>
        <w:ind w:left="0"/>
        <w:jc w:val="both"/>
      </w:pPr>
      <w:r>
        <w:rPr>
          <w:rFonts w:ascii="Times New Roman"/>
          <w:b w:val="false"/>
          <w:i w:val="false"/>
          <w:color w:val="000000"/>
          <w:sz w:val="28"/>
        </w:rPr>
        <w:t>
      Маман _________________________________________________ (Т.А.Ә.)</w:t>
      </w:r>
    </w:p>
    <w:bookmarkEnd w:id="664"/>
    <w:bookmarkStart w:name="z848" w:id="665"/>
    <w:p>
      <w:pPr>
        <w:spacing w:after="0"/>
        <w:ind w:left="0"/>
        <w:jc w:val="both"/>
      </w:pPr>
      <w:r>
        <w:rPr>
          <w:rFonts w:ascii="Times New Roman"/>
          <w:b w:val="false"/>
          <w:i w:val="false"/>
          <w:color w:val="000000"/>
          <w:sz w:val="28"/>
        </w:rPr>
        <w:t>
      Шешімнің жобасын дайындаған:</w:t>
      </w:r>
    </w:p>
    <w:bookmarkEnd w:id="665"/>
    <w:bookmarkStart w:name="z849" w:id="666"/>
    <w:p>
      <w:pPr>
        <w:spacing w:after="0"/>
        <w:ind w:left="0"/>
        <w:jc w:val="both"/>
      </w:pPr>
      <w:r>
        <w:rPr>
          <w:rFonts w:ascii="Times New Roman"/>
          <w:b w:val="false"/>
          <w:i w:val="false"/>
          <w:color w:val="000000"/>
          <w:sz w:val="28"/>
        </w:rPr>
        <w:t>
      Мемлекеттік корпорацияның жауапты адамдары</w:t>
      </w:r>
    </w:p>
    <w:bookmarkEnd w:id="666"/>
    <w:bookmarkStart w:name="z850" w:id="667"/>
    <w:p>
      <w:pPr>
        <w:spacing w:after="0"/>
        <w:ind w:left="0"/>
        <w:jc w:val="both"/>
      </w:pPr>
      <w:r>
        <w:rPr>
          <w:rFonts w:ascii="Times New Roman"/>
          <w:b w:val="false"/>
          <w:i w:val="false"/>
          <w:color w:val="000000"/>
          <w:sz w:val="28"/>
        </w:rPr>
        <w:t>
      _______________________________________________ (Т.А.Ә.)</w:t>
      </w:r>
    </w:p>
    <w:bookmarkEnd w:id="6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2025 жылғы 30 қыркүйектегі № 299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Артық (қате) төленген</w:t>
            </w:r>
            <w:r>
              <w:br/>
            </w:r>
            <w:r>
              <w:rPr>
                <w:rFonts w:ascii="Times New Roman"/>
                <w:b w:val="false"/>
                <w:i w:val="false"/>
                <w:color w:val="000000"/>
                <w:sz w:val="20"/>
              </w:rPr>
              <w:t>әлеуметтік аударымдарды және</w:t>
            </w:r>
            <w:r>
              <w:br/>
            </w:r>
            <w:r>
              <w:rPr>
                <w:rFonts w:ascii="Times New Roman"/>
                <w:b w:val="false"/>
                <w:i w:val="false"/>
                <w:color w:val="000000"/>
                <w:sz w:val="20"/>
              </w:rPr>
              <w:t>(немесе) әлеуметтік</w:t>
            </w:r>
            <w:r>
              <w:br/>
            </w:r>
            <w:r>
              <w:rPr>
                <w:rFonts w:ascii="Times New Roman"/>
                <w:b w:val="false"/>
                <w:i w:val="false"/>
                <w:color w:val="000000"/>
                <w:sz w:val="20"/>
              </w:rPr>
              <w:t>аударымдардың уақтылы және</w:t>
            </w:r>
            <w:r>
              <w:br/>
            </w:r>
            <w:r>
              <w:rPr>
                <w:rFonts w:ascii="Times New Roman"/>
                <w:b w:val="false"/>
                <w:i w:val="false"/>
                <w:color w:val="000000"/>
                <w:sz w:val="20"/>
              </w:rPr>
              <w:t>(немесе) толық төленбегені үшін</w:t>
            </w:r>
            <w:r>
              <w:br/>
            </w:r>
            <w:r>
              <w:rPr>
                <w:rFonts w:ascii="Times New Roman"/>
                <w:b w:val="false"/>
                <w:i w:val="false"/>
                <w:color w:val="000000"/>
                <w:sz w:val="20"/>
              </w:rPr>
              <w:t>өсімпұлдарды қайтаруды жүзеге</w:t>
            </w:r>
            <w:r>
              <w:br/>
            </w:r>
            <w:r>
              <w:rPr>
                <w:rFonts w:ascii="Times New Roman"/>
                <w:b w:val="false"/>
                <w:i w:val="false"/>
                <w:color w:val="000000"/>
                <w:sz w:val="20"/>
              </w:rPr>
              <w:t>асырудың қағидалары</w:t>
            </w:r>
            <w:r>
              <w:br/>
            </w:r>
            <w:r>
              <w:rPr>
                <w:rFonts w:ascii="Times New Roman"/>
                <w:b w:val="false"/>
                <w:i w:val="false"/>
                <w:color w:val="000000"/>
                <w:sz w:val="20"/>
              </w:rPr>
              <w:t>мен жағдайларына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855" w:id="668"/>
    <w:p>
      <w:pPr>
        <w:spacing w:after="0"/>
        <w:ind w:left="0"/>
        <w:jc w:val="both"/>
      </w:pPr>
      <w:r>
        <w:rPr>
          <w:rFonts w:ascii="Times New Roman"/>
          <w:b w:val="false"/>
          <w:i w:val="false"/>
          <w:color w:val="000000"/>
          <w:sz w:val="28"/>
        </w:rPr>
        <w:t>
      "Мемлекеттік әлеуметтік</w:t>
      </w:r>
    </w:p>
    <w:bookmarkEnd w:id="668"/>
    <w:bookmarkStart w:name="z856" w:id="669"/>
    <w:p>
      <w:pPr>
        <w:spacing w:after="0"/>
        <w:ind w:left="0"/>
        <w:jc w:val="both"/>
      </w:pPr>
      <w:r>
        <w:rPr>
          <w:rFonts w:ascii="Times New Roman"/>
          <w:b w:val="false"/>
          <w:i w:val="false"/>
          <w:color w:val="000000"/>
          <w:sz w:val="28"/>
        </w:rPr>
        <w:t>
      сақтандыру қоры"</w:t>
      </w:r>
    </w:p>
    <w:bookmarkEnd w:id="669"/>
    <w:bookmarkStart w:name="z857" w:id="670"/>
    <w:p>
      <w:pPr>
        <w:spacing w:after="0"/>
        <w:ind w:left="0"/>
        <w:jc w:val="both"/>
      </w:pPr>
      <w:r>
        <w:rPr>
          <w:rFonts w:ascii="Times New Roman"/>
          <w:b w:val="false"/>
          <w:i w:val="false"/>
          <w:color w:val="000000"/>
          <w:sz w:val="28"/>
        </w:rPr>
        <w:t>
      акционерлік қоғамының</w:t>
      </w:r>
    </w:p>
    <w:bookmarkEnd w:id="670"/>
    <w:bookmarkStart w:name="z858" w:id="671"/>
    <w:p>
      <w:pPr>
        <w:spacing w:after="0"/>
        <w:ind w:left="0"/>
        <w:jc w:val="both"/>
      </w:pPr>
      <w:r>
        <w:rPr>
          <w:rFonts w:ascii="Times New Roman"/>
          <w:b w:val="false"/>
          <w:i w:val="false"/>
          <w:color w:val="000000"/>
          <w:sz w:val="28"/>
        </w:rPr>
        <w:t>
      басшысы _____________</w:t>
      </w:r>
    </w:p>
    <w:bookmarkEnd w:id="671"/>
    <w:bookmarkStart w:name="z859" w:id="672"/>
    <w:p>
      <w:pPr>
        <w:spacing w:after="0"/>
        <w:ind w:left="0"/>
        <w:jc w:val="both"/>
      </w:pPr>
      <w:r>
        <w:rPr>
          <w:rFonts w:ascii="Times New Roman"/>
          <w:b w:val="false"/>
          <w:i w:val="false"/>
          <w:color w:val="000000"/>
          <w:sz w:val="28"/>
        </w:rPr>
        <w:t xml:space="preserve">
      Өтініш </w:t>
      </w:r>
    </w:p>
    <w:bookmarkEnd w:id="672"/>
    <w:bookmarkStart w:name="z860" w:id="673"/>
    <w:p>
      <w:pPr>
        <w:spacing w:after="0"/>
        <w:ind w:left="0"/>
        <w:jc w:val="both"/>
      </w:pPr>
      <w:r>
        <w:rPr>
          <w:rFonts w:ascii="Times New Roman"/>
          <w:b w:val="false"/>
          <w:i w:val="false"/>
          <w:color w:val="000000"/>
          <w:sz w:val="28"/>
        </w:rPr>
        <w:t>
      кімнен _______________________________________________________________</w:t>
      </w:r>
    </w:p>
    <w:bookmarkEnd w:id="673"/>
    <w:bookmarkStart w:name="z861" w:id="674"/>
    <w:p>
      <w:pPr>
        <w:spacing w:after="0"/>
        <w:ind w:left="0"/>
        <w:jc w:val="both"/>
      </w:pPr>
      <w:r>
        <w:rPr>
          <w:rFonts w:ascii="Times New Roman"/>
          <w:b w:val="false"/>
          <w:i w:val="false"/>
          <w:color w:val="000000"/>
          <w:sz w:val="28"/>
        </w:rPr>
        <w:t>
      (төлеушінің немесе банктің, банк операцияларының жекелеген түрлерін жүзеге  асыратын ұйымның атауы)</w:t>
      </w:r>
    </w:p>
    <w:bookmarkEnd w:id="674"/>
    <w:bookmarkStart w:name="z862" w:id="675"/>
    <w:p>
      <w:pPr>
        <w:spacing w:after="0"/>
        <w:ind w:left="0"/>
        <w:jc w:val="both"/>
      </w:pPr>
      <w:r>
        <w:rPr>
          <w:rFonts w:ascii="Times New Roman"/>
          <w:b w:val="false"/>
          <w:i w:val="false"/>
          <w:color w:val="000000"/>
          <w:sz w:val="28"/>
        </w:rPr>
        <w:t>
      __________ жылғы № _______ төлем тапсырмасымен, ___________ анықтамалық, ___________ төлемнің жалпы сомасы, _________________ қайтарудың жалпы сомасы бойынша артық (қате) аударылған әлеуметтік аударымдарды және (немесе) әлеуметтік аударымдардың уақтылы және (немесе) толық төленбегені үшін өсімпұлдарды қайтаруды сұраймын:</w:t>
      </w:r>
    </w:p>
    <w:bookmarkEnd w:id="675"/>
    <w:bookmarkStart w:name="z863" w:id="676"/>
    <w:p>
      <w:pPr>
        <w:spacing w:after="0"/>
        <w:ind w:left="0"/>
        <w:jc w:val="both"/>
      </w:pPr>
      <w:r>
        <w:rPr>
          <w:rFonts w:ascii="Times New Roman"/>
          <w:b w:val="false"/>
          <w:i w:val="false"/>
          <w:color w:val="000000"/>
          <w:sz w:val="28"/>
        </w:rPr>
        <w:t>
      Р/с №</w:t>
      </w:r>
    </w:p>
    <w:bookmarkEnd w:id="6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677"/>
          <w:p>
            <w:pPr>
              <w:spacing w:after="20"/>
              <w:ind w:left="20"/>
              <w:jc w:val="both"/>
            </w:pPr>
            <w:r>
              <w:rPr>
                <w:rFonts w:ascii="Times New Roman"/>
                <w:b w:val="false"/>
                <w:i w:val="false"/>
                <w:color w:val="000000"/>
                <w:sz w:val="20"/>
              </w:rPr>
              <w:t>
</w:t>
            </w:r>
            <w:r>
              <w:rPr>
                <w:rFonts w:ascii="Times New Roman"/>
                <w:b/>
                <w:i w:val="false"/>
                <w:color w:val="000000"/>
                <w:sz w:val="20"/>
              </w:rPr>
              <w:t>Т.А.Ә.</w:t>
            </w:r>
          </w:p>
          <w:bookmarkEnd w:id="677"/>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бар </w:t>
            </w:r>
            <w:r>
              <w:rPr>
                <w:rFonts w:ascii="Times New Roman"/>
                <w:b/>
                <w:i w:val="false"/>
                <w:color w:val="000000"/>
                <w:sz w:val="20"/>
              </w:rPr>
              <w:t>болса</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w:t>
            </w:r>
            <w:r>
              <w:rPr>
                <w:rFonts w:ascii="Times New Roman"/>
                <w:b w:val="false"/>
                <w:i w:val="false"/>
                <w:color w:val="000000"/>
                <w:sz w:val="20"/>
              </w:rPr>
              <w:t xml:space="preserve"> </w:t>
            </w:r>
            <w:r>
              <w:rPr>
                <w:rFonts w:ascii="Times New Roman"/>
                <w:b/>
                <w:i w:val="false"/>
                <w:color w:val="000000"/>
                <w:sz w:val="20"/>
              </w:rPr>
              <w:t>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678"/>
          <w:p>
            <w:pPr>
              <w:spacing w:after="20"/>
              <w:ind w:left="20"/>
              <w:jc w:val="both"/>
            </w:pPr>
            <w:r>
              <w:rPr>
                <w:rFonts w:ascii="Times New Roman"/>
                <w:b w:val="false"/>
                <w:i w:val="false"/>
                <w:color w:val="000000"/>
                <w:sz w:val="20"/>
              </w:rPr>
              <w:t>
</w:t>
            </w:r>
            <w:r>
              <w:rPr>
                <w:rFonts w:ascii="Times New Roman"/>
                <w:b/>
                <w:i w:val="false"/>
                <w:color w:val="000000"/>
                <w:sz w:val="20"/>
              </w:rPr>
              <w:t>Төленген</w:t>
            </w:r>
            <w:r>
              <w:rPr>
                <w:rFonts w:ascii="Times New Roman"/>
                <w:b/>
                <w:i w:val="false"/>
                <w:color w:val="000000"/>
                <w:sz w:val="20"/>
              </w:rPr>
              <w:t xml:space="preserve"> сома</w:t>
            </w:r>
          </w:p>
          <w:bookmarkEnd w:id="678"/>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бір</w:t>
            </w:r>
            <w:r>
              <w:rPr>
                <w:rFonts w:ascii="Times New Roman"/>
                <w:b w:val="false"/>
                <w:i w:val="false"/>
                <w:color w:val="000000"/>
                <w:sz w:val="20"/>
              </w:rPr>
              <w:t xml:space="preserve"> </w:t>
            </w:r>
            <w:r>
              <w:rPr>
                <w:rFonts w:ascii="Times New Roman"/>
                <w:b/>
                <w:i w:val="false"/>
                <w:color w:val="000000"/>
                <w:sz w:val="20"/>
              </w:rPr>
              <w:t>төлем</w:t>
            </w:r>
            <w:r>
              <w:rPr>
                <w:rFonts w:ascii="Times New Roman"/>
                <w:b w:val="false"/>
                <w:i w:val="false"/>
                <w:color w:val="000000"/>
                <w:sz w:val="20"/>
              </w:rPr>
              <w:t xml:space="preserve"> </w:t>
            </w:r>
            <w:r>
              <w:rPr>
                <w:rFonts w:ascii="Times New Roman"/>
                <w:b/>
                <w:i w:val="false"/>
                <w:color w:val="000000"/>
                <w:sz w:val="20"/>
              </w:rPr>
              <w:t>тапсырмасы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 xml:space="preserve">), </w:t>
            </w:r>
            <w:r>
              <w:rPr>
                <w:rFonts w:ascii="Times New Roman"/>
                <w:b/>
                <w:i w:val="false"/>
                <w:color w:val="000000"/>
                <w:sz w:val="20"/>
              </w:rPr>
              <w:t>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Қайтарылатын</w:t>
            </w:r>
            <w:r>
              <w:rPr>
                <w:rFonts w:ascii="Times New Roman"/>
                <w:b/>
                <w:i w:val="false"/>
                <w:color w:val="000000"/>
                <w:sz w:val="20"/>
              </w:rPr>
              <w:t xml:space="preserve"> сома, </w:t>
            </w:r>
            <w:r>
              <w:rPr>
                <w:rFonts w:ascii="Times New Roman"/>
                <w:b/>
                <w:i w:val="false"/>
                <w:color w:val="000000"/>
                <w:sz w:val="20"/>
              </w:rPr>
              <w:t>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ТТК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6" w:id="679"/>
    <w:p>
      <w:pPr>
        <w:spacing w:after="0"/>
        <w:ind w:left="0"/>
        <w:jc w:val="both"/>
      </w:pPr>
      <w:r>
        <w:rPr>
          <w:rFonts w:ascii="Times New Roman"/>
          <w:b w:val="false"/>
          <w:i w:val="false"/>
          <w:color w:val="000000"/>
          <w:sz w:val="28"/>
        </w:rPr>
        <w:t>
      Нысанасы жұмыстарды орындау (қызметтер көрсету) болып табылатын азаматтық-құқықтық сипаттағы шарттар бойынша табыс алатын жеке тұлға үшін әлеуметтік аударымдарды уақтылы және (немесе) толық төлемегені үшін артық (қате) төленген әлеуметтік аударымдарды және (немесе)өсімпұлдарды қайтару:</w:t>
      </w:r>
    </w:p>
    <w:bookmarkEnd w:id="679"/>
    <w:bookmarkStart w:name="z867" w:id="680"/>
    <w:p>
      <w:pPr>
        <w:spacing w:after="0"/>
        <w:ind w:left="0"/>
        <w:jc w:val="both"/>
      </w:pPr>
      <w:r>
        <w:rPr>
          <w:rFonts w:ascii="Times New Roman"/>
          <w:b w:val="false"/>
          <w:i w:val="false"/>
          <w:color w:val="000000"/>
          <w:sz w:val="28"/>
        </w:rPr>
        <w:t>
      ☐ → иә</w:t>
      </w:r>
    </w:p>
    <w:bookmarkEnd w:id="680"/>
    <w:bookmarkStart w:name="z868" w:id="681"/>
    <w:p>
      <w:pPr>
        <w:spacing w:after="0"/>
        <w:ind w:left="0"/>
        <w:jc w:val="both"/>
      </w:pPr>
      <w:r>
        <w:rPr>
          <w:rFonts w:ascii="Times New Roman"/>
          <w:b w:val="false"/>
          <w:i w:val="false"/>
          <w:color w:val="000000"/>
          <w:sz w:val="28"/>
        </w:rPr>
        <w:t>
      ☐ → жоқ</w:t>
      </w:r>
    </w:p>
    <w:bookmarkEnd w:id="681"/>
    <w:bookmarkStart w:name="z869" w:id="682"/>
    <w:p>
      <w:pPr>
        <w:spacing w:after="0"/>
        <w:ind w:left="0"/>
        <w:jc w:val="both"/>
      </w:pPr>
      <w:r>
        <w:rPr>
          <w:rFonts w:ascii="Times New Roman"/>
          <w:b w:val="false"/>
          <w:i w:val="false"/>
          <w:color w:val="000000"/>
          <w:sz w:val="28"/>
        </w:rPr>
        <w:t>
      Артық (қате) төленген әлеуметтік аударымдарды және (немесе) әлеуметтік аударымдардың уақтылы және (немесе) толық төленбегені үшін өсімпұлдарды қайтаруды жүзеге асыру қағидалары мен жағдайларының 4-тармағында көрсетілген қажетті құжаттарды қоса бере отырып, себебінен (бір себепті белгілеу):</w:t>
      </w:r>
    </w:p>
    <w:bookmarkEnd w:id="682"/>
    <w:bookmarkStart w:name="z870" w:id="683"/>
    <w:p>
      <w:pPr>
        <w:spacing w:after="0"/>
        <w:ind w:left="0"/>
        <w:jc w:val="both"/>
      </w:pPr>
      <w:r>
        <w:rPr>
          <w:rFonts w:ascii="Times New Roman"/>
          <w:b w:val="false"/>
          <w:i w:val="false"/>
          <w:color w:val="000000"/>
          <w:sz w:val="28"/>
        </w:rPr>
        <w:t>
      ☐ бір кезеңде екі немесе одан да көп рет төлемдер;</w:t>
      </w:r>
    </w:p>
    <w:bookmarkEnd w:id="683"/>
    <w:bookmarkStart w:name="z871" w:id="684"/>
    <w:p>
      <w:pPr>
        <w:spacing w:after="0"/>
        <w:ind w:left="0"/>
        <w:jc w:val="both"/>
      </w:pPr>
      <w:r>
        <w:rPr>
          <w:rFonts w:ascii="Times New Roman"/>
          <w:b w:val="false"/>
          <w:i w:val="false"/>
          <w:color w:val="000000"/>
          <w:sz w:val="28"/>
        </w:rPr>
        <w:t xml:space="preserve">
      ☐ қайтаруға тиіс, жаңадан қабылданған немесе жұмыстан босатылған жұмыскерлер аванспен алған табысқа артық есептелген; </w:t>
      </w:r>
    </w:p>
    <w:bookmarkEnd w:id="684"/>
    <w:bookmarkStart w:name="z872" w:id="685"/>
    <w:p>
      <w:pPr>
        <w:spacing w:after="0"/>
        <w:ind w:left="0"/>
        <w:jc w:val="both"/>
      </w:pPr>
      <w:r>
        <w:rPr>
          <w:rFonts w:ascii="Times New Roman"/>
          <w:b w:val="false"/>
          <w:i w:val="false"/>
          <w:color w:val="000000"/>
          <w:sz w:val="28"/>
        </w:rPr>
        <w:t xml:space="preserve">
      ☐ Қазақстан Республикасы Әлеуметтік кодексінің </w:t>
      </w:r>
      <w:r>
        <w:rPr>
          <w:rFonts w:ascii="Times New Roman"/>
          <w:b w:val="false"/>
          <w:i w:val="false"/>
          <w:color w:val="000000"/>
          <w:sz w:val="28"/>
        </w:rPr>
        <w:t>207-бабының</w:t>
      </w:r>
      <w:r>
        <w:rPr>
          <w:rFonts w:ascii="Times New Roman"/>
          <w:b w:val="false"/>
          <w:i w:val="false"/>
          <w:color w:val="000000"/>
          <w:sz w:val="28"/>
        </w:rPr>
        <w:t xml:space="preserve"> </w:t>
      </w:r>
    </w:p>
    <w:bookmarkEnd w:id="685"/>
    <w:bookmarkStart w:name="z873" w:id="686"/>
    <w:p>
      <w:pPr>
        <w:spacing w:after="0"/>
        <w:ind w:left="0"/>
        <w:jc w:val="both"/>
      </w:pPr>
      <w:r>
        <w:rPr>
          <w:rFonts w:ascii="Times New Roman"/>
          <w:b w:val="false"/>
          <w:i w:val="false"/>
          <w:color w:val="000000"/>
          <w:sz w:val="28"/>
        </w:rPr>
        <w:t>
      1-тармағында көзделген жасқа толған адамдар болып табылатын қатысушылар үшін артық төленген;</w:t>
      </w:r>
    </w:p>
    <w:bookmarkEnd w:id="686"/>
    <w:bookmarkStart w:name="z874" w:id="687"/>
    <w:p>
      <w:pPr>
        <w:spacing w:after="0"/>
        <w:ind w:left="0"/>
        <w:jc w:val="both"/>
      </w:pPr>
      <w:r>
        <w:rPr>
          <w:rFonts w:ascii="Times New Roman"/>
          <w:b w:val="false"/>
          <w:i w:val="false"/>
          <w:color w:val="000000"/>
          <w:sz w:val="28"/>
        </w:rPr>
        <w:t>
      ☐ төлемді тағайындау коды дұрыс көрсетілмеген;</w:t>
      </w:r>
    </w:p>
    <w:bookmarkEnd w:id="687"/>
    <w:bookmarkStart w:name="z875" w:id="688"/>
    <w:p>
      <w:pPr>
        <w:spacing w:after="0"/>
        <w:ind w:left="0"/>
        <w:jc w:val="both"/>
      </w:pPr>
      <w:r>
        <w:rPr>
          <w:rFonts w:ascii="Times New Roman"/>
          <w:b w:val="false"/>
          <w:i w:val="false"/>
          <w:color w:val="000000"/>
          <w:sz w:val="28"/>
        </w:rPr>
        <w:t>
      ☐ төлем мерзімі дұрыс көрсетілмеген;</w:t>
      </w:r>
    </w:p>
    <w:bookmarkEnd w:id="688"/>
    <w:bookmarkStart w:name="z876" w:id="689"/>
    <w:p>
      <w:pPr>
        <w:spacing w:after="0"/>
        <w:ind w:left="0"/>
        <w:jc w:val="both"/>
      </w:pPr>
      <w:r>
        <w:rPr>
          <w:rFonts w:ascii="Times New Roman"/>
          <w:b w:val="false"/>
          <w:i w:val="false"/>
          <w:color w:val="000000"/>
          <w:sz w:val="28"/>
        </w:rPr>
        <w:t>
      ☐ әлеуметтік аударымдардың сомалары дұрыс көрсетілмеген;</w:t>
      </w:r>
    </w:p>
    <w:bookmarkEnd w:id="689"/>
    <w:bookmarkStart w:name="z877" w:id="690"/>
    <w:p>
      <w:pPr>
        <w:spacing w:after="0"/>
        <w:ind w:left="0"/>
        <w:jc w:val="both"/>
      </w:pPr>
      <w:r>
        <w:rPr>
          <w:rFonts w:ascii="Times New Roman"/>
          <w:b w:val="false"/>
          <w:i w:val="false"/>
          <w:color w:val="000000"/>
          <w:sz w:val="28"/>
        </w:rPr>
        <w:t>
      ☐ төлеушінің деректемелері дұрыс көрсетілмеген (төлеушілердің ЖСН/БСН қате болған жағдайда);</w:t>
      </w:r>
    </w:p>
    <w:bookmarkEnd w:id="690"/>
    <w:bookmarkStart w:name="z878" w:id="691"/>
    <w:p>
      <w:pPr>
        <w:spacing w:after="0"/>
        <w:ind w:left="0"/>
        <w:jc w:val="both"/>
      </w:pPr>
      <w:r>
        <w:rPr>
          <w:rFonts w:ascii="Times New Roman"/>
          <w:b w:val="false"/>
          <w:i w:val="false"/>
          <w:color w:val="000000"/>
          <w:sz w:val="28"/>
        </w:rPr>
        <w:t xml:space="preserve">
      ☐ дара кәсіпкер, жеке практикамен айналысатын адам, сондай-ақ шаруа немесе фермер қожалығы ретінде тіркелмеген жеке тұлға төлеген </w:t>
      </w:r>
    </w:p>
    <w:bookmarkEnd w:id="691"/>
    <w:bookmarkStart w:name="z879" w:id="692"/>
    <w:p>
      <w:pPr>
        <w:spacing w:after="0"/>
        <w:ind w:left="0"/>
        <w:jc w:val="both"/>
      </w:pPr>
      <w:r>
        <w:rPr>
          <w:rFonts w:ascii="Times New Roman"/>
          <w:b w:val="false"/>
          <w:i w:val="false"/>
          <w:color w:val="000000"/>
          <w:sz w:val="28"/>
        </w:rPr>
        <w:t xml:space="preserve">
      _____ референс, _________ төлемнің жалпы сомасы _______ , қайтарылатын жалпы сома _______ қайтаруды жүзеге асыруды сұраймын. </w:t>
      </w:r>
    </w:p>
    <w:bookmarkEnd w:id="692"/>
    <w:bookmarkStart w:name="z880" w:id="693"/>
    <w:p>
      <w:pPr>
        <w:spacing w:after="0"/>
        <w:ind w:left="0"/>
        <w:jc w:val="both"/>
      </w:pPr>
      <w:r>
        <w:rPr>
          <w:rFonts w:ascii="Times New Roman"/>
          <w:b w:val="false"/>
          <w:i w:val="false"/>
          <w:color w:val="000000"/>
          <w:sz w:val="28"/>
        </w:rPr>
        <w:t>
      қате) әлеуметтік аударымдарды уақтылы және (немесе) толық төлемегені үшін төленген әлеуметтік аударымдар және (немесе) өсімпұлдар нысанасы жұмыстарды орындау (қызметтер көрсету) болып табылатын азаматтық-құқықтық сипаттағы шарттар бойынша табыс алатын жеке тұлға үшін жүргізіледі):</w:t>
      </w:r>
    </w:p>
    <w:bookmarkEnd w:id="693"/>
    <w:bookmarkStart w:name="z881" w:id="694"/>
    <w:p>
      <w:pPr>
        <w:spacing w:after="0"/>
        <w:ind w:left="0"/>
        <w:jc w:val="both"/>
      </w:pPr>
      <w:r>
        <w:rPr>
          <w:rFonts w:ascii="Times New Roman"/>
          <w:b w:val="false"/>
          <w:i w:val="false"/>
          <w:color w:val="000000"/>
          <w:sz w:val="28"/>
        </w:rPr>
        <w:t>
      ☐ → нысанасы жұмыстарды орындау (қызметтер көрсету) болып табылатын азаматтық-құқықтық сипаттағы шарттар бойынша табыс алатын жеке тұлғаның артық (қате) төленген әлеуметтік аударымдарын және (немесе) әлеуметтік аударымдарды уақтылы және (немесе) толық төлемегені үшін өсімпұлды қайтаруға келісім беру туралы өтініш.</w:t>
      </w:r>
    </w:p>
    <w:bookmarkEnd w:id="694"/>
    <w:bookmarkStart w:name="z882" w:id="695"/>
    <w:p>
      <w:pPr>
        <w:spacing w:after="0"/>
        <w:ind w:left="0"/>
        <w:jc w:val="both"/>
      </w:pPr>
      <w:r>
        <w:rPr>
          <w:rFonts w:ascii="Times New Roman"/>
          <w:b w:val="false"/>
          <w:i w:val="false"/>
          <w:color w:val="000000"/>
          <w:sz w:val="28"/>
        </w:rPr>
        <w:t>
      Өтінішке қоса берілген құжаттардың тізбесі:</w:t>
      </w:r>
    </w:p>
    <w:bookmarkEnd w:id="6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696"/>
          <w:p>
            <w:pPr>
              <w:spacing w:after="20"/>
              <w:ind w:left="20"/>
              <w:jc w:val="both"/>
            </w:pPr>
            <w:r>
              <w:rPr>
                <w:rFonts w:ascii="Times New Roman"/>
                <w:b w:val="false"/>
                <w:i w:val="false"/>
                <w:color w:val="000000"/>
                <w:sz w:val="20"/>
              </w:rPr>
              <w:t>
Р/с</w:t>
            </w:r>
          </w:p>
          <w:bookmarkEnd w:id="696"/>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4" w:id="697"/>
    <w:p>
      <w:pPr>
        <w:spacing w:after="0"/>
        <w:ind w:left="0"/>
        <w:jc w:val="both"/>
      </w:pPr>
      <w:r>
        <w:rPr>
          <w:rFonts w:ascii="Times New Roman"/>
          <w:b w:val="false"/>
          <w:i w:val="false"/>
          <w:color w:val="000000"/>
          <w:sz w:val="28"/>
        </w:rPr>
        <w:t>
      Ұсынылған деректердің анықтығын қамтамасыз етемін және ұсынылған құжаттардың түпнұсқалығын растаймын.</w:t>
      </w:r>
    </w:p>
    <w:bookmarkEnd w:id="697"/>
    <w:bookmarkStart w:name="z885" w:id="698"/>
    <w:p>
      <w:pPr>
        <w:spacing w:after="0"/>
        <w:ind w:left="0"/>
        <w:jc w:val="both"/>
      </w:pPr>
      <w:r>
        <w:rPr>
          <w:rFonts w:ascii="Times New Roman"/>
          <w:b w:val="false"/>
          <w:i w:val="false"/>
          <w:color w:val="000000"/>
          <w:sz w:val="28"/>
        </w:rPr>
        <w:t xml:space="preserve">
      Осы өтініште қамтылған дербес деректерді жинау және өңдеу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асырылғанын растаймын.</w:t>
      </w:r>
    </w:p>
    <w:bookmarkEnd w:id="698"/>
    <w:bookmarkStart w:name="z886" w:id="699"/>
    <w:p>
      <w:pPr>
        <w:spacing w:after="0"/>
        <w:ind w:left="0"/>
        <w:jc w:val="both"/>
      </w:pPr>
      <w:r>
        <w:rPr>
          <w:rFonts w:ascii="Times New Roman"/>
          <w:b w:val="false"/>
          <w:i w:val="false"/>
          <w:color w:val="000000"/>
          <w:sz w:val="28"/>
        </w:rPr>
        <w:t>
      Артық (қате) төленген әлеуметтік аударымдарды және (немесе) әлеуметтік аударымдардың уақтылы және (немесе) толық төленбегені үшін өсімпұлдарды қайтарудан бас тарту туралы sms-хабарлама арқылы, телефон байланысы арқылы хабарламаға келісім беремін.</w:t>
      </w:r>
    </w:p>
    <w:bookmarkEnd w:id="699"/>
    <w:bookmarkStart w:name="z887" w:id="700"/>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келісім беремін.</w:t>
      </w:r>
    </w:p>
    <w:bookmarkEnd w:id="700"/>
    <w:bookmarkStart w:name="z888" w:id="701"/>
    <w:p>
      <w:pPr>
        <w:spacing w:after="0"/>
        <w:ind w:left="0"/>
        <w:jc w:val="both"/>
      </w:pPr>
      <w:r>
        <w:rPr>
          <w:rFonts w:ascii="Times New Roman"/>
          <w:b w:val="false"/>
          <w:i w:val="false"/>
          <w:color w:val="000000"/>
          <w:sz w:val="28"/>
        </w:rPr>
        <w:t>
      Қайтаруды келесі деректемелер бойынша жүргізуді сұраймын (деректемелер өзгерген кезде растайтын құжаттың көшірмесін қоса беру қажет екені хабарланды):</w:t>
      </w:r>
    </w:p>
    <w:bookmarkEnd w:id="701"/>
    <w:bookmarkStart w:name="z889" w:id="702"/>
    <w:p>
      <w:pPr>
        <w:spacing w:after="0"/>
        <w:ind w:left="0"/>
        <w:jc w:val="both"/>
      </w:pPr>
      <w:r>
        <w:rPr>
          <w:rFonts w:ascii="Times New Roman"/>
          <w:b w:val="false"/>
          <w:i w:val="false"/>
          <w:color w:val="000000"/>
          <w:sz w:val="28"/>
        </w:rPr>
        <w:t>
      Төлеушінің атауы:________________________</w:t>
      </w:r>
    </w:p>
    <w:bookmarkEnd w:id="702"/>
    <w:bookmarkStart w:name="z890" w:id="703"/>
    <w:p>
      <w:pPr>
        <w:spacing w:after="0"/>
        <w:ind w:left="0"/>
        <w:jc w:val="both"/>
      </w:pPr>
      <w:r>
        <w:rPr>
          <w:rFonts w:ascii="Times New Roman"/>
          <w:b w:val="false"/>
          <w:i w:val="false"/>
          <w:color w:val="000000"/>
          <w:sz w:val="28"/>
        </w:rPr>
        <w:t>
      Төлеушінің ЖСН/БСН:____________________</w:t>
      </w:r>
    </w:p>
    <w:bookmarkEnd w:id="703"/>
    <w:bookmarkStart w:name="z891" w:id="704"/>
    <w:p>
      <w:pPr>
        <w:spacing w:after="0"/>
        <w:ind w:left="0"/>
        <w:jc w:val="both"/>
      </w:pPr>
      <w:r>
        <w:rPr>
          <w:rFonts w:ascii="Times New Roman"/>
          <w:b w:val="false"/>
          <w:i w:val="false"/>
          <w:color w:val="000000"/>
          <w:sz w:val="28"/>
        </w:rPr>
        <w:t>
      ЖСК:___________________________________</w:t>
      </w:r>
    </w:p>
    <w:bookmarkEnd w:id="704"/>
    <w:bookmarkStart w:name="z892" w:id="705"/>
    <w:p>
      <w:pPr>
        <w:spacing w:after="0"/>
        <w:ind w:left="0"/>
        <w:jc w:val="both"/>
      </w:pPr>
      <w:r>
        <w:rPr>
          <w:rFonts w:ascii="Times New Roman"/>
          <w:b w:val="false"/>
          <w:i w:val="false"/>
          <w:color w:val="000000"/>
          <w:sz w:val="28"/>
        </w:rPr>
        <w:t>
      Төлеуші банктің БСК:_____________________</w:t>
      </w:r>
    </w:p>
    <w:bookmarkEnd w:id="705"/>
    <w:bookmarkStart w:name="z893" w:id="706"/>
    <w:p>
      <w:pPr>
        <w:spacing w:after="0"/>
        <w:ind w:left="0"/>
        <w:jc w:val="both"/>
      </w:pPr>
      <w:r>
        <w:rPr>
          <w:rFonts w:ascii="Times New Roman"/>
          <w:b w:val="false"/>
          <w:i w:val="false"/>
          <w:color w:val="000000"/>
          <w:sz w:val="28"/>
        </w:rPr>
        <w:t>
      Төлеуші банктің атауы:____________________</w:t>
      </w:r>
    </w:p>
    <w:bookmarkEnd w:id="706"/>
    <w:bookmarkStart w:name="z894" w:id="707"/>
    <w:p>
      <w:pPr>
        <w:spacing w:after="0"/>
        <w:ind w:left="0"/>
        <w:jc w:val="both"/>
      </w:pPr>
      <w:r>
        <w:rPr>
          <w:rFonts w:ascii="Times New Roman"/>
          <w:b w:val="false"/>
          <w:i w:val="false"/>
          <w:color w:val="000000"/>
          <w:sz w:val="28"/>
        </w:rPr>
        <w:t>
      Қолдары: Басшы ____________________________________________</w:t>
      </w:r>
    </w:p>
    <w:bookmarkEnd w:id="707"/>
    <w:bookmarkStart w:name="z895" w:id="708"/>
    <w:p>
      <w:pPr>
        <w:spacing w:after="0"/>
        <w:ind w:left="0"/>
        <w:jc w:val="both"/>
      </w:pPr>
      <w:r>
        <w:rPr>
          <w:rFonts w:ascii="Times New Roman"/>
          <w:b w:val="false"/>
          <w:i w:val="false"/>
          <w:color w:val="000000"/>
          <w:sz w:val="28"/>
        </w:rPr>
        <w:t>
      (Т.А.Ә. (бар болса), қолы)</w:t>
      </w:r>
    </w:p>
    <w:bookmarkEnd w:id="708"/>
    <w:bookmarkStart w:name="z896" w:id="709"/>
    <w:p>
      <w:pPr>
        <w:spacing w:after="0"/>
        <w:ind w:left="0"/>
        <w:jc w:val="both"/>
      </w:pPr>
      <w:r>
        <w:rPr>
          <w:rFonts w:ascii="Times New Roman"/>
          <w:b w:val="false"/>
          <w:i w:val="false"/>
          <w:color w:val="000000"/>
          <w:sz w:val="28"/>
        </w:rPr>
        <w:t>
      немесе Басшының электрондық-цифрлық қолтаңбасы ("электрондық үкімет" веб-порталы арқылы берілген электрондық өтініш үшін)</w:t>
      </w:r>
    </w:p>
    <w:bookmarkEnd w:id="709"/>
    <w:bookmarkStart w:name="z897" w:id="710"/>
    <w:p>
      <w:pPr>
        <w:spacing w:after="0"/>
        <w:ind w:left="0"/>
        <w:jc w:val="both"/>
      </w:pPr>
      <w:r>
        <w:rPr>
          <w:rFonts w:ascii="Times New Roman"/>
          <w:b w:val="false"/>
          <w:i w:val="false"/>
          <w:color w:val="000000"/>
          <w:sz w:val="28"/>
        </w:rPr>
        <w:t>
       Бас бухгалтер _____________________________________________________</w:t>
      </w:r>
    </w:p>
    <w:bookmarkEnd w:id="710"/>
    <w:bookmarkStart w:name="z898" w:id="711"/>
    <w:p>
      <w:pPr>
        <w:spacing w:after="0"/>
        <w:ind w:left="0"/>
        <w:jc w:val="both"/>
      </w:pPr>
      <w:r>
        <w:rPr>
          <w:rFonts w:ascii="Times New Roman"/>
          <w:b w:val="false"/>
          <w:i w:val="false"/>
          <w:color w:val="000000"/>
          <w:sz w:val="28"/>
        </w:rPr>
        <w:t>
      (Т.А.Ә. (бар болса), қолы)</w:t>
      </w:r>
    </w:p>
    <w:bookmarkEnd w:id="711"/>
    <w:bookmarkStart w:name="z899" w:id="712"/>
    <w:p>
      <w:pPr>
        <w:spacing w:after="0"/>
        <w:ind w:left="0"/>
        <w:jc w:val="both"/>
      </w:pPr>
      <w:r>
        <w:rPr>
          <w:rFonts w:ascii="Times New Roman"/>
          <w:b w:val="false"/>
          <w:i w:val="false"/>
          <w:color w:val="000000"/>
          <w:sz w:val="28"/>
        </w:rPr>
        <w:t>
      немесе Бас бухгалтердің электрондық-цифрлық қолтаңбасы ("электрондық үкіметтің" веб-порталы арқылы берілген электрондық өтініш үшін)</w:t>
      </w:r>
    </w:p>
    <w:bookmarkEnd w:id="712"/>
    <w:bookmarkStart w:name="z900" w:id="713"/>
    <w:p>
      <w:pPr>
        <w:spacing w:after="0"/>
        <w:ind w:left="0"/>
        <w:jc w:val="both"/>
      </w:pPr>
      <w:r>
        <w:rPr>
          <w:rFonts w:ascii="Times New Roman"/>
          <w:b w:val="false"/>
          <w:i w:val="false"/>
          <w:color w:val="000000"/>
          <w:sz w:val="28"/>
        </w:rPr>
        <w:t>
      немесе бас бухгалтер қарастырылмаған (астын сызу)</w:t>
      </w:r>
    </w:p>
    <w:bookmarkEnd w:id="713"/>
    <w:bookmarkStart w:name="z901" w:id="714"/>
    <w:p>
      <w:pPr>
        <w:spacing w:after="0"/>
        <w:ind w:left="0"/>
        <w:jc w:val="both"/>
      </w:pPr>
      <w:r>
        <w:rPr>
          <w:rFonts w:ascii="Times New Roman"/>
          <w:b w:val="false"/>
          <w:i w:val="false"/>
          <w:color w:val="000000"/>
          <w:sz w:val="28"/>
        </w:rPr>
        <w:t>
      Заңды мекенжайы: ___________________,</w:t>
      </w:r>
    </w:p>
    <w:bookmarkEnd w:id="714"/>
    <w:bookmarkStart w:name="z902" w:id="715"/>
    <w:p>
      <w:pPr>
        <w:spacing w:after="0"/>
        <w:ind w:left="0"/>
        <w:jc w:val="both"/>
      </w:pPr>
      <w:r>
        <w:rPr>
          <w:rFonts w:ascii="Times New Roman"/>
          <w:b w:val="false"/>
          <w:i w:val="false"/>
          <w:color w:val="000000"/>
          <w:sz w:val="28"/>
        </w:rPr>
        <w:t>
      Төлеушінің байланыс телефондары:</w:t>
      </w:r>
    </w:p>
    <w:bookmarkEnd w:id="715"/>
    <w:bookmarkStart w:name="z903" w:id="716"/>
    <w:p>
      <w:pPr>
        <w:spacing w:after="0"/>
        <w:ind w:left="0"/>
        <w:jc w:val="both"/>
      </w:pPr>
      <w:r>
        <w:rPr>
          <w:rFonts w:ascii="Times New Roman"/>
          <w:b w:val="false"/>
          <w:i w:val="false"/>
          <w:color w:val="000000"/>
          <w:sz w:val="28"/>
        </w:rPr>
        <w:t>
      Телефон: ұялы +7 (____)_________________ жұмыс _____________,</w:t>
      </w:r>
    </w:p>
    <w:bookmarkEnd w:id="716"/>
    <w:bookmarkStart w:name="z904" w:id="717"/>
    <w:p>
      <w:pPr>
        <w:spacing w:after="0"/>
        <w:ind w:left="0"/>
        <w:jc w:val="both"/>
      </w:pPr>
      <w:r>
        <w:rPr>
          <w:rFonts w:ascii="Times New Roman"/>
          <w:b w:val="false"/>
          <w:i w:val="false"/>
          <w:color w:val="000000"/>
          <w:sz w:val="28"/>
        </w:rPr>
        <w:t>
      E-mail __________________________.</w:t>
      </w:r>
    </w:p>
    <w:bookmarkEnd w:id="717"/>
    <w:bookmarkStart w:name="z905" w:id="718"/>
    <w:p>
      <w:pPr>
        <w:spacing w:after="0"/>
        <w:ind w:left="0"/>
        <w:jc w:val="both"/>
      </w:pPr>
      <w:r>
        <w:rPr>
          <w:rFonts w:ascii="Times New Roman"/>
          <w:b w:val="false"/>
          <w:i w:val="false"/>
          <w:color w:val="000000"/>
          <w:sz w:val="28"/>
        </w:rPr>
        <w:t>
      Толтырылған күні: 20 ____ жылғы "___" ___________</w:t>
      </w:r>
    </w:p>
    <w:bookmarkEnd w:id="718"/>
    <w:bookmarkStart w:name="z906" w:id="719"/>
    <w:p>
      <w:pPr>
        <w:spacing w:after="0"/>
        <w:ind w:left="0"/>
        <w:jc w:val="both"/>
      </w:pPr>
      <w:r>
        <w:rPr>
          <w:rFonts w:ascii="Times New Roman"/>
          <w:b w:val="false"/>
          <w:i w:val="false"/>
          <w:color w:val="000000"/>
          <w:sz w:val="28"/>
        </w:rPr>
        <w:t>
      Мөр орны (бар болса)</w:t>
      </w:r>
    </w:p>
    <w:bookmarkEnd w:id="7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2025 жылғы 30 қыркүйектегі № 299</w:t>
            </w:r>
            <w:r>
              <w:br/>
            </w:r>
            <w:r>
              <w:rPr>
                <w:rFonts w:ascii="Times New Roman"/>
                <w:b w:val="false"/>
                <w:i w:val="false"/>
                <w:color w:val="000000"/>
                <w:sz w:val="20"/>
              </w:rPr>
              <w:t>бұйрығына 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Артық (қате) төленген</w:t>
            </w:r>
            <w:r>
              <w:br/>
            </w:r>
            <w:r>
              <w:rPr>
                <w:rFonts w:ascii="Times New Roman"/>
                <w:b w:val="false"/>
                <w:i w:val="false"/>
                <w:color w:val="000000"/>
                <w:sz w:val="20"/>
              </w:rPr>
              <w:t>әлеуметтік аударымдарды және</w:t>
            </w:r>
            <w:r>
              <w:br/>
            </w:r>
            <w:r>
              <w:rPr>
                <w:rFonts w:ascii="Times New Roman"/>
                <w:b w:val="false"/>
                <w:i w:val="false"/>
                <w:color w:val="000000"/>
                <w:sz w:val="20"/>
              </w:rPr>
              <w:t>(немесе) әлеуметтік</w:t>
            </w:r>
            <w:r>
              <w:br/>
            </w:r>
            <w:r>
              <w:rPr>
                <w:rFonts w:ascii="Times New Roman"/>
                <w:b w:val="false"/>
                <w:i w:val="false"/>
                <w:color w:val="000000"/>
                <w:sz w:val="20"/>
              </w:rPr>
              <w:t>аударымдардың уақтылы және</w:t>
            </w:r>
            <w:r>
              <w:br/>
            </w:r>
            <w:r>
              <w:rPr>
                <w:rFonts w:ascii="Times New Roman"/>
                <w:b w:val="false"/>
                <w:i w:val="false"/>
                <w:color w:val="000000"/>
                <w:sz w:val="20"/>
              </w:rPr>
              <w:t>(немесе) толық төленбегені үшін</w:t>
            </w:r>
            <w:r>
              <w:br/>
            </w:r>
            <w:r>
              <w:rPr>
                <w:rFonts w:ascii="Times New Roman"/>
                <w:b w:val="false"/>
                <w:i w:val="false"/>
                <w:color w:val="000000"/>
                <w:sz w:val="20"/>
              </w:rPr>
              <w:t>өсімпұлдарды қайтаруды жүзеге</w:t>
            </w:r>
            <w:r>
              <w:br/>
            </w:r>
            <w:r>
              <w:rPr>
                <w:rFonts w:ascii="Times New Roman"/>
                <w:b w:val="false"/>
                <w:i w:val="false"/>
                <w:color w:val="000000"/>
                <w:sz w:val="20"/>
              </w:rPr>
              <w:t>асырудың қағидалары</w:t>
            </w:r>
            <w:r>
              <w:br/>
            </w:r>
            <w:r>
              <w:rPr>
                <w:rFonts w:ascii="Times New Roman"/>
                <w:b w:val="false"/>
                <w:i w:val="false"/>
                <w:color w:val="000000"/>
                <w:sz w:val="20"/>
              </w:rPr>
              <w:t>мен жағдайларына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Артық</w:t>
            </w:r>
            <w:r>
              <w:rPr>
                <w:rFonts w:ascii="Times New Roman"/>
                <w:b/>
                <w:i w:val="false"/>
                <w:color w:val="000000"/>
                <w:sz w:val="20"/>
              </w:rPr>
              <w:t xml:space="preserve"> (</w:t>
            </w:r>
            <w:r>
              <w:rPr>
                <w:rFonts w:ascii="Times New Roman"/>
                <w:b/>
                <w:i w:val="false"/>
                <w:color w:val="000000"/>
                <w:sz w:val="20"/>
              </w:rPr>
              <w:t>қате</w:t>
            </w:r>
            <w:r>
              <w:rPr>
                <w:rFonts w:ascii="Times New Roman"/>
                <w:b/>
                <w:i w:val="false"/>
                <w:color w:val="000000"/>
                <w:sz w:val="20"/>
              </w:rPr>
              <w:t xml:space="preserve">) </w:t>
            </w:r>
            <w:r>
              <w:rPr>
                <w:rFonts w:ascii="Times New Roman"/>
                <w:b/>
                <w:i w:val="false"/>
                <w:color w:val="000000"/>
                <w:sz w:val="20"/>
              </w:rPr>
              <w:t>төленген</w:t>
            </w:r>
            <w:r>
              <w:rPr>
                <w:rFonts w:ascii="Times New Roman"/>
                <w:b w:val="false"/>
                <w:i w:val="false"/>
                <w:color w:val="000000"/>
                <w:sz w:val="20"/>
              </w:rPr>
              <w:t xml:space="preserve">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аударымдарды</w:t>
            </w:r>
            <w:r>
              <w:rPr>
                <w:rFonts w:ascii="Times New Roman"/>
                <w:b w:val="false"/>
                <w:i w:val="false"/>
                <w:color w:val="000000"/>
                <w:sz w:val="20"/>
              </w:rPr>
              <w:t xml:space="preserve"> </w:t>
            </w:r>
            <w:r>
              <w:rPr>
                <w:rFonts w:ascii="Times New Roman"/>
                <w:b/>
                <w:i w:val="false"/>
                <w:color w:val="000000"/>
                <w:sz w:val="20"/>
              </w:rPr>
              <w:t>және</w:t>
            </w:r>
            <w:r>
              <w:rPr>
                <w:rFonts w:ascii="Times New Roman"/>
                <w:b/>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аударымдардың</w:t>
            </w:r>
            <w:r>
              <w:rPr>
                <w:rFonts w:ascii="Times New Roman"/>
                <w:b w:val="false"/>
                <w:i w:val="false"/>
                <w:color w:val="000000"/>
                <w:sz w:val="20"/>
              </w:rPr>
              <w:t xml:space="preserve"> </w:t>
            </w:r>
            <w:r>
              <w:rPr>
                <w:rFonts w:ascii="Times New Roman"/>
                <w:b/>
                <w:i w:val="false"/>
                <w:color w:val="000000"/>
                <w:sz w:val="20"/>
              </w:rPr>
              <w:t>уақтылы</w:t>
            </w:r>
            <w:r>
              <w:rPr>
                <w:rFonts w:ascii="Times New Roman"/>
                <w:b w:val="false"/>
                <w:i w:val="false"/>
                <w:color w:val="000000"/>
                <w:sz w:val="20"/>
              </w:rPr>
              <w:t xml:space="preserve"> </w:t>
            </w:r>
            <w:r>
              <w:rPr>
                <w:rFonts w:ascii="Times New Roman"/>
                <w:b/>
                <w:i w:val="false"/>
                <w:color w:val="000000"/>
                <w:sz w:val="20"/>
              </w:rPr>
              <w:t>және</w:t>
            </w:r>
            <w:r>
              <w:rPr>
                <w:rFonts w:ascii="Times New Roman"/>
                <w:b/>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w:t>
            </w:r>
            <w:r>
              <w:rPr>
                <w:rFonts w:ascii="Times New Roman"/>
                <w:b/>
                <w:i w:val="false"/>
                <w:color w:val="000000"/>
                <w:sz w:val="20"/>
              </w:rPr>
              <w:t>толық</w:t>
            </w:r>
            <w:r>
              <w:rPr>
                <w:rFonts w:ascii="Times New Roman"/>
                <w:b w:val="false"/>
                <w:i w:val="false"/>
                <w:color w:val="000000"/>
                <w:sz w:val="20"/>
              </w:rPr>
              <w:t xml:space="preserve"> </w:t>
            </w:r>
            <w:r>
              <w:rPr>
                <w:rFonts w:ascii="Times New Roman"/>
                <w:b/>
                <w:i w:val="false"/>
                <w:color w:val="000000"/>
                <w:sz w:val="20"/>
              </w:rPr>
              <w:t>төленбегені</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өсімпұлдарды</w:t>
            </w:r>
            <w:r>
              <w:rPr>
                <w:rFonts w:ascii="Times New Roman"/>
                <w:b w:val="false"/>
                <w:i w:val="false"/>
                <w:color w:val="000000"/>
                <w:sz w:val="20"/>
              </w:rPr>
              <w:t xml:space="preserve"> </w:t>
            </w:r>
            <w:r>
              <w:rPr>
                <w:rFonts w:ascii="Times New Roman"/>
                <w:b/>
                <w:i w:val="false"/>
                <w:color w:val="000000"/>
                <w:sz w:val="20"/>
              </w:rPr>
              <w:t>қайтару</w:t>
            </w:r>
            <w:r>
              <w:rPr>
                <w:rFonts w:ascii="Times New Roman"/>
                <w:b/>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қызметін</w:t>
            </w:r>
            <w:r>
              <w:rPr>
                <w:rFonts w:ascii="Times New Roman"/>
                <w:b w:val="false"/>
                <w:i w:val="false"/>
                <w:color w:val="000000"/>
                <w:sz w:val="20"/>
              </w:rPr>
              <w:t xml:space="preserve"> </w:t>
            </w:r>
            <w:r>
              <w:rPr>
                <w:rFonts w:ascii="Times New Roman"/>
                <w:b/>
                <w:i w:val="false"/>
                <w:color w:val="000000"/>
                <w:sz w:val="20"/>
              </w:rPr>
              <w:t>көрсетуге</w:t>
            </w:r>
            <w:r>
              <w:rPr>
                <w:rFonts w:ascii="Times New Roman"/>
                <w:b w:val="false"/>
                <w:i w:val="false"/>
                <w:color w:val="000000"/>
                <w:sz w:val="20"/>
              </w:rPr>
              <w:t xml:space="preserve">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 (бұдан әрі – Қор).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720"/>
          <w:p>
            <w:pPr>
              <w:spacing w:after="20"/>
              <w:ind w:left="20"/>
              <w:jc w:val="both"/>
            </w:pPr>
            <w:r>
              <w:rPr>
                <w:rFonts w:ascii="Times New Roman"/>
                <w:b w:val="false"/>
                <w:i w:val="false"/>
                <w:color w:val="000000"/>
                <w:sz w:val="20"/>
              </w:rPr>
              <w:t>
1) қағаз жеткізгіште – "Азаматтарға арналған үкімет" мемлекеттік корпорациясы" коммерциялық емес акционерлік қоғамы (бұдан әрі – Мемлекеттік корпорация) арқылы;</w:t>
            </w:r>
          </w:p>
          <w:bookmarkEnd w:id="720"/>
          <w:p>
            <w:pPr>
              <w:spacing w:after="20"/>
              <w:ind w:left="20"/>
              <w:jc w:val="both"/>
            </w:pPr>
            <w:r>
              <w:rPr>
                <w:rFonts w:ascii="Times New Roman"/>
                <w:b w:val="false"/>
                <w:i w:val="false"/>
                <w:color w:val="000000"/>
                <w:sz w:val="20"/>
              </w:rPr>
              <w:t>
2) электрондық түрде – "электрондық үкімет" веб-порталы (бұдан әрі –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 қағаз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аударымдарды уақтылы және (немесе) толық төлемегені үшін артық (қате) төленген әлеуметтік аударымдарды және (немесе) өсімпұлдарды қайтару туралы хабарлама не әлеуметтік аударымдарды уақтылы және (немесе) толық төлемегені үшін артық (қате) төленген әлеуметтік аударымдарды және (немесе) өсімпұлдарды қайтарудан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ақы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721"/>
          <w:p>
            <w:pPr>
              <w:spacing w:after="20"/>
              <w:ind w:left="20"/>
              <w:jc w:val="both"/>
            </w:pPr>
            <w:r>
              <w:rPr>
                <w:rFonts w:ascii="Times New Roman"/>
                <w:b w:val="false"/>
                <w:i w:val="false"/>
                <w:color w:val="000000"/>
                <w:sz w:val="20"/>
              </w:rPr>
              <w:t xml:space="preserve">
1) Қор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сенбі, жексенбі және мереке күндерінен басқа, дүйсенбіден жұманы қоса алғанда, сағат 9.00-ден 18.30-ға дейін, сағат 13.00-ден 14.30-ға дейін түскі үзіліспен;</w:t>
            </w:r>
          </w:p>
          <w:bookmarkEnd w:id="721"/>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 – өтініштерді қабылдау Мемлекеттік корпорация арқылы Қазақстан Республикасының Еңбек кодексіне сәйкес мереке күндері және сенбі және жексенбі күндерінен басқа, дүйсенбіден жұма күнін қоса алғанда сағат 9.00-ден 18.30-ға дейін, сағат 13.00-ден 14.30-ға дейін түскі үзіліспен жүзеге асырылады;</w:t>
            </w:r>
          </w:p>
          <w:p>
            <w:pPr>
              <w:spacing w:after="20"/>
              <w:ind w:left="20"/>
              <w:jc w:val="both"/>
            </w:pPr>
            <w:r>
              <w:rPr>
                <w:rFonts w:ascii="Times New Roman"/>
                <w:b w:val="false"/>
                <w:i w:val="false"/>
                <w:color w:val="000000"/>
                <w:sz w:val="20"/>
              </w:rPr>
              <w:t>
 3) портал – тәулік бойы, жөндеу жұмыстарын жүргізуге байланысты техникалық үзілістерді қоспағанда. Өтініш беруші портал арқылы жұмыс уақыты аяқталғаннан кейін, Қазақстан Республикасының Еңбек кодексіне сәйкес демалыс және мереке күндері өтініш берген кезде өтінішті қабылдау және мемлекеттік көрсетілетін қызмет нәтижесін беру келесі жұмыс күні іске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722"/>
          <w:p>
            <w:pPr>
              <w:spacing w:after="20"/>
              <w:ind w:left="20"/>
              <w:jc w:val="both"/>
            </w:pPr>
            <w:r>
              <w:rPr>
                <w:rFonts w:ascii="Times New Roman"/>
                <w:b w:val="false"/>
                <w:i w:val="false"/>
                <w:color w:val="000000"/>
                <w:sz w:val="20"/>
              </w:rPr>
              <w:t>
Мемлекеттік қызметті көрсету үшін көрсетілетін қызметті алушы мемлекеттік корпорация арқылы қағаз түрінде немесе портал арқылы электрондық түрде артық (қате) төленген әлеуметтік аударымдарды және (немесе) әлеуметтік аударымдарды уақтылы және (немесе) толық төлемегені үшін өсімпұлды (бұдан әрі – ереже) қайтаруды жүзеге асыру қағидалары мен жағдайларына 1-қосымшаға сәйкес нысан бойынша өтініш береді.</w:t>
            </w:r>
          </w:p>
          <w:bookmarkEnd w:id="722"/>
          <w:p>
            <w:pPr>
              <w:spacing w:after="20"/>
              <w:ind w:left="20"/>
              <w:jc w:val="both"/>
            </w:pPr>
            <w:r>
              <w:rPr>
                <w:rFonts w:ascii="Times New Roman"/>
                <w:b w:val="false"/>
                <w:i w:val="false"/>
                <w:color w:val="000000"/>
                <w:sz w:val="20"/>
              </w:rPr>
              <w:t>
</w:t>
            </w:r>
            <w:r>
              <w:rPr>
                <w:rFonts w:ascii="Times New Roman"/>
                <w:b w:val="false"/>
                <w:i w:val="false"/>
                <w:color w:val="000000"/>
                <w:sz w:val="20"/>
              </w:rPr>
              <w:t>Өтінішке мынадай құжаттар қоса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Қағидалардың 3-тармағы 2) тармақшасында көрсетілген жағдайда міндетті әлеуметтік сақтандыру жүйесіне қатысушының еңбек қызметінің басталғанын/тоқтатылғанын растайтын құжаттың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Қағидалардың 3-тармағы 5) немесе 6) тармақшаларында көрсетілген жағдайлар бойынша әлеуметтік аударымдарды және (немесе) әлеуметтік аударымдардың уақтылы және (немесе) толық төленбегені үшін өсімпұлдарды қайтару кезеңі үшін "Салық есептілігі нысандарын және оларды жасау қағидаларын бекіту туралы" Қазақстан Республикасы Премьер-Министрінің бірінші орынбасары – Қазақстан Республикасы Қаржы министрінің 2020 жылғы 20 қаңтардағы № 39 </w:t>
            </w:r>
            <w:r>
              <w:rPr>
                <w:rFonts w:ascii="Times New Roman"/>
                <w:b w:val="false"/>
                <w:i w:val="false"/>
                <w:color w:val="000000"/>
                <w:sz w:val="20"/>
              </w:rPr>
              <w:t>бұйрығымен</w:t>
            </w:r>
            <w:r>
              <w:rPr>
                <w:rFonts w:ascii="Times New Roman"/>
                <w:b w:val="false"/>
                <w:i w:val="false"/>
                <w:color w:val="000000"/>
                <w:sz w:val="20"/>
              </w:rPr>
              <w:t xml:space="preserve"> (бұдан әрі – Бұйрық) бекітілген нысан бойынша шағын бизнес субъектілері үшін оңайлатылған декларацияның көшірмелері (910.00-нысан) (Нормативтік құқықтық актілерді мемлекеттік тіркеу тізілімінде № 19897 болып тіркелген) қоса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Көрсетілген тармақтың 2) тармақшасында көрсетілген құжат болмаған кезде Қазақстан Республикасы Қаржы министрінің 2018 жылғы 27 ақпандағы № 306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16601 болып тіркелген) Жеке шоттарын жүргізу қағидаларының 19-қосымшасына сәйкес нысан бойынша бюджетпен есеп айырысулардың жай-күйі туралы, сондай-ақ мемлекеттік кіріс органдары берген әлеуметтік төлемдер бойынша салық төлеушінің жеке шотынан үзінді-көшірме қоса беріледі;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тармақшаларда көрсетілген жағдайлар бойынша салық төлеушінің дербес шотынан үзінді көшірме 3), 4), 5), 6) немесе 7) осы Қағидалардың 3-тармағының.</w:t>
            </w:r>
          </w:p>
          <w:p>
            <w:pPr>
              <w:spacing w:after="20"/>
              <w:ind w:left="20"/>
              <w:jc w:val="both"/>
            </w:pPr>
            <w:r>
              <w:rPr>
                <w:rFonts w:ascii="Times New Roman"/>
                <w:b w:val="false"/>
                <w:i w:val="false"/>
                <w:color w:val="000000"/>
                <w:sz w:val="20"/>
              </w:rPr>
              <w:t>
Портал арқылы өтініш берген кезде көрсетілетін қызметті алушы көрсетілетін қызметті алушының ЭЦҚ-мен куәландырылған электрондық құжаттар нысанында мемлекеттік органдардың ақпараттық жүйелеріне сұрау салуды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көрсетуден бас тарту үшін негіздер (өтінішті қабылдамау)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723"/>
          <w:p>
            <w:pPr>
              <w:spacing w:after="20"/>
              <w:ind w:left="20"/>
              <w:jc w:val="both"/>
            </w:pPr>
            <w:r>
              <w:rPr>
                <w:rFonts w:ascii="Times New Roman"/>
                <w:b w:val="false"/>
                <w:i w:val="false"/>
                <w:color w:val="000000"/>
                <w:sz w:val="20"/>
              </w:rPr>
              <w:t xml:space="preserve">
1)көрсетілетін қызметті алушының өтінішінде көрсетілген әлеуметтік аударымдар мен өсімпұлдар сомалары артық (қате) төленген әлеуметтік аударымдар және (немесе) әлеуметтік аударымдардың уақтылы және (немесе) толық төленбегені үшін өсімпұлдар азақстан Республикасы Әлеуметтік Кодексінің </w:t>
            </w:r>
            <w:r>
              <w:rPr>
                <w:rFonts w:ascii="Times New Roman"/>
                <w:b w:val="false"/>
                <w:i w:val="false"/>
                <w:color w:val="000000"/>
                <w:sz w:val="20"/>
              </w:rPr>
              <w:t>245-бабы</w:t>
            </w:r>
            <w:r>
              <w:rPr>
                <w:rFonts w:ascii="Times New Roman"/>
                <w:b w:val="false"/>
                <w:i w:val="false"/>
                <w:color w:val="000000"/>
                <w:sz w:val="20"/>
              </w:rPr>
              <w:t xml:space="preserve"> 1-тармағының төртінші абзацына және 2-тармағының төртінші абзацына, </w:t>
            </w:r>
            <w:r>
              <w:rPr>
                <w:rFonts w:ascii="Times New Roman"/>
                <w:b w:val="false"/>
                <w:i w:val="false"/>
                <w:color w:val="000000"/>
                <w:sz w:val="20"/>
              </w:rPr>
              <w:t>256-бабы</w:t>
            </w:r>
            <w:r>
              <w:rPr>
                <w:rFonts w:ascii="Times New Roman"/>
                <w:b w:val="false"/>
                <w:i w:val="false"/>
                <w:color w:val="000000"/>
                <w:sz w:val="20"/>
              </w:rPr>
              <w:t xml:space="preserve"> 1-тармағының бірінші абзацына сәйкес Қорға міндетті түрде төленуге жатаса;</w:t>
            </w:r>
          </w:p>
          <w:bookmarkEnd w:id="7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2)Кодекстің </w:t>
            </w:r>
            <w:r>
              <w:rPr>
                <w:rFonts w:ascii="Times New Roman"/>
                <w:b w:val="false"/>
                <w:i w:val="false"/>
                <w:color w:val="000000"/>
                <w:sz w:val="20"/>
              </w:rPr>
              <w:t>78-бабы</w:t>
            </w:r>
            <w:r>
              <w:rPr>
                <w:rFonts w:ascii="Times New Roman"/>
                <w:b w:val="false"/>
                <w:i w:val="false"/>
                <w:color w:val="000000"/>
                <w:sz w:val="20"/>
              </w:rPr>
              <w:t xml:space="preserve"> 4-тармағына, </w:t>
            </w:r>
            <w:r>
              <w:rPr>
                <w:rFonts w:ascii="Times New Roman"/>
                <w:b w:val="false"/>
                <w:i w:val="false"/>
                <w:color w:val="000000"/>
                <w:sz w:val="20"/>
              </w:rPr>
              <w:t xml:space="preserve">85-бабы </w:t>
            </w:r>
            <w:r>
              <w:rPr>
                <w:rFonts w:ascii="Times New Roman"/>
                <w:b w:val="false"/>
                <w:i w:val="false"/>
                <w:color w:val="000000"/>
                <w:sz w:val="20"/>
              </w:rPr>
              <w:t xml:space="preserve"> 4-тармағына, </w:t>
            </w:r>
            <w:r>
              <w:rPr>
                <w:rFonts w:ascii="Times New Roman"/>
                <w:b w:val="false"/>
                <w:i w:val="false"/>
                <w:color w:val="000000"/>
                <w:sz w:val="20"/>
              </w:rPr>
              <w:t>118-бабы</w:t>
            </w:r>
            <w:r>
              <w:rPr>
                <w:rFonts w:ascii="Times New Roman"/>
                <w:b w:val="false"/>
                <w:i w:val="false"/>
                <w:color w:val="000000"/>
                <w:sz w:val="20"/>
              </w:rPr>
              <w:t xml:space="preserve"> 4-тармағына, </w:t>
            </w:r>
            <w:r>
              <w:rPr>
                <w:rFonts w:ascii="Times New Roman"/>
                <w:b w:val="false"/>
                <w:i w:val="false"/>
                <w:color w:val="000000"/>
                <w:sz w:val="20"/>
              </w:rPr>
              <w:t>181-бабы</w:t>
            </w:r>
            <w:r>
              <w:rPr>
                <w:rFonts w:ascii="Times New Roman"/>
                <w:b w:val="false"/>
                <w:i w:val="false"/>
                <w:color w:val="000000"/>
                <w:sz w:val="20"/>
              </w:rPr>
              <w:t xml:space="preserve"> 2-тармағына, </w:t>
            </w:r>
            <w:r>
              <w:rPr>
                <w:rFonts w:ascii="Times New Roman"/>
                <w:b w:val="false"/>
                <w:i w:val="false"/>
                <w:color w:val="000000"/>
                <w:sz w:val="20"/>
              </w:rPr>
              <w:t>240-бабы</w:t>
            </w:r>
            <w:r>
              <w:rPr>
                <w:rFonts w:ascii="Times New Roman"/>
                <w:b w:val="false"/>
                <w:i w:val="false"/>
                <w:color w:val="000000"/>
                <w:sz w:val="20"/>
              </w:rPr>
              <w:t xml:space="preserve"> 3-тармағына сәйкес, әлеуметтік төлемдердің мөлшерін есептеу кезінде ескерілмеген әлеуметтік аударымдардың артық (қате) төленген сомаларын қоспағанда, әлеуметтік төлемді тағайындау үшін ескерілген кезең үшін есептелген артық (қате) төленген әлеуметтік аударымдардың сомалары;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3)құжаттар осы Қағидалардың 3-тармағында көзделген жағдайларды растамайтын болса бас тартылады;</w:t>
            </w:r>
          </w:p>
          <w:p>
            <w:pPr>
              <w:spacing w:after="20"/>
              <w:ind w:left="20"/>
              <w:jc w:val="both"/>
            </w:pPr>
            <w:r>
              <w:rPr>
                <w:rFonts w:ascii="Times New Roman"/>
                <w:b w:val="false"/>
                <w:i w:val="false"/>
                <w:color w:val="000000"/>
                <w:sz w:val="20"/>
              </w:rPr>
              <w:t>
4)артық (қате) төленген Әлеумметтік аударымдарды және (немесе) әлеуметтік аударымдардың уақтылы және (немесе) толық төлеменбегені үшін өсімпұлдарды қайтаруды жүзеге асыру үшін талап етілетін қолжетімділігі шектеулі дербес деректерге қол жеткізуге көрсетілетін қызметті алушының келісімі болмаған.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оның ішінде электрондық нысанда көрсетілетін қызметтің ерекшеліктері ескеріле отырып қойылатын өзге талаптар және Мемлекеттік корпорация арқылы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724"/>
          <w:p>
            <w:pPr>
              <w:spacing w:after="20"/>
              <w:ind w:left="20"/>
              <w:jc w:val="both"/>
            </w:pPr>
            <w:r>
              <w:rPr>
                <w:rFonts w:ascii="Times New Roman"/>
                <w:b w:val="false"/>
                <w:i w:val="false"/>
                <w:color w:val="000000"/>
                <w:sz w:val="20"/>
              </w:rPr>
              <w:t>
Мемлекеттік қызмет қағаз түрінде немесе электрондық нысанда көрсетіледі.</w:t>
            </w:r>
          </w:p>
          <w:bookmarkEnd w:id="724"/>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"1414", 8-800-080-7777 Бірыңғай байланыс орталығы арқылы мемлекеттік қызметті көрсету тәртібі мен мәртебесі туралы ақпарат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Еңбек және халықты әлеуметтік қорғау министрлігінің – www.enbek.gov.kz. "Мемлекеттік қызметтер" бөлімі;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 – https://gov4c.kz/</w:t>
            </w:r>
          </w:p>
          <w:p>
            <w:pPr>
              <w:spacing w:after="20"/>
              <w:ind w:left="20"/>
              <w:jc w:val="both"/>
            </w:pPr>
            <w:r>
              <w:rPr>
                <w:rFonts w:ascii="Times New Roman"/>
                <w:b w:val="false"/>
                <w:i w:val="false"/>
                <w:color w:val="000000"/>
                <w:sz w:val="20"/>
              </w:rPr>
              <w:t>
3) Қордың – https://gfss.kz/интернет-ресурстарында орналастырылған.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2025 жылғы 30 қыркүйектегі № 299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15-қосымша</w:t>
            </w:r>
            <w:r>
              <w:br/>
            </w:r>
            <w:r>
              <w:rPr>
                <w:rFonts w:ascii="Times New Roman"/>
                <w:b w:val="false"/>
                <w:i w:val="false"/>
                <w:color w:val="000000"/>
                <w:sz w:val="20"/>
              </w:rPr>
              <w:t>Міндетті әлеуметтік сақтандыру</w:t>
            </w:r>
            <w:r>
              <w:br/>
            </w:r>
            <w:r>
              <w:rPr>
                <w:rFonts w:ascii="Times New Roman"/>
                <w:b w:val="false"/>
                <w:i w:val="false"/>
                <w:color w:val="000000"/>
                <w:sz w:val="20"/>
              </w:rPr>
              <w:t>жүйесіне қатысушыға</w:t>
            </w:r>
            <w:r>
              <w:br/>
            </w:r>
            <w:r>
              <w:rPr>
                <w:rFonts w:ascii="Times New Roman"/>
                <w:b w:val="false"/>
                <w:i w:val="false"/>
                <w:color w:val="000000"/>
                <w:sz w:val="20"/>
              </w:rPr>
              <w:t>әлеуметтік аударымдардың</w:t>
            </w:r>
            <w:r>
              <w:br/>
            </w:r>
            <w:r>
              <w:rPr>
                <w:rFonts w:ascii="Times New Roman"/>
                <w:b w:val="false"/>
                <w:i w:val="false"/>
                <w:color w:val="000000"/>
                <w:sz w:val="20"/>
              </w:rPr>
              <w:t>жай-күйі мен қозғалысы туралы</w:t>
            </w:r>
            <w:r>
              <w:br/>
            </w:r>
            <w:r>
              <w:rPr>
                <w:rFonts w:ascii="Times New Roman"/>
                <w:b w:val="false"/>
                <w:i w:val="false"/>
                <w:color w:val="000000"/>
                <w:sz w:val="20"/>
              </w:rPr>
              <w:t>ақпарат беру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930" w:id="725"/>
    <w:p>
      <w:pPr>
        <w:spacing w:after="0"/>
        <w:ind w:left="0"/>
        <w:jc w:val="both"/>
      </w:pPr>
      <w:r>
        <w:rPr>
          <w:rFonts w:ascii="Times New Roman"/>
          <w:b w:val="false"/>
          <w:i w:val="false"/>
          <w:color w:val="000000"/>
          <w:sz w:val="28"/>
        </w:rPr>
        <w:t>
      Өтініш_____________________ азаматтан (азаматшадан)</w:t>
      </w:r>
    </w:p>
    <w:bookmarkEnd w:id="725"/>
    <w:bookmarkStart w:name="z931" w:id="726"/>
    <w:p>
      <w:pPr>
        <w:spacing w:after="0"/>
        <w:ind w:left="0"/>
        <w:jc w:val="both"/>
      </w:pPr>
      <w:r>
        <w:rPr>
          <w:rFonts w:ascii="Times New Roman"/>
          <w:b w:val="false"/>
          <w:i w:val="false"/>
          <w:color w:val="000000"/>
          <w:sz w:val="28"/>
        </w:rPr>
        <w:t>
      (тегі, аты, әкесінің аты (бар болса))</w:t>
      </w:r>
    </w:p>
    <w:bookmarkEnd w:id="726"/>
    <w:bookmarkStart w:name="z932" w:id="727"/>
    <w:p>
      <w:pPr>
        <w:spacing w:after="0"/>
        <w:ind w:left="0"/>
        <w:jc w:val="both"/>
      </w:pPr>
      <w:r>
        <w:rPr>
          <w:rFonts w:ascii="Times New Roman"/>
          <w:b w:val="false"/>
          <w:i w:val="false"/>
          <w:color w:val="000000"/>
          <w:sz w:val="28"/>
        </w:rPr>
        <w:t>
      Туған күні "___" _______________ ______ жылы, мекенжайы бойынша тұратын:</w:t>
      </w:r>
    </w:p>
    <w:bookmarkEnd w:id="727"/>
    <w:bookmarkStart w:name="z933" w:id="728"/>
    <w:p>
      <w:pPr>
        <w:spacing w:after="0"/>
        <w:ind w:left="0"/>
        <w:jc w:val="both"/>
      </w:pPr>
      <w:r>
        <w:rPr>
          <w:rFonts w:ascii="Times New Roman"/>
          <w:b w:val="false"/>
          <w:i w:val="false"/>
          <w:color w:val="000000"/>
          <w:sz w:val="28"/>
        </w:rPr>
        <w:t>
      __________________________________________________</w:t>
      </w:r>
    </w:p>
    <w:bookmarkEnd w:id="728"/>
    <w:bookmarkStart w:name="z934" w:id="729"/>
    <w:p>
      <w:pPr>
        <w:spacing w:after="0"/>
        <w:ind w:left="0"/>
        <w:jc w:val="both"/>
      </w:pPr>
      <w:r>
        <w:rPr>
          <w:rFonts w:ascii="Times New Roman"/>
          <w:b w:val="false"/>
          <w:i w:val="false"/>
          <w:color w:val="000000"/>
          <w:sz w:val="28"/>
        </w:rPr>
        <w:t>
      жеке сәйкестендіру нөмірі ______________________________________________</w:t>
      </w:r>
    </w:p>
    <w:bookmarkEnd w:id="729"/>
    <w:bookmarkStart w:name="z935" w:id="730"/>
    <w:p>
      <w:pPr>
        <w:spacing w:after="0"/>
        <w:ind w:left="0"/>
        <w:jc w:val="both"/>
      </w:pPr>
      <w:r>
        <w:rPr>
          <w:rFonts w:ascii="Times New Roman"/>
          <w:b w:val="false"/>
          <w:i w:val="false"/>
          <w:color w:val="000000"/>
          <w:sz w:val="28"/>
        </w:rPr>
        <w:t>
      Міндетті әлеуметтік сақтандыру жүйесіне қатысушының әлеуметтік аударымдарының жай-күйі мен қозғалысы туралы ақпарат беруіңізді сұраймын. Міндетті әлеуметтік сақтандыру жүйесіне қатысушыға әлеуметтік аударымдардың жай-күйі мен қозғалысы туралы ақпарат беру үшін қажетті менің дербес деректерімді жинауға және өңдеуге келісімімді беремін.</w:t>
      </w:r>
    </w:p>
    <w:bookmarkEnd w:id="730"/>
    <w:bookmarkStart w:name="z936" w:id="731"/>
    <w:p>
      <w:pPr>
        <w:spacing w:after="0"/>
        <w:ind w:left="0"/>
        <w:jc w:val="both"/>
      </w:pPr>
      <w:r>
        <w:rPr>
          <w:rFonts w:ascii="Times New Roman"/>
          <w:b w:val="false"/>
          <w:i w:val="false"/>
          <w:color w:val="000000"/>
          <w:sz w:val="28"/>
        </w:rPr>
        <w:t>
      Қолы _____________</w:t>
      </w:r>
    </w:p>
    <w:bookmarkEnd w:id="731"/>
    <w:bookmarkStart w:name="z937" w:id="732"/>
    <w:p>
      <w:pPr>
        <w:spacing w:after="0"/>
        <w:ind w:left="0"/>
        <w:jc w:val="both"/>
      </w:pPr>
      <w:r>
        <w:rPr>
          <w:rFonts w:ascii="Times New Roman"/>
          <w:b w:val="false"/>
          <w:i w:val="false"/>
          <w:color w:val="000000"/>
          <w:sz w:val="28"/>
        </w:rPr>
        <w:t>
      Толтырылған күні "___" ____________ _______жыл</w:t>
      </w:r>
    </w:p>
    <w:bookmarkEnd w:id="7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2025 жылғы 30 қыркүйектегі № 299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16-қосымша</w:t>
            </w:r>
            <w:r>
              <w:br/>
            </w:r>
            <w:r>
              <w:rPr>
                <w:rFonts w:ascii="Times New Roman"/>
                <w:b w:val="false"/>
                <w:i w:val="false"/>
                <w:color w:val="000000"/>
                <w:sz w:val="20"/>
              </w:rPr>
              <w:t>Міндетті әлеуметтік сақтандыру</w:t>
            </w:r>
            <w:r>
              <w:br/>
            </w:r>
            <w:r>
              <w:rPr>
                <w:rFonts w:ascii="Times New Roman"/>
                <w:b w:val="false"/>
                <w:i w:val="false"/>
                <w:color w:val="000000"/>
                <w:sz w:val="20"/>
              </w:rPr>
              <w:t>жүйесіне қатысушыға</w:t>
            </w:r>
            <w:r>
              <w:br/>
            </w:r>
            <w:r>
              <w:rPr>
                <w:rFonts w:ascii="Times New Roman"/>
                <w:b w:val="false"/>
                <w:i w:val="false"/>
                <w:color w:val="000000"/>
                <w:sz w:val="20"/>
              </w:rPr>
              <w:t>әлеуметтік аударымдардың</w:t>
            </w:r>
            <w:r>
              <w:br/>
            </w:r>
            <w:r>
              <w:rPr>
                <w:rFonts w:ascii="Times New Roman"/>
                <w:b w:val="false"/>
                <w:i w:val="false"/>
                <w:color w:val="000000"/>
                <w:sz w:val="20"/>
              </w:rPr>
              <w:t>жай-күйі мен қозғалысы туралы</w:t>
            </w:r>
            <w:r>
              <w:br/>
            </w:r>
            <w:r>
              <w:rPr>
                <w:rFonts w:ascii="Times New Roman"/>
                <w:b w:val="false"/>
                <w:i w:val="false"/>
                <w:color w:val="000000"/>
                <w:sz w:val="20"/>
              </w:rPr>
              <w:t>ақпарат беру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941" w:id="733"/>
    <w:p>
      <w:pPr>
        <w:spacing w:after="0"/>
        <w:ind w:left="0"/>
        <w:jc w:val="left"/>
      </w:pPr>
      <w:r>
        <w:rPr>
          <w:rFonts w:ascii="Times New Roman"/>
          <w:b/>
          <w:i w:val="false"/>
          <w:color w:val="000000"/>
        </w:rPr>
        <w:t xml:space="preserve"> Міндетті әлеуметтік сақтандыру жүйесінің қатысушысына әлеуметтік аударымдардың жай-күйі мен қозғалысы туралы ақпарат беруге өтінішті қабылдаудан бас тарту туралы №____ҚОЛХАТ</w:t>
      </w:r>
    </w:p>
    <w:bookmarkEnd w:id="733"/>
    <w:bookmarkStart w:name="z942" w:id="734"/>
    <w:p>
      <w:pPr>
        <w:spacing w:after="0"/>
        <w:ind w:left="0"/>
        <w:jc w:val="both"/>
      </w:pPr>
      <w:r>
        <w:rPr>
          <w:rFonts w:ascii="Times New Roman"/>
          <w:b w:val="false"/>
          <w:i w:val="false"/>
          <w:color w:val="000000"/>
          <w:sz w:val="28"/>
        </w:rPr>
        <w:t>
      ____________________________________________</w:t>
      </w:r>
    </w:p>
    <w:bookmarkEnd w:id="734"/>
    <w:bookmarkStart w:name="z943" w:id="735"/>
    <w:p>
      <w:pPr>
        <w:spacing w:after="0"/>
        <w:ind w:left="0"/>
        <w:jc w:val="both"/>
      </w:pPr>
      <w:r>
        <w:rPr>
          <w:rFonts w:ascii="Times New Roman"/>
          <w:b w:val="false"/>
          <w:i w:val="false"/>
          <w:color w:val="000000"/>
          <w:sz w:val="28"/>
        </w:rPr>
        <w:t>
      (Мемлекеттік корпорацияның немесе Қор филиалының атауы)</w:t>
      </w:r>
    </w:p>
    <w:bookmarkEnd w:id="735"/>
    <w:bookmarkStart w:name="z944" w:id="736"/>
    <w:p>
      <w:pPr>
        <w:spacing w:after="0"/>
        <w:ind w:left="0"/>
        <w:jc w:val="both"/>
      </w:pPr>
      <w:r>
        <w:rPr>
          <w:rFonts w:ascii="Times New Roman"/>
          <w:b w:val="false"/>
          <w:i w:val="false"/>
          <w:color w:val="000000"/>
          <w:sz w:val="28"/>
        </w:rPr>
        <w:t>
      ____________________________________________</w:t>
      </w:r>
    </w:p>
    <w:bookmarkEnd w:id="736"/>
    <w:bookmarkStart w:name="z945" w:id="737"/>
    <w:p>
      <w:pPr>
        <w:spacing w:after="0"/>
        <w:ind w:left="0"/>
        <w:jc w:val="both"/>
      </w:pPr>
      <w:r>
        <w:rPr>
          <w:rFonts w:ascii="Times New Roman"/>
          <w:b w:val="false"/>
          <w:i w:val="false"/>
          <w:color w:val="000000"/>
          <w:sz w:val="28"/>
        </w:rPr>
        <w:t>
      (қолхатты кім бергенін көрсету)</w:t>
      </w:r>
    </w:p>
    <w:bookmarkEnd w:id="737"/>
    <w:bookmarkStart w:name="z946" w:id="738"/>
    <w:p>
      <w:pPr>
        <w:spacing w:after="0"/>
        <w:ind w:left="0"/>
        <w:jc w:val="both"/>
      </w:pPr>
      <w:r>
        <w:rPr>
          <w:rFonts w:ascii="Times New Roman"/>
          <w:b w:val="false"/>
          <w:i w:val="false"/>
          <w:color w:val="000000"/>
          <w:sz w:val="28"/>
        </w:rPr>
        <w:t>
      Сіздің осы Қағидалардың 6-тармағына сәйкес көзделген қолданылу мерзімі өткен құжаттарды ұсынуыңызға байланысты мiндеттi әлеуметтiк сақтандыру жүйесiне қатысушыға әлеуметтік аударымдардың жай-күйі мен қозғалысы туралы ақпарат беру жөніндегі құжаттарды қабылдаудан бас тартады, атап айтқанда:</w:t>
      </w:r>
    </w:p>
    <w:bookmarkEnd w:id="738"/>
    <w:bookmarkStart w:name="z947" w:id="739"/>
    <w:p>
      <w:pPr>
        <w:spacing w:after="0"/>
        <w:ind w:left="0"/>
        <w:jc w:val="both"/>
      </w:pPr>
      <w:r>
        <w:rPr>
          <w:rFonts w:ascii="Times New Roman"/>
          <w:b w:val="false"/>
          <w:i w:val="false"/>
          <w:color w:val="000000"/>
          <w:sz w:val="28"/>
        </w:rPr>
        <w:t>
      Құжаттардың атауы:</w:t>
      </w:r>
    </w:p>
    <w:bookmarkEnd w:id="739"/>
    <w:bookmarkStart w:name="z948" w:id="740"/>
    <w:p>
      <w:pPr>
        <w:spacing w:after="0"/>
        <w:ind w:left="0"/>
        <w:jc w:val="both"/>
      </w:pPr>
      <w:r>
        <w:rPr>
          <w:rFonts w:ascii="Times New Roman"/>
          <w:b w:val="false"/>
          <w:i w:val="false"/>
          <w:color w:val="000000"/>
          <w:sz w:val="28"/>
        </w:rPr>
        <w:t>
      1) ___________________________________;</w:t>
      </w:r>
    </w:p>
    <w:bookmarkEnd w:id="740"/>
    <w:bookmarkStart w:name="z949" w:id="741"/>
    <w:p>
      <w:pPr>
        <w:spacing w:after="0"/>
        <w:ind w:left="0"/>
        <w:jc w:val="both"/>
      </w:pPr>
      <w:r>
        <w:rPr>
          <w:rFonts w:ascii="Times New Roman"/>
          <w:b w:val="false"/>
          <w:i w:val="false"/>
          <w:color w:val="000000"/>
          <w:sz w:val="28"/>
        </w:rPr>
        <w:t>
      2) ___________________________________.</w:t>
      </w:r>
    </w:p>
    <w:bookmarkEnd w:id="741"/>
    <w:bookmarkStart w:name="z950" w:id="742"/>
    <w:p>
      <w:pPr>
        <w:spacing w:after="0"/>
        <w:ind w:left="0"/>
        <w:jc w:val="both"/>
      </w:pPr>
      <w:r>
        <w:rPr>
          <w:rFonts w:ascii="Times New Roman"/>
          <w:b w:val="false"/>
          <w:i w:val="false"/>
          <w:color w:val="000000"/>
          <w:sz w:val="28"/>
        </w:rPr>
        <w:t>
      Осы қолхат әрбір тарап үшін бір-бірден 2 данада жасалды.</w:t>
      </w:r>
    </w:p>
    <w:bookmarkEnd w:id="742"/>
    <w:bookmarkStart w:name="z951" w:id="743"/>
    <w:p>
      <w:pPr>
        <w:spacing w:after="0"/>
        <w:ind w:left="0"/>
        <w:jc w:val="both"/>
      </w:pPr>
      <w:r>
        <w:rPr>
          <w:rFonts w:ascii="Times New Roman"/>
          <w:b w:val="false"/>
          <w:i w:val="false"/>
          <w:color w:val="000000"/>
          <w:sz w:val="28"/>
        </w:rPr>
        <w:t>
      ___________________________________________</w:t>
      </w:r>
    </w:p>
    <w:bookmarkEnd w:id="743"/>
    <w:bookmarkStart w:name="z952" w:id="744"/>
    <w:p>
      <w:pPr>
        <w:spacing w:after="0"/>
        <w:ind w:left="0"/>
        <w:jc w:val="both"/>
      </w:pPr>
      <w:r>
        <w:rPr>
          <w:rFonts w:ascii="Times New Roman"/>
          <w:b w:val="false"/>
          <w:i w:val="false"/>
          <w:color w:val="000000"/>
          <w:sz w:val="28"/>
        </w:rPr>
        <w:t>
      (Мемлекеттік корпорация немесе Қор филиалы қызметкерінің тегі, аты, әкесінің аты (бар болса), қолы)</w:t>
      </w:r>
    </w:p>
    <w:bookmarkEnd w:id="744"/>
    <w:bookmarkStart w:name="z953" w:id="745"/>
    <w:p>
      <w:pPr>
        <w:spacing w:after="0"/>
        <w:ind w:left="0"/>
        <w:jc w:val="both"/>
      </w:pPr>
      <w:r>
        <w:rPr>
          <w:rFonts w:ascii="Times New Roman"/>
          <w:b w:val="false"/>
          <w:i w:val="false"/>
          <w:color w:val="000000"/>
          <w:sz w:val="28"/>
        </w:rPr>
        <w:t>
      Орындаушы:_____________________________________</w:t>
      </w:r>
    </w:p>
    <w:bookmarkEnd w:id="745"/>
    <w:bookmarkStart w:name="z954" w:id="746"/>
    <w:p>
      <w:pPr>
        <w:spacing w:after="0"/>
        <w:ind w:left="0"/>
        <w:jc w:val="both"/>
      </w:pPr>
      <w:r>
        <w:rPr>
          <w:rFonts w:ascii="Times New Roman"/>
          <w:b w:val="false"/>
          <w:i w:val="false"/>
          <w:color w:val="000000"/>
          <w:sz w:val="28"/>
        </w:rPr>
        <w:t>
       (тегі, аты, әкесінің аты (бар болса))</w:t>
      </w:r>
    </w:p>
    <w:bookmarkEnd w:id="746"/>
    <w:bookmarkStart w:name="z955" w:id="747"/>
    <w:p>
      <w:pPr>
        <w:spacing w:after="0"/>
        <w:ind w:left="0"/>
        <w:jc w:val="both"/>
      </w:pPr>
      <w:r>
        <w:rPr>
          <w:rFonts w:ascii="Times New Roman"/>
          <w:b w:val="false"/>
          <w:i w:val="false"/>
          <w:color w:val="000000"/>
          <w:sz w:val="28"/>
        </w:rPr>
        <w:t>
      Телефон _______________________________________</w:t>
      </w:r>
    </w:p>
    <w:bookmarkEnd w:id="747"/>
    <w:bookmarkStart w:name="z956" w:id="748"/>
    <w:p>
      <w:pPr>
        <w:spacing w:after="0"/>
        <w:ind w:left="0"/>
        <w:jc w:val="both"/>
      </w:pPr>
      <w:r>
        <w:rPr>
          <w:rFonts w:ascii="Times New Roman"/>
          <w:b w:val="false"/>
          <w:i w:val="false"/>
          <w:color w:val="000000"/>
          <w:sz w:val="28"/>
        </w:rPr>
        <w:t>
      Алды:___________________________________________</w:t>
      </w:r>
    </w:p>
    <w:bookmarkEnd w:id="748"/>
    <w:bookmarkStart w:name="z957" w:id="749"/>
    <w:p>
      <w:pPr>
        <w:spacing w:after="0"/>
        <w:ind w:left="0"/>
        <w:jc w:val="both"/>
      </w:pPr>
      <w:r>
        <w:rPr>
          <w:rFonts w:ascii="Times New Roman"/>
          <w:b w:val="false"/>
          <w:i w:val="false"/>
          <w:color w:val="000000"/>
          <w:sz w:val="28"/>
        </w:rPr>
        <w:t>
      (Міндетті әлеуметтік сақтандыру жүйесінің қатысушысының тегі, аты, әкесінің аты (бар болса)/ қолы)</w:t>
      </w:r>
    </w:p>
    <w:bookmarkEnd w:id="749"/>
    <w:bookmarkStart w:name="z958" w:id="750"/>
    <w:p>
      <w:pPr>
        <w:spacing w:after="0"/>
        <w:ind w:left="0"/>
        <w:jc w:val="both"/>
      </w:pPr>
      <w:r>
        <w:rPr>
          <w:rFonts w:ascii="Times New Roman"/>
          <w:b w:val="false"/>
          <w:i w:val="false"/>
          <w:color w:val="000000"/>
          <w:sz w:val="28"/>
        </w:rPr>
        <w:t>
      20__жылғы "____" _______.</w:t>
      </w:r>
    </w:p>
    <w:bookmarkEnd w:id="7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2025 жылғы 30 қыркүйектегі № 299</w:t>
            </w:r>
            <w:r>
              <w:br/>
            </w:r>
            <w:r>
              <w:rPr>
                <w:rFonts w:ascii="Times New Roman"/>
                <w:b w:val="false"/>
                <w:i w:val="false"/>
                <w:color w:val="000000"/>
                <w:sz w:val="20"/>
              </w:rPr>
              <w:t>бұйрығына 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әлеуметтік сақтандыру</w:t>
            </w:r>
            <w:r>
              <w:br/>
            </w:r>
            <w:r>
              <w:rPr>
                <w:rFonts w:ascii="Times New Roman"/>
                <w:b w:val="false"/>
                <w:i w:val="false"/>
                <w:color w:val="000000"/>
                <w:sz w:val="20"/>
              </w:rPr>
              <w:t>жүйесіне қатысушыға</w:t>
            </w:r>
            <w:r>
              <w:br/>
            </w:r>
            <w:r>
              <w:rPr>
                <w:rFonts w:ascii="Times New Roman"/>
                <w:b w:val="false"/>
                <w:i w:val="false"/>
                <w:color w:val="000000"/>
                <w:sz w:val="20"/>
              </w:rPr>
              <w:t>әлеуметтік аударымдардың</w:t>
            </w:r>
            <w:r>
              <w:br/>
            </w:r>
            <w:r>
              <w:rPr>
                <w:rFonts w:ascii="Times New Roman"/>
                <w:b w:val="false"/>
                <w:i w:val="false"/>
                <w:color w:val="000000"/>
                <w:sz w:val="20"/>
              </w:rPr>
              <w:t>жай-күйі мен қозғалысы туралы</w:t>
            </w:r>
            <w:r>
              <w:br/>
            </w:r>
            <w:r>
              <w:rPr>
                <w:rFonts w:ascii="Times New Roman"/>
                <w:b w:val="false"/>
                <w:i w:val="false"/>
                <w:color w:val="000000"/>
                <w:sz w:val="20"/>
              </w:rPr>
              <w:t>ақпарат беру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962" w:id="751"/>
    <w:p>
      <w:pPr>
        <w:spacing w:after="0"/>
        <w:ind w:left="0"/>
        <w:jc w:val="left"/>
      </w:pPr>
      <w:r>
        <w:rPr>
          <w:rFonts w:ascii="Times New Roman"/>
          <w:b/>
          <w:i w:val="false"/>
          <w:color w:val="000000"/>
        </w:rPr>
        <w:t xml:space="preserve"> Әлеуметтік аударымдардың жай-күйі мен қозғалысы туралы ақпарат</w:t>
      </w:r>
    </w:p>
    <w:bookmarkEnd w:id="7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w:t>
            </w:r>
            <w:r>
              <w:rPr>
                <w:rFonts w:ascii="Times New Roman"/>
                <w:b/>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 ("өңделген", "қайтарылған", "жеткізілді")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3" w:id="752"/>
    <w:p>
      <w:pPr>
        <w:spacing w:after="0"/>
        <w:ind w:left="0"/>
        <w:jc w:val="both"/>
      </w:pPr>
      <w:r>
        <w:rPr>
          <w:rFonts w:ascii="Times New Roman"/>
          <w:b w:val="false"/>
          <w:i w:val="false"/>
          <w:color w:val="000000"/>
          <w:sz w:val="28"/>
        </w:rPr>
        <w:t>
      М.О. (бар болса) </w:t>
      </w:r>
    </w:p>
    <w:bookmarkEnd w:id="752"/>
    <w:bookmarkStart w:name="z964" w:id="753"/>
    <w:p>
      <w:pPr>
        <w:spacing w:after="0"/>
        <w:ind w:left="0"/>
        <w:jc w:val="both"/>
      </w:pPr>
      <w:r>
        <w:rPr>
          <w:rFonts w:ascii="Times New Roman"/>
          <w:b w:val="false"/>
          <w:i w:val="false"/>
          <w:color w:val="000000"/>
          <w:sz w:val="28"/>
        </w:rPr>
        <w:t>
      Басшының Т.А.Ә.</w:t>
      </w:r>
    </w:p>
    <w:bookmarkEnd w:id="753"/>
    <w:bookmarkStart w:name="z965" w:id="754"/>
    <w:p>
      <w:pPr>
        <w:spacing w:after="0"/>
        <w:ind w:left="0"/>
        <w:jc w:val="both"/>
      </w:pPr>
      <w:r>
        <w:rPr>
          <w:rFonts w:ascii="Times New Roman"/>
          <w:b w:val="false"/>
          <w:i w:val="false"/>
          <w:color w:val="000000"/>
          <w:sz w:val="28"/>
        </w:rPr>
        <w:t>
      Қолы</w:t>
      </w:r>
    </w:p>
    <w:bookmarkEnd w:id="7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2025 жылғы 30 қыркүйектегі № 299</w:t>
            </w:r>
            <w:r>
              <w:br/>
            </w:r>
            <w:r>
              <w:rPr>
                <w:rFonts w:ascii="Times New Roman"/>
                <w:b w:val="false"/>
                <w:i w:val="false"/>
                <w:color w:val="000000"/>
                <w:sz w:val="20"/>
              </w:rPr>
              <w:t>бұйрығына 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Жұмысынан айырылу жағдайы</w:t>
            </w:r>
            <w:r>
              <w:br/>
            </w:r>
            <w:r>
              <w:rPr>
                <w:rFonts w:ascii="Times New Roman"/>
                <w:b w:val="false"/>
                <w:i w:val="false"/>
                <w:color w:val="000000"/>
                <w:sz w:val="20"/>
              </w:rPr>
              <w:t xml:space="preserve">бойынша әлеуметтік төлемнің </w:t>
            </w:r>
            <w:r>
              <w:br/>
            </w:r>
            <w:r>
              <w:rPr>
                <w:rFonts w:ascii="Times New Roman"/>
                <w:b w:val="false"/>
                <w:i w:val="false"/>
                <w:color w:val="000000"/>
                <w:sz w:val="20"/>
              </w:rPr>
              <w:t xml:space="preserve">мөлшерін есептеу (айқындау), </w:t>
            </w:r>
            <w:r>
              <w:br/>
            </w:r>
            <w:r>
              <w:rPr>
                <w:rFonts w:ascii="Times New Roman"/>
                <w:b w:val="false"/>
                <w:i w:val="false"/>
                <w:color w:val="000000"/>
                <w:sz w:val="20"/>
              </w:rPr>
              <w:t xml:space="preserve">тағайындау, жүзеге асыру, </w:t>
            </w:r>
            <w:r>
              <w:br/>
            </w:r>
            <w:r>
              <w:rPr>
                <w:rFonts w:ascii="Times New Roman"/>
                <w:b w:val="false"/>
                <w:i w:val="false"/>
                <w:color w:val="000000"/>
                <w:sz w:val="20"/>
              </w:rPr>
              <w:t xml:space="preserve">тоқтата тұру, қайта есептеу, </w:t>
            </w:r>
            <w:r>
              <w:br/>
            </w:r>
            <w:r>
              <w:rPr>
                <w:rFonts w:ascii="Times New Roman"/>
                <w:b w:val="false"/>
                <w:i w:val="false"/>
                <w:color w:val="000000"/>
                <w:sz w:val="20"/>
              </w:rPr>
              <w:t xml:space="preserve">қайта бастау, тоқтату және оны </w:t>
            </w:r>
            <w:r>
              <w:br/>
            </w:r>
            <w:r>
              <w:rPr>
                <w:rFonts w:ascii="Times New Roman"/>
                <w:b w:val="false"/>
                <w:i w:val="false"/>
                <w:color w:val="000000"/>
                <w:sz w:val="20"/>
              </w:rPr>
              <w:t xml:space="preserve">тағайындау (тағайындаудан бас </w:t>
            </w:r>
            <w:r>
              <w:br/>
            </w:r>
            <w:r>
              <w:rPr>
                <w:rFonts w:ascii="Times New Roman"/>
                <w:b w:val="false"/>
                <w:i w:val="false"/>
                <w:color w:val="000000"/>
                <w:sz w:val="20"/>
              </w:rPr>
              <w:t xml:space="preserve">тарту) туралы шешімді қайта </w:t>
            </w:r>
            <w:r>
              <w:br/>
            </w:r>
            <w:r>
              <w:rPr>
                <w:rFonts w:ascii="Times New Roman"/>
                <w:b w:val="false"/>
                <w:i w:val="false"/>
                <w:color w:val="000000"/>
                <w:sz w:val="20"/>
              </w:rPr>
              <w:t xml:space="preserve">қарау қағидаларына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969" w:id="755"/>
    <w:p>
      <w:pPr>
        <w:spacing w:after="0"/>
        <w:ind w:left="0"/>
        <w:jc w:val="both"/>
      </w:pPr>
      <w:r>
        <w:rPr>
          <w:rFonts w:ascii="Times New Roman"/>
          <w:b w:val="false"/>
          <w:i w:val="false"/>
          <w:color w:val="000000"/>
          <w:sz w:val="28"/>
        </w:rPr>
        <w:t>
      Жұмысынан айырылу жағдайы бойынша әлеуметтік төлемнің мөлшерін айқындау үшін есепті кезеңге түскен әлеуметтік аударымдар туралы № ______ хабарлама</w:t>
      </w:r>
    </w:p>
    <w:bookmarkEnd w:id="755"/>
    <w:bookmarkStart w:name="z970" w:id="756"/>
    <w:p>
      <w:pPr>
        <w:spacing w:after="0"/>
        <w:ind w:left="0"/>
        <w:jc w:val="both"/>
      </w:pPr>
      <w:r>
        <w:rPr>
          <w:rFonts w:ascii="Times New Roman"/>
          <w:b w:val="false"/>
          <w:i w:val="false"/>
          <w:color w:val="000000"/>
          <w:sz w:val="28"/>
        </w:rPr>
        <w:t>
      20____ жылғы "_____" ________</w:t>
      </w:r>
    </w:p>
    <w:bookmarkEnd w:id="756"/>
    <w:bookmarkStart w:name="z971" w:id="757"/>
    <w:p>
      <w:pPr>
        <w:spacing w:after="0"/>
        <w:ind w:left="0"/>
        <w:jc w:val="both"/>
      </w:pPr>
      <w:r>
        <w:rPr>
          <w:rFonts w:ascii="Times New Roman"/>
          <w:b w:val="false"/>
          <w:i w:val="false"/>
          <w:color w:val="000000"/>
          <w:sz w:val="28"/>
        </w:rPr>
        <w:t>
      "Мемлекеттік әлеуметтік сақтандыру қоры" акционерлік қоғамы Сіздің назарыңызға жеткізеді</w:t>
      </w:r>
    </w:p>
    <w:bookmarkEnd w:id="757"/>
    <w:bookmarkStart w:name="z972" w:id="758"/>
    <w:p>
      <w:pPr>
        <w:spacing w:after="0"/>
        <w:ind w:left="0"/>
        <w:jc w:val="both"/>
      </w:pPr>
      <w:r>
        <w:rPr>
          <w:rFonts w:ascii="Times New Roman"/>
          <w:b w:val="false"/>
          <w:i w:val="false"/>
          <w:color w:val="000000"/>
          <w:sz w:val="28"/>
        </w:rPr>
        <w:t>
      Өтініш берушінің тегі, аты, әкесінің аты (бар болса) _____________________________</w:t>
      </w:r>
    </w:p>
    <w:bookmarkEnd w:id="758"/>
    <w:bookmarkStart w:name="z973" w:id="759"/>
    <w:p>
      <w:pPr>
        <w:spacing w:after="0"/>
        <w:ind w:left="0"/>
        <w:jc w:val="both"/>
      </w:pPr>
      <w:r>
        <w:rPr>
          <w:rFonts w:ascii="Times New Roman"/>
          <w:b w:val="false"/>
          <w:i w:val="false"/>
          <w:color w:val="000000"/>
          <w:sz w:val="28"/>
        </w:rPr>
        <w:t>
      Өтініш берушінің туған күні _________________________________________________</w:t>
      </w:r>
    </w:p>
    <w:bookmarkEnd w:id="759"/>
    <w:bookmarkStart w:name="z974" w:id="760"/>
    <w:p>
      <w:pPr>
        <w:spacing w:after="0"/>
        <w:ind w:left="0"/>
        <w:jc w:val="both"/>
      </w:pPr>
      <w:r>
        <w:rPr>
          <w:rFonts w:ascii="Times New Roman"/>
          <w:b w:val="false"/>
          <w:i w:val="false"/>
          <w:color w:val="000000"/>
          <w:sz w:val="28"/>
        </w:rPr>
        <w:t>
      ЖСН:____________________________________________________________________</w:t>
      </w:r>
    </w:p>
    <w:bookmarkEnd w:id="760"/>
    <w:bookmarkStart w:name="z975" w:id="761"/>
    <w:p>
      <w:pPr>
        <w:spacing w:after="0"/>
        <w:ind w:left="0"/>
        <w:jc w:val="both"/>
      </w:pPr>
      <w:r>
        <w:rPr>
          <w:rFonts w:ascii="Times New Roman"/>
          <w:b w:val="false"/>
          <w:i w:val="false"/>
          <w:color w:val="000000"/>
          <w:sz w:val="28"/>
        </w:rPr>
        <w:t>
      Тәуекел күні:______________________________________________________________</w:t>
      </w:r>
    </w:p>
    <w:bookmarkEnd w:id="7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 сомасы ,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жарналарының сомалары,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6" w:id="762"/>
    <w:p>
      <w:pPr>
        <w:spacing w:after="0"/>
        <w:ind w:left="0"/>
        <w:jc w:val="both"/>
      </w:pPr>
      <w:r>
        <w:rPr>
          <w:rFonts w:ascii="Times New Roman"/>
          <w:b w:val="false"/>
          <w:i w:val="false"/>
          <w:color w:val="000000"/>
          <w:sz w:val="28"/>
        </w:rPr>
        <w:t>
      Айлық кірісті анықтау</w:t>
      </w:r>
    </w:p>
    <w:bookmarkEnd w:id="7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аударымдардан</w:t>
            </w:r>
            <w:r>
              <w:rPr>
                <w:rFonts w:ascii="Times New Roman"/>
                <w:b w:val="false"/>
                <w:i w:val="false"/>
                <w:color w:val="000000"/>
                <w:sz w:val="20"/>
              </w:rPr>
              <w:t xml:space="preserve"> </w:t>
            </w:r>
            <w:r>
              <w:rPr>
                <w:rFonts w:ascii="Times New Roman"/>
                <w:b/>
                <w:i w:val="false"/>
                <w:color w:val="000000"/>
                <w:sz w:val="20"/>
              </w:rPr>
              <w:t>қабылданған</w:t>
            </w:r>
            <w:r>
              <w:rPr>
                <w:rFonts w:ascii="Times New Roman"/>
                <w:b/>
                <w:i w:val="false"/>
                <w:color w:val="000000"/>
                <w:sz w:val="20"/>
              </w:rPr>
              <w:t xml:space="preserve"> сома, </w:t>
            </w:r>
            <w:r>
              <w:rPr>
                <w:rFonts w:ascii="Times New Roman"/>
                <w:b/>
                <w:i w:val="false"/>
                <w:color w:val="000000"/>
                <w:sz w:val="20"/>
              </w:rPr>
              <w:t>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Есептелген</w:t>
            </w:r>
            <w:r>
              <w:rPr>
                <w:rFonts w:ascii="Times New Roman"/>
                <w:b w:val="false"/>
                <w:i w:val="false"/>
                <w:color w:val="000000"/>
                <w:sz w:val="20"/>
              </w:rPr>
              <w:t xml:space="preserve"> </w:t>
            </w:r>
            <w:r>
              <w:rPr>
                <w:rFonts w:ascii="Times New Roman"/>
                <w:b/>
                <w:i w:val="false"/>
                <w:color w:val="000000"/>
                <w:sz w:val="20"/>
              </w:rPr>
              <w:t>табыс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w:t>
            </w:r>
            <w:r>
              <w:rPr>
                <w:rFonts w:ascii="Times New Roman"/>
                <w:b w:val="false"/>
                <w:i w:val="false"/>
                <w:color w:val="000000"/>
                <w:sz w:val="20"/>
              </w:rPr>
              <w:t xml:space="preserve"> </w:t>
            </w:r>
            <w:r>
              <w:rPr>
                <w:rFonts w:ascii="Times New Roman"/>
                <w:b/>
                <w:i w:val="false"/>
                <w:color w:val="000000"/>
                <w:sz w:val="20"/>
              </w:rPr>
              <w:t>зейнетақы</w:t>
            </w:r>
            <w:r>
              <w:rPr>
                <w:rFonts w:ascii="Times New Roman"/>
                <w:b w:val="false"/>
                <w:i w:val="false"/>
                <w:color w:val="000000"/>
                <w:sz w:val="20"/>
              </w:rPr>
              <w:t xml:space="preserve"> </w:t>
            </w:r>
            <w:r>
              <w:rPr>
                <w:rFonts w:ascii="Times New Roman"/>
                <w:b/>
                <w:i w:val="false"/>
                <w:color w:val="000000"/>
                <w:sz w:val="20"/>
              </w:rPr>
              <w:t>жарналарынан</w:t>
            </w:r>
            <w:r>
              <w:rPr>
                <w:rFonts w:ascii="Times New Roman"/>
                <w:b w:val="false"/>
                <w:i w:val="false"/>
                <w:color w:val="000000"/>
                <w:sz w:val="20"/>
              </w:rPr>
              <w:t xml:space="preserve"> </w:t>
            </w:r>
            <w:r>
              <w:rPr>
                <w:rFonts w:ascii="Times New Roman"/>
                <w:b/>
                <w:i w:val="false"/>
                <w:color w:val="000000"/>
                <w:sz w:val="20"/>
              </w:rPr>
              <w:t>қабылданған</w:t>
            </w:r>
            <w:r>
              <w:rPr>
                <w:rFonts w:ascii="Times New Roman"/>
                <w:b w:val="false"/>
                <w:i w:val="false"/>
                <w:color w:val="000000"/>
                <w:sz w:val="20"/>
              </w:rPr>
              <w:t xml:space="preserve"> </w:t>
            </w:r>
            <w:r>
              <w:rPr>
                <w:rFonts w:ascii="Times New Roman"/>
                <w:b/>
                <w:i w:val="false"/>
                <w:color w:val="000000"/>
                <w:sz w:val="20"/>
              </w:rPr>
              <w:t>сомалар</w:t>
            </w:r>
            <w:r>
              <w:rPr>
                <w:rFonts w:ascii="Times New Roman"/>
                <w:b/>
                <w:i w:val="false"/>
                <w:color w:val="000000"/>
                <w:sz w:val="20"/>
              </w:rPr>
              <w:t xml:space="preserve">, </w:t>
            </w:r>
            <w:r>
              <w:rPr>
                <w:rFonts w:ascii="Times New Roman"/>
                <w:b/>
                <w:i w:val="false"/>
                <w:color w:val="000000"/>
                <w:sz w:val="20"/>
              </w:rPr>
              <w:t>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Есептелген</w:t>
            </w:r>
            <w:r>
              <w:rPr>
                <w:rFonts w:ascii="Times New Roman"/>
                <w:b w:val="false"/>
                <w:i w:val="false"/>
                <w:color w:val="000000"/>
                <w:sz w:val="20"/>
              </w:rPr>
              <w:t xml:space="preserve"> </w:t>
            </w:r>
            <w:r>
              <w:rPr>
                <w:rFonts w:ascii="Times New Roman"/>
                <w:b/>
                <w:i w:val="false"/>
                <w:color w:val="000000"/>
                <w:sz w:val="20"/>
              </w:rPr>
              <w:t>табыс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Назар </w:t>
            </w:r>
            <w:r>
              <w:rPr>
                <w:rFonts w:ascii="Times New Roman"/>
                <w:b/>
                <w:i w:val="false"/>
                <w:color w:val="000000"/>
                <w:sz w:val="20"/>
              </w:rPr>
              <w:t>аударыңыз</w:t>
            </w:r>
            <w:r>
              <w:rPr>
                <w:rFonts w:ascii="Times New Roman"/>
                <w:b/>
                <w:i w:val="false"/>
                <w:color w:val="000000"/>
                <w:sz w:val="20"/>
              </w:rPr>
              <w:t xml:space="preserve">! – </w:t>
            </w:r>
            <w:r>
              <w:rPr>
                <w:rFonts w:ascii="Times New Roman"/>
                <w:b/>
                <w:i w:val="false"/>
                <w:color w:val="000000"/>
                <w:sz w:val="20"/>
              </w:rPr>
              <w:t>Сәйкессіздік</w:t>
            </w:r>
            <w:r>
              <w:rPr>
                <w:rFonts w:ascii="Times New Roman"/>
                <w:b/>
                <w:i w:val="false"/>
                <w:color w:val="000000"/>
                <w:sz w:val="20"/>
              </w:rPr>
              <w:t xml:space="preserve"> бар не </w:t>
            </w:r>
            <w:r>
              <w:rPr>
                <w:rFonts w:ascii="Times New Roman"/>
                <w:b/>
                <w:i w:val="false"/>
                <w:color w:val="000000"/>
                <w:sz w:val="20"/>
              </w:rPr>
              <w:t>алынған</w:t>
            </w:r>
            <w:r>
              <w:rPr>
                <w:rFonts w:ascii="Times New Roman"/>
                <w:b w:val="false"/>
                <w:i w:val="false"/>
                <w:color w:val="000000"/>
                <w:sz w:val="20"/>
              </w:rPr>
              <w:t xml:space="preserve"> </w:t>
            </w:r>
            <w:r>
              <w:rPr>
                <w:rFonts w:ascii="Times New Roman"/>
                <w:b/>
                <w:i w:val="false"/>
                <w:color w:val="000000"/>
                <w:sz w:val="20"/>
              </w:rPr>
              <w:t>кезеңде</w:t>
            </w:r>
            <w:r>
              <w:rPr>
                <w:rFonts w:ascii="Times New Roman"/>
                <w:b w:val="false"/>
                <w:i w:val="false"/>
                <w:color w:val="000000"/>
                <w:sz w:val="20"/>
              </w:rPr>
              <w:t xml:space="preserve">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аударымдар</w:t>
            </w:r>
            <w:r>
              <w:rPr>
                <w:rFonts w:ascii="Times New Roman"/>
                <w:b w:val="false"/>
                <w:i w:val="false"/>
                <w:color w:val="000000"/>
                <w:sz w:val="20"/>
              </w:rPr>
              <w:t xml:space="preserve"> </w:t>
            </w:r>
            <w:r>
              <w:rPr>
                <w:rFonts w:ascii="Times New Roman"/>
                <w:b/>
                <w:i w:val="false"/>
                <w:color w:val="000000"/>
                <w:sz w:val="20"/>
              </w:rPr>
              <w:t>төленбеген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7" w:id="763"/>
    <w:p>
      <w:pPr>
        <w:spacing w:after="0"/>
        <w:ind w:left="0"/>
        <w:jc w:val="both"/>
      </w:pPr>
      <w:r>
        <w:rPr>
          <w:rFonts w:ascii="Times New Roman"/>
          <w:b w:val="false"/>
          <w:i w:val="false"/>
          <w:color w:val="000000"/>
          <w:sz w:val="28"/>
        </w:rPr>
        <w:t>
      Ұсыныс: өтінішке қол қою алдында 5-бағанға назар аудару қажет, егер аударылған міндетті зейнетақы жарналарының сомаларына сәйкес қызметкердің кірісіне әлеуметтік аударымдар сәйкес келмесе және (немесе) Сіз жүгінген күні "Е-макет" ААЖ анықтаған әлеуметтік аударымдар болмаса, тиісті жолда "!" белгі тұрады, яғни жүйе осындай фактілерді анықтаған кезеңдерді (айларды) көрсетеді, өйткені бұл кезеңдер жұмысынан айырылу жағдайы бойынша әлеуметтік төлемнің мөлшерін есептеу кезінде ескерілетін болады және мөлшеріне, оның ішінде төмендеу жағына әсер ететін болады, не Мемлекеттік әлеуметтік сақтандыру қоры филиалының қосымша жете ресімдеуін (тексеруін) талап етеді.</w:t>
      </w:r>
    </w:p>
    <w:bookmarkEnd w:id="763"/>
    <w:bookmarkStart w:name="z978" w:id="764"/>
    <w:p>
      <w:pPr>
        <w:spacing w:after="0"/>
        <w:ind w:left="0"/>
        <w:jc w:val="both"/>
      </w:pPr>
      <w:r>
        <w:rPr>
          <w:rFonts w:ascii="Times New Roman"/>
          <w:b w:val="false"/>
          <w:i w:val="false"/>
          <w:color w:val="000000"/>
          <w:sz w:val="28"/>
        </w:rPr>
        <w:t>
      Жауапты маман __________________</w:t>
      </w:r>
    </w:p>
    <w:bookmarkEnd w:id="7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2025 жылғы 30 қыркүйектегі</w:t>
            </w:r>
            <w:r>
              <w:rPr>
                <w:rFonts w:ascii="Times New Roman"/>
                <w:b w:val="false"/>
                <w:i w:val="false"/>
                <w:color w:val="000000"/>
                <w:sz w:val="20"/>
              </w:rPr>
              <w:t xml:space="preserve"> № 299</w:t>
            </w:r>
            <w:r>
              <w:br/>
            </w:r>
            <w:r>
              <w:rPr>
                <w:rFonts w:ascii="Times New Roman"/>
                <w:b w:val="false"/>
                <w:i w:val="false"/>
                <w:color w:val="000000"/>
                <w:sz w:val="20"/>
              </w:rPr>
              <w:t>бұйрығына 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Жұмысынан айырылу жағдайы</w:t>
            </w:r>
            <w:r>
              <w:br/>
            </w:r>
            <w:r>
              <w:rPr>
                <w:rFonts w:ascii="Times New Roman"/>
                <w:b w:val="false"/>
                <w:i w:val="false"/>
                <w:color w:val="000000"/>
                <w:sz w:val="20"/>
              </w:rPr>
              <w:t xml:space="preserve">бойынша әлеуметтік төлемнің </w:t>
            </w:r>
            <w:r>
              <w:br/>
            </w:r>
            <w:r>
              <w:rPr>
                <w:rFonts w:ascii="Times New Roman"/>
                <w:b w:val="false"/>
                <w:i w:val="false"/>
                <w:color w:val="000000"/>
                <w:sz w:val="20"/>
              </w:rPr>
              <w:t xml:space="preserve">мөлшерін есептеу (айқындау), </w:t>
            </w:r>
            <w:r>
              <w:br/>
            </w:r>
            <w:r>
              <w:rPr>
                <w:rFonts w:ascii="Times New Roman"/>
                <w:b w:val="false"/>
                <w:i w:val="false"/>
                <w:color w:val="000000"/>
                <w:sz w:val="20"/>
              </w:rPr>
              <w:t xml:space="preserve">тағайындау, жүзеге асыру, </w:t>
            </w:r>
            <w:r>
              <w:br/>
            </w:r>
            <w:r>
              <w:rPr>
                <w:rFonts w:ascii="Times New Roman"/>
                <w:b w:val="false"/>
                <w:i w:val="false"/>
                <w:color w:val="000000"/>
                <w:sz w:val="20"/>
              </w:rPr>
              <w:t xml:space="preserve">тоқтата тұру, қайта есептеу, </w:t>
            </w:r>
            <w:r>
              <w:br/>
            </w:r>
            <w:r>
              <w:rPr>
                <w:rFonts w:ascii="Times New Roman"/>
                <w:b w:val="false"/>
                <w:i w:val="false"/>
                <w:color w:val="000000"/>
                <w:sz w:val="20"/>
              </w:rPr>
              <w:t xml:space="preserve">қайта бастау, тоқтату және оны </w:t>
            </w:r>
            <w:r>
              <w:br/>
            </w:r>
            <w:r>
              <w:rPr>
                <w:rFonts w:ascii="Times New Roman"/>
                <w:b w:val="false"/>
                <w:i w:val="false"/>
                <w:color w:val="000000"/>
                <w:sz w:val="20"/>
              </w:rPr>
              <w:t xml:space="preserve">тағайындау (тағайындаудан бас </w:t>
            </w:r>
            <w:r>
              <w:br/>
            </w:r>
            <w:r>
              <w:rPr>
                <w:rFonts w:ascii="Times New Roman"/>
                <w:b w:val="false"/>
                <w:i w:val="false"/>
                <w:color w:val="000000"/>
                <w:sz w:val="20"/>
              </w:rPr>
              <w:t xml:space="preserve">тарту) туралы шешімді қайта </w:t>
            </w:r>
            <w:r>
              <w:br/>
            </w:r>
            <w:r>
              <w:rPr>
                <w:rFonts w:ascii="Times New Roman"/>
                <w:b w:val="false"/>
                <w:i w:val="false"/>
                <w:color w:val="000000"/>
                <w:sz w:val="20"/>
              </w:rPr>
              <w:t xml:space="preserve">қарау қағидаларына </w:t>
            </w:r>
            <w:r>
              <w:br/>
            </w:r>
            <w:r>
              <w:rPr>
                <w:rFonts w:ascii="Times New Roman"/>
                <w:b w:val="false"/>
                <w:i w:val="false"/>
                <w:color w:val="000000"/>
                <w:sz w:val="20"/>
              </w:rPr>
              <w:t>17-1-қосымша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985" w:id="765"/>
    <w:p>
      <w:pPr>
        <w:spacing w:after="0"/>
        <w:ind w:left="0"/>
        <w:jc w:val="both"/>
      </w:pPr>
      <w:r>
        <w:rPr>
          <w:rFonts w:ascii="Times New Roman"/>
          <w:b w:val="false"/>
          <w:i w:val="false"/>
          <w:color w:val="000000"/>
          <w:sz w:val="28"/>
        </w:rPr>
        <w:t>
      Анықтама Төлеушінің</w:t>
      </w:r>
    </w:p>
    <w:bookmarkEnd w:id="765"/>
    <w:bookmarkStart w:name="z986" w:id="766"/>
    <w:p>
      <w:pPr>
        <w:spacing w:after="0"/>
        <w:ind w:left="0"/>
        <w:jc w:val="both"/>
      </w:pPr>
      <w:r>
        <w:rPr>
          <w:rFonts w:ascii="Times New Roman"/>
          <w:b w:val="false"/>
          <w:i w:val="false"/>
          <w:color w:val="000000"/>
          <w:sz w:val="28"/>
        </w:rPr>
        <w:t>
      атауы____________________________________________________________ Бизнес-</w:t>
      </w:r>
    </w:p>
    <w:bookmarkEnd w:id="766"/>
    <w:bookmarkStart w:name="z987" w:id="767"/>
    <w:p>
      <w:pPr>
        <w:spacing w:after="0"/>
        <w:ind w:left="0"/>
        <w:jc w:val="both"/>
      </w:pPr>
      <w:r>
        <w:rPr>
          <w:rFonts w:ascii="Times New Roman"/>
          <w:b w:val="false"/>
          <w:i w:val="false"/>
          <w:color w:val="000000"/>
          <w:sz w:val="28"/>
        </w:rPr>
        <w:t>
      сәйкестендіру нөмірі (БСН) немесе жеке сәйкестендіру нөмірі әлеуметтік аударымдарды және</w:t>
      </w:r>
    </w:p>
    <w:bookmarkEnd w:id="767"/>
    <w:bookmarkStart w:name="z988" w:id="768"/>
    <w:p>
      <w:pPr>
        <w:spacing w:after="0"/>
        <w:ind w:left="0"/>
        <w:jc w:val="both"/>
      </w:pPr>
      <w:r>
        <w:rPr>
          <w:rFonts w:ascii="Times New Roman"/>
          <w:b w:val="false"/>
          <w:i w:val="false"/>
          <w:color w:val="000000"/>
          <w:sz w:val="28"/>
        </w:rPr>
        <w:t>
      (немесе) міндетті зейнетақы жарналарын және (немесе) жұмыс берушінің міндетті</w:t>
      </w:r>
    </w:p>
    <w:bookmarkEnd w:id="768"/>
    <w:bookmarkStart w:name="z989" w:id="769"/>
    <w:p>
      <w:pPr>
        <w:spacing w:after="0"/>
        <w:ind w:left="0"/>
        <w:jc w:val="both"/>
      </w:pPr>
      <w:r>
        <w:rPr>
          <w:rFonts w:ascii="Times New Roman"/>
          <w:b w:val="false"/>
          <w:i w:val="false"/>
          <w:color w:val="000000"/>
          <w:sz w:val="28"/>
        </w:rPr>
        <w:t>
      зейнетақы жарналарын төлеушінің нөмірі (ЖСН) және орналасқан жері</w:t>
      </w:r>
    </w:p>
    <w:bookmarkEnd w:id="769"/>
    <w:bookmarkStart w:name="z990" w:id="770"/>
    <w:p>
      <w:pPr>
        <w:spacing w:after="0"/>
        <w:ind w:left="0"/>
        <w:jc w:val="both"/>
      </w:pPr>
      <w:r>
        <w:rPr>
          <w:rFonts w:ascii="Times New Roman"/>
          <w:b w:val="false"/>
          <w:i w:val="false"/>
          <w:color w:val="000000"/>
          <w:sz w:val="28"/>
        </w:rPr>
        <w:t>
      ____________________________________________________________________</w:t>
      </w:r>
    </w:p>
    <w:bookmarkEnd w:id="770"/>
    <w:bookmarkStart w:name="z991" w:id="771"/>
    <w:p>
      <w:pPr>
        <w:spacing w:after="0"/>
        <w:ind w:left="0"/>
        <w:jc w:val="both"/>
      </w:pPr>
      <w:r>
        <w:rPr>
          <w:rFonts w:ascii="Times New Roman"/>
          <w:b w:val="false"/>
          <w:i w:val="false"/>
          <w:color w:val="000000"/>
          <w:sz w:val="28"/>
        </w:rPr>
        <w:t>
      Қызметкердің Т. А. Ә. ________________________________________ Жеке сәйкестендіру</w:t>
      </w:r>
    </w:p>
    <w:bookmarkEnd w:id="771"/>
    <w:bookmarkStart w:name="z992" w:id="772"/>
    <w:p>
      <w:pPr>
        <w:spacing w:after="0"/>
        <w:ind w:left="0"/>
        <w:jc w:val="both"/>
      </w:pPr>
      <w:r>
        <w:rPr>
          <w:rFonts w:ascii="Times New Roman"/>
          <w:b w:val="false"/>
          <w:i w:val="false"/>
          <w:color w:val="000000"/>
          <w:sz w:val="28"/>
        </w:rPr>
        <w:t>
      нөмірі (ЖСН) қызметкер_______________________________</w:t>
      </w:r>
    </w:p>
    <w:bookmarkEnd w:id="772"/>
    <w:bookmarkStart w:name="z993" w:id="773"/>
    <w:p>
      <w:pPr>
        <w:spacing w:after="0"/>
        <w:ind w:left="0"/>
        <w:jc w:val="both"/>
      </w:pPr>
      <w:r>
        <w:rPr>
          <w:rFonts w:ascii="Times New Roman"/>
          <w:b w:val="false"/>
          <w:i w:val="false"/>
          <w:color w:val="000000"/>
          <w:sz w:val="28"/>
        </w:rPr>
        <w:t>
      Әлеуметтік аударымдарды және (немесе) міндетті зейнетақы жарналарын аудару</w:t>
      </w:r>
    </w:p>
    <w:bookmarkEnd w:id="773"/>
    <w:bookmarkStart w:name="z994" w:id="774"/>
    <w:p>
      <w:pPr>
        <w:spacing w:after="0"/>
        <w:ind w:left="0"/>
        <w:jc w:val="both"/>
      </w:pPr>
      <w:r>
        <w:rPr>
          <w:rFonts w:ascii="Times New Roman"/>
          <w:b w:val="false"/>
          <w:i w:val="false"/>
          <w:color w:val="000000"/>
          <w:sz w:val="28"/>
        </w:rPr>
        <w:t>
      және (немесе) жұмыс берушінің міндетті зейнетақы жарналары</w:t>
      </w:r>
    </w:p>
    <w:bookmarkEnd w:id="774"/>
    <w:bookmarkStart w:name="z995" w:id="775"/>
    <w:p>
      <w:pPr>
        <w:spacing w:after="0"/>
        <w:ind w:left="0"/>
        <w:jc w:val="both"/>
      </w:pPr>
      <w:r>
        <w:rPr>
          <w:rFonts w:ascii="Times New Roman"/>
          <w:b w:val="false"/>
          <w:i w:val="false"/>
          <w:color w:val="000000"/>
          <w:sz w:val="28"/>
        </w:rPr>
        <w:t>
      ____________________________өндірілген _________20______ сәйкес жыл</w:t>
      </w:r>
    </w:p>
    <w:bookmarkEnd w:id="775"/>
    <w:bookmarkStart w:name="z996" w:id="776"/>
    <w:p>
      <w:pPr>
        <w:spacing w:after="0"/>
        <w:ind w:left="0"/>
        <w:jc w:val="both"/>
      </w:pPr>
      <w:r>
        <w:rPr>
          <w:rFonts w:ascii="Times New Roman"/>
          <w:b w:val="false"/>
          <w:i w:val="false"/>
          <w:color w:val="000000"/>
          <w:sz w:val="28"/>
        </w:rPr>
        <w:t>
      (кезеңді (айды, айларды) көрсету) ________________________________________</w:t>
      </w:r>
    </w:p>
    <w:bookmarkEnd w:id="776"/>
    <w:bookmarkStart w:name="z997" w:id="777"/>
    <w:p>
      <w:pPr>
        <w:spacing w:after="0"/>
        <w:ind w:left="0"/>
        <w:jc w:val="both"/>
      </w:pPr>
      <w:r>
        <w:rPr>
          <w:rFonts w:ascii="Times New Roman"/>
          <w:b w:val="false"/>
          <w:i w:val="false"/>
          <w:color w:val="000000"/>
          <w:sz w:val="28"/>
        </w:rPr>
        <w:t>
      негіз бойынша: (төлем тапсырмасының күні мен нөмірін көрсету)</w:t>
      </w:r>
    </w:p>
    <w:bookmarkEnd w:id="777"/>
    <w:bookmarkStart w:name="z998" w:id="778"/>
    <w:p>
      <w:pPr>
        <w:spacing w:after="0"/>
        <w:ind w:left="0"/>
        <w:jc w:val="both"/>
      </w:pPr>
      <w:r>
        <w:rPr>
          <w:rFonts w:ascii="Times New Roman"/>
          <w:b w:val="false"/>
          <w:i w:val="false"/>
          <w:color w:val="000000"/>
          <w:sz w:val="28"/>
        </w:rPr>
        <w:t>
      ________________________________________ (негіздемені көрсету:</w:t>
      </w:r>
    </w:p>
    <w:bookmarkEnd w:id="778"/>
    <w:bookmarkStart w:name="z999" w:id="779"/>
    <w:p>
      <w:pPr>
        <w:spacing w:after="0"/>
        <w:ind w:left="0"/>
        <w:jc w:val="both"/>
      </w:pPr>
      <w:r>
        <w:rPr>
          <w:rFonts w:ascii="Times New Roman"/>
          <w:b w:val="false"/>
          <w:i w:val="false"/>
          <w:color w:val="000000"/>
          <w:sz w:val="28"/>
        </w:rPr>
        <w:t>
      сыйлықақы, материалдық көмек және т. б. берілді, жаңартылды еңбек қызметі</w:t>
      </w:r>
    </w:p>
    <w:bookmarkEnd w:id="779"/>
    <w:bookmarkStart w:name="z1000" w:id="780"/>
    <w:p>
      <w:pPr>
        <w:spacing w:after="0"/>
        <w:ind w:left="0"/>
        <w:jc w:val="both"/>
      </w:pPr>
      <w:r>
        <w:rPr>
          <w:rFonts w:ascii="Times New Roman"/>
          <w:b w:val="false"/>
          <w:i w:val="false"/>
          <w:color w:val="000000"/>
          <w:sz w:val="28"/>
        </w:rPr>
        <w:t>
      және т. б.) Анықтама Мемлекеттік корпорацияға ұсыну үшін берілген.</w:t>
      </w:r>
    </w:p>
    <w:bookmarkEnd w:id="780"/>
    <w:bookmarkStart w:name="z1001" w:id="781"/>
    <w:p>
      <w:pPr>
        <w:spacing w:after="0"/>
        <w:ind w:left="0"/>
        <w:jc w:val="both"/>
      </w:pPr>
      <w:r>
        <w:rPr>
          <w:rFonts w:ascii="Times New Roman"/>
          <w:b w:val="false"/>
          <w:i w:val="false"/>
          <w:color w:val="000000"/>
          <w:sz w:val="28"/>
        </w:rPr>
        <w:t>
      Басып шығару орны Басшы___________ ___________________________ (қолы)</w:t>
      </w:r>
    </w:p>
    <w:bookmarkEnd w:id="781"/>
    <w:bookmarkStart w:name="z1002" w:id="782"/>
    <w:p>
      <w:pPr>
        <w:spacing w:after="0"/>
        <w:ind w:left="0"/>
        <w:jc w:val="both"/>
      </w:pPr>
      <w:r>
        <w:rPr>
          <w:rFonts w:ascii="Times New Roman"/>
          <w:b w:val="false"/>
          <w:i w:val="false"/>
          <w:color w:val="000000"/>
          <w:sz w:val="28"/>
        </w:rPr>
        <w:t>
      Т. А. Ә. Бас бухгалтер ___________ ___________________ (қолы) Т. А. Ә.</w:t>
      </w:r>
    </w:p>
    <w:bookmarkEnd w:id="782"/>
    <w:bookmarkStart w:name="z1003" w:id="783"/>
    <w:p>
      <w:pPr>
        <w:spacing w:after="0"/>
        <w:ind w:left="0"/>
        <w:jc w:val="both"/>
      </w:pPr>
      <w:r>
        <w:rPr>
          <w:rFonts w:ascii="Times New Roman"/>
          <w:b w:val="false"/>
          <w:i w:val="false"/>
          <w:color w:val="000000"/>
          <w:sz w:val="28"/>
        </w:rPr>
        <w:t>
      Берілген күні: "__" __________ 20 __ жыл Ескерту: Мен,</w:t>
      </w:r>
    </w:p>
    <w:bookmarkEnd w:id="783"/>
    <w:bookmarkStart w:name="z1004" w:id="784"/>
    <w:p>
      <w:pPr>
        <w:spacing w:after="0"/>
        <w:ind w:left="0"/>
        <w:jc w:val="both"/>
      </w:pPr>
      <w:r>
        <w:rPr>
          <w:rFonts w:ascii="Times New Roman"/>
          <w:b w:val="false"/>
          <w:i w:val="false"/>
          <w:color w:val="000000"/>
          <w:sz w:val="28"/>
        </w:rPr>
        <w:t>
      ________________________________________ (Қызметкердің Т. А. Ә.)</w:t>
      </w:r>
    </w:p>
    <w:bookmarkEnd w:id="7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2025 жылғы 30 қыркүйектегі № 299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20-қосымша</w:t>
            </w:r>
            <w:r>
              <w:br/>
            </w:r>
            <w:r>
              <w:rPr>
                <w:rFonts w:ascii="Times New Roman"/>
                <w:b w:val="false"/>
                <w:i w:val="false"/>
                <w:color w:val="000000"/>
                <w:sz w:val="20"/>
              </w:rPr>
              <w:t>Жұмысынан айырылу жағдайы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бойынша әлеуметтік төлемнің </w:t>
            </w:r>
            <w:r>
              <w:br/>
            </w:r>
            <w:r>
              <w:rPr>
                <w:rFonts w:ascii="Times New Roman"/>
                <w:b w:val="false"/>
                <w:i w:val="false"/>
                <w:color w:val="000000"/>
                <w:sz w:val="20"/>
              </w:rPr>
              <w:t xml:space="preserve">мөлшерін есептеу (айқындау), </w:t>
            </w:r>
            <w:r>
              <w:br/>
            </w:r>
            <w:r>
              <w:rPr>
                <w:rFonts w:ascii="Times New Roman"/>
                <w:b w:val="false"/>
                <w:i w:val="false"/>
                <w:color w:val="000000"/>
                <w:sz w:val="20"/>
              </w:rPr>
              <w:t xml:space="preserve">тағайындау, жүзеге асыру, </w:t>
            </w:r>
            <w:r>
              <w:br/>
            </w:r>
            <w:r>
              <w:rPr>
                <w:rFonts w:ascii="Times New Roman"/>
                <w:b w:val="false"/>
                <w:i w:val="false"/>
                <w:color w:val="000000"/>
                <w:sz w:val="20"/>
              </w:rPr>
              <w:t xml:space="preserve">тоқтата тұру, қайта есептеу, </w:t>
            </w:r>
            <w:r>
              <w:br/>
            </w:r>
            <w:r>
              <w:rPr>
                <w:rFonts w:ascii="Times New Roman"/>
                <w:b w:val="false"/>
                <w:i w:val="false"/>
                <w:color w:val="000000"/>
                <w:sz w:val="20"/>
              </w:rPr>
              <w:t xml:space="preserve">қайта бастау, тоқтату және оны </w:t>
            </w:r>
            <w:r>
              <w:br/>
            </w:r>
            <w:r>
              <w:rPr>
                <w:rFonts w:ascii="Times New Roman"/>
                <w:b w:val="false"/>
                <w:i w:val="false"/>
                <w:color w:val="000000"/>
                <w:sz w:val="20"/>
              </w:rPr>
              <w:t xml:space="preserve">тағайындау (тағайындаудан бас </w:t>
            </w:r>
            <w:r>
              <w:br/>
            </w:r>
            <w:r>
              <w:rPr>
                <w:rFonts w:ascii="Times New Roman"/>
                <w:b w:val="false"/>
                <w:i w:val="false"/>
                <w:color w:val="000000"/>
                <w:sz w:val="20"/>
              </w:rPr>
              <w:t xml:space="preserve">тарту) туралы шешімді қайта </w:t>
            </w:r>
            <w:r>
              <w:br/>
            </w:r>
            <w:r>
              <w:rPr>
                <w:rFonts w:ascii="Times New Roman"/>
                <w:b w:val="false"/>
                <w:i w:val="false"/>
                <w:color w:val="000000"/>
                <w:sz w:val="20"/>
              </w:rPr>
              <w:t xml:space="preserve">қарау қағидаларына </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008" w:id="785"/>
    <w:p>
      <w:pPr>
        <w:spacing w:after="0"/>
        <w:ind w:left="0"/>
        <w:jc w:val="both"/>
      </w:pPr>
      <w:r>
        <w:rPr>
          <w:rFonts w:ascii="Times New Roman"/>
          <w:b w:val="false"/>
          <w:i w:val="false"/>
          <w:color w:val="000000"/>
          <w:sz w:val="28"/>
        </w:rPr>
        <w:t>
      Шығ. мөртаңба</w:t>
      </w:r>
    </w:p>
    <w:bookmarkEnd w:id="785"/>
    <w:bookmarkStart w:name="z1009" w:id="786"/>
    <w:p>
      <w:pPr>
        <w:spacing w:after="0"/>
        <w:ind w:left="0"/>
        <w:jc w:val="both"/>
      </w:pPr>
      <w:r>
        <w:rPr>
          <w:rFonts w:ascii="Times New Roman"/>
          <w:b w:val="false"/>
          <w:i w:val="false"/>
          <w:color w:val="000000"/>
          <w:sz w:val="28"/>
        </w:rPr>
        <w:t>
      Төлеушінің атауы</w:t>
      </w:r>
    </w:p>
    <w:bookmarkEnd w:id="786"/>
    <w:bookmarkStart w:name="z1010" w:id="787"/>
    <w:p>
      <w:pPr>
        <w:spacing w:after="0"/>
        <w:ind w:left="0"/>
        <w:jc w:val="both"/>
      </w:pPr>
      <w:r>
        <w:rPr>
          <w:rFonts w:ascii="Times New Roman"/>
          <w:b w:val="false"/>
          <w:i w:val="false"/>
          <w:color w:val="000000"/>
          <w:sz w:val="28"/>
        </w:rPr>
        <w:t>
      __________________________________________________________________________</w:t>
      </w:r>
    </w:p>
    <w:bookmarkEnd w:id="787"/>
    <w:bookmarkStart w:name="z1011" w:id="788"/>
    <w:p>
      <w:pPr>
        <w:spacing w:after="0"/>
        <w:ind w:left="0"/>
        <w:jc w:val="both"/>
      </w:pPr>
      <w:r>
        <w:rPr>
          <w:rFonts w:ascii="Times New Roman"/>
          <w:b w:val="false"/>
          <w:i w:val="false"/>
          <w:color w:val="000000"/>
          <w:sz w:val="28"/>
        </w:rPr>
        <w:t>
      __________________________________________________________________________</w:t>
      </w:r>
    </w:p>
    <w:bookmarkEnd w:id="788"/>
    <w:bookmarkStart w:name="z1012" w:id="789"/>
    <w:p>
      <w:pPr>
        <w:spacing w:after="0"/>
        <w:ind w:left="0"/>
        <w:jc w:val="both"/>
      </w:pPr>
      <w:r>
        <w:rPr>
          <w:rFonts w:ascii="Times New Roman"/>
          <w:b w:val="false"/>
          <w:i w:val="false"/>
          <w:color w:val="000000"/>
          <w:sz w:val="28"/>
        </w:rPr>
        <w:t>
      Төлеушінің БСН/ЖСН</w:t>
      </w:r>
    </w:p>
    <w:bookmarkEnd w:id="789"/>
    <w:bookmarkStart w:name="z1013" w:id="790"/>
    <w:p>
      <w:pPr>
        <w:spacing w:after="0"/>
        <w:ind w:left="0"/>
        <w:jc w:val="both"/>
      </w:pPr>
      <w:r>
        <w:rPr>
          <w:rFonts w:ascii="Times New Roman"/>
          <w:b w:val="false"/>
          <w:i w:val="false"/>
          <w:color w:val="000000"/>
          <w:sz w:val="28"/>
        </w:rPr>
        <w:t>
      __________________________________________________________________________</w:t>
      </w:r>
    </w:p>
    <w:bookmarkEnd w:id="790"/>
    <w:bookmarkStart w:name="z1014" w:id="791"/>
    <w:p>
      <w:pPr>
        <w:spacing w:after="0"/>
        <w:ind w:left="0"/>
        <w:jc w:val="both"/>
      </w:pPr>
      <w:r>
        <w:rPr>
          <w:rFonts w:ascii="Times New Roman"/>
          <w:b w:val="false"/>
          <w:i w:val="false"/>
          <w:color w:val="000000"/>
          <w:sz w:val="28"/>
        </w:rPr>
        <w:t>
      __________________________________________________________________________</w:t>
      </w:r>
    </w:p>
    <w:bookmarkEnd w:id="791"/>
    <w:bookmarkStart w:name="z1015" w:id="792"/>
    <w:p>
      <w:pPr>
        <w:spacing w:after="0"/>
        <w:ind w:left="0"/>
        <w:jc w:val="both"/>
      </w:pPr>
      <w:r>
        <w:rPr>
          <w:rFonts w:ascii="Times New Roman"/>
          <w:b w:val="false"/>
          <w:i w:val="false"/>
          <w:color w:val="000000"/>
          <w:sz w:val="28"/>
        </w:rPr>
        <w:t>
      Міндетті әлеуметтік сақтандыру жүйесіне қатысушының ай сайынғы кірісі туралы анықтама</w:t>
      </w:r>
    </w:p>
    <w:bookmarkEnd w:id="792"/>
    <w:bookmarkStart w:name="z1016" w:id="793"/>
    <w:p>
      <w:pPr>
        <w:spacing w:after="0"/>
        <w:ind w:left="0"/>
        <w:jc w:val="both"/>
      </w:pPr>
      <w:r>
        <w:rPr>
          <w:rFonts w:ascii="Times New Roman"/>
          <w:b w:val="false"/>
          <w:i w:val="false"/>
          <w:color w:val="000000"/>
          <w:sz w:val="28"/>
        </w:rPr>
        <w:t>
      Жеке сәйкестендіру нөмірі (ЖСН)</w:t>
      </w:r>
    </w:p>
    <w:bookmarkEnd w:id="793"/>
    <w:bookmarkStart w:name="z1017" w:id="794"/>
    <w:p>
      <w:pPr>
        <w:spacing w:after="0"/>
        <w:ind w:left="0"/>
        <w:jc w:val="both"/>
      </w:pPr>
      <w:r>
        <w:rPr>
          <w:rFonts w:ascii="Times New Roman"/>
          <w:b w:val="false"/>
          <w:i w:val="false"/>
          <w:color w:val="000000"/>
          <w:sz w:val="28"/>
        </w:rPr>
        <w:t>
      ________________________________________________</w:t>
      </w:r>
    </w:p>
    <w:bookmarkEnd w:id="794"/>
    <w:bookmarkStart w:name="z1018" w:id="795"/>
    <w:p>
      <w:pPr>
        <w:spacing w:after="0"/>
        <w:ind w:left="0"/>
        <w:jc w:val="both"/>
      </w:pPr>
      <w:r>
        <w:rPr>
          <w:rFonts w:ascii="Times New Roman"/>
          <w:b w:val="false"/>
          <w:i w:val="false"/>
          <w:color w:val="000000"/>
          <w:sz w:val="28"/>
        </w:rPr>
        <w:t>
      ________________________________________________</w:t>
      </w:r>
    </w:p>
    <w:bookmarkEnd w:id="795"/>
    <w:bookmarkStart w:name="z1019" w:id="796"/>
    <w:p>
      <w:pPr>
        <w:spacing w:after="0"/>
        <w:ind w:left="0"/>
        <w:jc w:val="both"/>
      </w:pPr>
      <w:r>
        <w:rPr>
          <w:rFonts w:ascii="Times New Roman"/>
          <w:b w:val="false"/>
          <w:i w:val="false"/>
          <w:color w:val="000000"/>
          <w:sz w:val="28"/>
        </w:rPr>
        <w:t>
      Тегі ____________________________________________</w:t>
      </w:r>
    </w:p>
    <w:bookmarkEnd w:id="796"/>
    <w:bookmarkStart w:name="z1020" w:id="797"/>
    <w:p>
      <w:pPr>
        <w:spacing w:after="0"/>
        <w:ind w:left="0"/>
        <w:jc w:val="both"/>
      </w:pPr>
      <w:r>
        <w:rPr>
          <w:rFonts w:ascii="Times New Roman"/>
          <w:b w:val="false"/>
          <w:i w:val="false"/>
          <w:color w:val="000000"/>
          <w:sz w:val="28"/>
        </w:rPr>
        <w:t>
      Аты ____________________________________________</w:t>
      </w:r>
    </w:p>
    <w:bookmarkEnd w:id="797"/>
    <w:bookmarkStart w:name="z1021" w:id="798"/>
    <w:p>
      <w:pPr>
        <w:spacing w:after="0"/>
        <w:ind w:left="0"/>
        <w:jc w:val="both"/>
      </w:pPr>
      <w:r>
        <w:rPr>
          <w:rFonts w:ascii="Times New Roman"/>
          <w:b w:val="false"/>
          <w:i w:val="false"/>
          <w:color w:val="000000"/>
          <w:sz w:val="28"/>
        </w:rPr>
        <w:t>
      Әкесінің аты (бар болса) ___________________________</w:t>
      </w:r>
    </w:p>
    <w:bookmarkEnd w:id="7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w:t>
            </w:r>
            <w:r>
              <w:rPr>
                <w:rFonts w:ascii="Times New Roman"/>
                <w:b/>
                <w:i w:val="false"/>
                <w:color w:val="000000"/>
                <w:sz w:val="20"/>
              </w:rPr>
              <w:t xml:space="preserve"> (ай, </w:t>
            </w:r>
            <w:r>
              <w:rPr>
                <w:rFonts w:ascii="Times New Roman"/>
                <w:b/>
                <w:i w:val="false"/>
                <w:color w:val="000000"/>
                <w:sz w:val="20"/>
              </w:rPr>
              <w:t>жыл</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Жалақы</w:t>
            </w:r>
            <w:r>
              <w:rPr>
                <w:rFonts w:ascii="Times New Roman"/>
                <w:b w:val="false"/>
                <w:i w:val="false"/>
                <w:color w:val="000000"/>
                <w:sz w:val="20"/>
              </w:rPr>
              <w:t xml:space="preserve"> </w:t>
            </w:r>
            <w:r>
              <w:rPr>
                <w:rFonts w:ascii="Times New Roman"/>
                <w:b/>
                <w:i w:val="false"/>
                <w:color w:val="000000"/>
                <w:sz w:val="20"/>
              </w:rPr>
              <w:t>мөлшерінің</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теңге</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аударымдарды</w:t>
            </w:r>
            <w:r>
              <w:rPr>
                <w:rFonts w:ascii="Times New Roman"/>
                <w:b w:val="false"/>
                <w:i w:val="false"/>
                <w:color w:val="000000"/>
                <w:sz w:val="20"/>
              </w:rPr>
              <w:t xml:space="preserve"> </w:t>
            </w:r>
            <w:r>
              <w:rPr>
                <w:rFonts w:ascii="Times New Roman"/>
                <w:b/>
                <w:i w:val="false"/>
                <w:color w:val="000000"/>
                <w:sz w:val="20"/>
              </w:rPr>
              <w:t>есептеу</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алынған</w:t>
            </w:r>
            <w:r>
              <w:rPr>
                <w:rFonts w:ascii="Times New Roman"/>
                <w:b w:val="false"/>
                <w:i w:val="false"/>
                <w:color w:val="000000"/>
                <w:sz w:val="20"/>
              </w:rPr>
              <w:t xml:space="preserve"> </w:t>
            </w:r>
            <w:r>
              <w:rPr>
                <w:rFonts w:ascii="Times New Roman"/>
                <w:b/>
                <w:i w:val="false"/>
                <w:color w:val="000000"/>
                <w:sz w:val="20"/>
              </w:rPr>
              <w:t>кіріс</w:t>
            </w:r>
            <w:r>
              <w:rPr>
                <w:rFonts w:ascii="Times New Roman"/>
                <w:b/>
                <w:i w:val="false"/>
                <w:color w:val="000000"/>
                <w:sz w:val="20"/>
              </w:rPr>
              <w:t xml:space="preserve"> (</w:t>
            </w:r>
            <w:r>
              <w:rPr>
                <w:rFonts w:ascii="Times New Roman"/>
                <w:b/>
                <w:i w:val="false"/>
                <w:color w:val="000000"/>
                <w:sz w:val="20"/>
              </w:rPr>
              <w:t>теңге</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аударымдардың</w:t>
            </w:r>
            <w:r>
              <w:rPr>
                <w:rFonts w:ascii="Times New Roman"/>
                <w:b w:val="false"/>
                <w:i w:val="false"/>
                <w:color w:val="000000"/>
                <w:sz w:val="20"/>
              </w:rPr>
              <w:t xml:space="preserve"> </w:t>
            </w:r>
            <w:r>
              <w:rPr>
                <w:rFonts w:ascii="Times New Roman"/>
                <w:b/>
                <w:i w:val="false"/>
                <w:color w:val="000000"/>
                <w:sz w:val="20"/>
              </w:rPr>
              <w:t>есептелген</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теңге</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w:t>
            </w:r>
            <w:r>
              <w:rPr>
                <w:rFonts w:ascii="Times New Roman"/>
                <w:b w:val="false"/>
                <w:i w:val="false"/>
                <w:color w:val="000000"/>
                <w:sz w:val="20"/>
              </w:rPr>
              <w:t xml:space="preserve"> </w:t>
            </w:r>
            <w:r>
              <w:rPr>
                <w:rFonts w:ascii="Times New Roman"/>
                <w:b/>
                <w:i w:val="false"/>
                <w:color w:val="000000"/>
                <w:sz w:val="20"/>
              </w:rPr>
              <w:t>зейнетақы</w:t>
            </w:r>
            <w:r>
              <w:rPr>
                <w:rFonts w:ascii="Times New Roman"/>
                <w:b w:val="false"/>
                <w:i w:val="false"/>
                <w:color w:val="000000"/>
                <w:sz w:val="20"/>
              </w:rPr>
              <w:t xml:space="preserve"> </w:t>
            </w:r>
            <w:r>
              <w:rPr>
                <w:rFonts w:ascii="Times New Roman"/>
                <w:b/>
                <w:i w:val="false"/>
                <w:color w:val="000000"/>
                <w:sz w:val="20"/>
              </w:rPr>
              <w:t>жарналарының</w:t>
            </w:r>
            <w:r>
              <w:rPr>
                <w:rFonts w:ascii="Times New Roman"/>
                <w:b w:val="false"/>
                <w:i w:val="false"/>
                <w:color w:val="000000"/>
                <w:sz w:val="20"/>
              </w:rPr>
              <w:t xml:space="preserve"> </w:t>
            </w:r>
            <w:r>
              <w:rPr>
                <w:rFonts w:ascii="Times New Roman"/>
                <w:b/>
                <w:i w:val="false"/>
                <w:color w:val="000000"/>
                <w:sz w:val="20"/>
              </w:rPr>
              <w:t>есептелген</w:t>
            </w:r>
            <w:r>
              <w:rPr>
                <w:rFonts w:ascii="Times New Roman"/>
                <w:b w:val="false"/>
                <w:i w:val="false"/>
                <w:color w:val="000000"/>
                <w:sz w:val="20"/>
              </w:rPr>
              <w:t xml:space="preserve"> </w:t>
            </w:r>
            <w:r>
              <w:rPr>
                <w:rFonts w:ascii="Times New Roman"/>
                <w:b/>
                <w:i w:val="false"/>
                <w:color w:val="000000"/>
                <w:sz w:val="20"/>
              </w:rPr>
              <w:t>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bookmarkStart w:name="z1022" w:id="799"/>
    <w:p>
      <w:pPr>
        <w:spacing w:after="0"/>
        <w:ind w:left="0"/>
        <w:jc w:val="both"/>
      </w:pPr>
      <w:r>
        <w:rPr>
          <w:rFonts w:ascii="Times New Roman"/>
          <w:b w:val="false"/>
          <w:i w:val="false"/>
          <w:color w:val="000000"/>
          <w:sz w:val="28"/>
        </w:rPr>
        <w:t>
      Күнтізбелік айлардың жалпы саны</w:t>
      </w:r>
    </w:p>
    <w:bookmarkEnd w:id="799"/>
    <w:bookmarkStart w:name="z1023" w:id="800"/>
    <w:p>
      <w:pPr>
        <w:spacing w:after="0"/>
        <w:ind w:left="0"/>
        <w:jc w:val="both"/>
      </w:pPr>
      <w:r>
        <w:rPr>
          <w:rFonts w:ascii="Times New Roman"/>
          <w:b w:val="false"/>
          <w:i w:val="false"/>
          <w:color w:val="000000"/>
          <w:sz w:val="28"/>
        </w:rPr>
        <w:t>
      ________________________________________________ (жазбаша)</w:t>
      </w:r>
    </w:p>
    <w:bookmarkEnd w:id="800"/>
    <w:bookmarkStart w:name="z1024" w:id="801"/>
    <w:p>
      <w:pPr>
        <w:spacing w:after="0"/>
        <w:ind w:left="0"/>
        <w:jc w:val="both"/>
      </w:pPr>
      <w:r>
        <w:rPr>
          <w:rFonts w:ascii="Times New Roman"/>
          <w:b w:val="false"/>
          <w:i w:val="false"/>
          <w:color w:val="000000"/>
          <w:sz w:val="28"/>
        </w:rPr>
        <w:t>
      Жалақы мөлшері</w:t>
      </w:r>
    </w:p>
    <w:bookmarkEnd w:id="801"/>
    <w:bookmarkStart w:name="z1025" w:id="802"/>
    <w:p>
      <w:pPr>
        <w:spacing w:after="0"/>
        <w:ind w:left="0"/>
        <w:jc w:val="both"/>
      </w:pPr>
      <w:r>
        <w:rPr>
          <w:rFonts w:ascii="Times New Roman"/>
          <w:b w:val="false"/>
          <w:i w:val="false"/>
          <w:color w:val="000000"/>
          <w:sz w:val="28"/>
        </w:rPr>
        <w:t>
      ___________________________________________ теңге (жазбаша)</w:t>
      </w:r>
    </w:p>
    <w:bookmarkEnd w:id="802"/>
    <w:bookmarkStart w:name="z1026" w:id="803"/>
    <w:p>
      <w:pPr>
        <w:spacing w:after="0"/>
        <w:ind w:left="0"/>
        <w:jc w:val="both"/>
      </w:pPr>
      <w:r>
        <w:rPr>
          <w:rFonts w:ascii="Times New Roman"/>
          <w:b w:val="false"/>
          <w:i w:val="false"/>
          <w:color w:val="000000"/>
          <w:sz w:val="28"/>
        </w:rPr>
        <w:t>
      Директор __________________________________</w:t>
      </w:r>
    </w:p>
    <w:bookmarkEnd w:id="803"/>
    <w:bookmarkStart w:name="z1027" w:id="804"/>
    <w:p>
      <w:pPr>
        <w:spacing w:after="0"/>
        <w:ind w:left="0"/>
        <w:jc w:val="both"/>
      </w:pPr>
      <w:r>
        <w:rPr>
          <w:rFonts w:ascii="Times New Roman"/>
          <w:b w:val="false"/>
          <w:i w:val="false"/>
          <w:color w:val="000000"/>
          <w:sz w:val="28"/>
        </w:rPr>
        <w:t>
      Бас Бухгалтер</w:t>
      </w:r>
    </w:p>
    <w:bookmarkEnd w:id="804"/>
    <w:bookmarkStart w:name="z1028" w:id="805"/>
    <w:p>
      <w:pPr>
        <w:spacing w:after="0"/>
        <w:ind w:left="0"/>
        <w:jc w:val="both"/>
      </w:pPr>
      <w:r>
        <w:rPr>
          <w:rFonts w:ascii="Times New Roman"/>
          <w:b w:val="false"/>
          <w:i w:val="false"/>
          <w:color w:val="000000"/>
          <w:sz w:val="28"/>
        </w:rPr>
        <w:t>
      Мөр</w:t>
      </w:r>
    </w:p>
    <w:bookmarkEnd w:id="805"/>
    <w:bookmarkStart w:name="z1029" w:id="806"/>
    <w:p>
      <w:pPr>
        <w:spacing w:after="0"/>
        <w:ind w:left="0"/>
        <w:jc w:val="both"/>
      </w:pPr>
      <w:r>
        <w:rPr>
          <w:rFonts w:ascii="Times New Roman"/>
          <w:b w:val="false"/>
          <w:i w:val="false"/>
          <w:color w:val="000000"/>
          <w:sz w:val="28"/>
        </w:rPr>
        <w:t>
      Жауапты орындаушы: __________</w:t>
      </w:r>
    </w:p>
    <w:bookmarkEnd w:id="806"/>
    <w:bookmarkStart w:name="z1030" w:id="807"/>
    <w:p>
      <w:pPr>
        <w:spacing w:after="0"/>
        <w:ind w:left="0"/>
        <w:jc w:val="both"/>
      </w:pPr>
      <w:r>
        <w:rPr>
          <w:rFonts w:ascii="Times New Roman"/>
          <w:b w:val="false"/>
          <w:i w:val="false"/>
          <w:color w:val="000000"/>
          <w:sz w:val="28"/>
        </w:rPr>
        <w:t>
      Шығарылған күні мен уақыты: __________</w:t>
      </w:r>
    </w:p>
    <w:bookmarkEnd w:id="8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2025 жылғы 30 қыркүйектегі № 299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Еңбекке қабілеттіліктен </w:t>
            </w:r>
            <w:r>
              <w:br/>
            </w:r>
            <w:r>
              <w:rPr>
                <w:rFonts w:ascii="Times New Roman"/>
                <w:b w:val="false"/>
                <w:i w:val="false"/>
                <w:color w:val="000000"/>
                <w:sz w:val="20"/>
              </w:rPr>
              <w:t>айырылу жағдайы бойынша</w:t>
            </w:r>
            <w:r>
              <w:br/>
            </w:r>
            <w:r>
              <w:rPr>
                <w:rFonts w:ascii="Times New Roman"/>
                <w:b w:val="false"/>
                <w:i w:val="false"/>
                <w:color w:val="000000"/>
                <w:sz w:val="20"/>
              </w:rPr>
              <w:t>әлеуметтік төлемнің мөлшерін</w:t>
            </w:r>
            <w:r>
              <w:br/>
            </w:r>
            <w:r>
              <w:rPr>
                <w:rFonts w:ascii="Times New Roman"/>
                <w:b w:val="false"/>
                <w:i w:val="false"/>
                <w:color w:val="000000"/>
                <w:sz w:val="20"/>
              </w:rPr>
              <w:t xml:space="preserve">есептеу (айқындау), оны </w:t>
            </w:r>
            <w:r>
              <w:br/>
            </w:r>
            <w:r>
              <w:rPr>
                <w:rFonts w:ascii="Times New Roman"/>
                <w:b w:val="false"/>
                <w:i w:val="false"/>
                <w:color w:val="000000"/>
                <w:sz w:val="20"/>
              </w:rPr>
              <w:t xml:space="preserve">тағайындау, жүзеге асыру, </w:t>
            </w:r>
            <w:r>
              <w:br/>
            </w:r>
            <w:r>
              <w:rPr>
                <w:rFonts w:ascii="Times New Roman"/>
                <w:b w:val="false"/>
                <w:i w:val="false"/>
                <w:color w:val="000000"/>
                <w:sz w:val="20"/>
              </w:rPr>
              <w:t xml:space="preserve">тоқтата тұру, қайта есептеу, </w:t>
            </w:r>
            <w:r>
              <w:br/>
            </w:r>
            <w:r>
              <w:rPr>
                <w:rFonts w:ascii="Times New Roman"/>
                <w:b w:val="false"/>
                <w:i w:val="false"/>
                <w:color w:val="000000"/>
                <w:sz w:val="20"/>
              </w:rPr>
              <w:t xml:space="preserve">қайта бастау, тоқтату және </w:t>
            </w:r>
            <w:r>
              <w:br/>
            </w:r>
            <w:r>
              <w:rPr>
                <w:rFonts w:ascii="Times New Roman"/>
                <w:b w:val="false"/>
                <w:i w:val="false"/>
                <w:color w:val="000000"/>
                <w:sz w:val="20"/>
              </w:rPr>
              <w:t xml:space="preserve">тағайындау (тағайындаудан бас </w:t>
            </w:r>
            <w:r>
              <w:br/>
            </w:r>
            <w:r>
              <w:rPr>
                <w:rFonts w:ascii="Times New Roman"/>
                <w:b w:val="false"/>
                <w:i w:val="false"/>
                <w:color w:val="000000"/>
                <w:sz w:val="20"/>
              </w:rPr>
              <w:t xml:space="preserve">тарту) туралы шешімді қайта </w:t>
            </w:r>
            <w:r>
              <w:br/>
            </w:r>
            <w:r>
              <w:rPr>
                <w:rFonts w:ascii="Times New Roman"/>
                <w:b w:val="false"/>
                <w:i w:val="false"/>
                <w:color w:val="000000"/>
                <w:sz w:val="20"/>
              </w:rPr>
              <w:t>қарау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035" w:id="808"/>
    <w:p>
      <w:pPr>
        <w:spacing w:after="0"/>
        <w:ind w:left="0"/>
        <w:jc w:val="both"/>
      </w:pPr>
      <w:r>
        <w:rPr>
          <w:rFonts w:ascii="Times New Roman"/>
          <w:b w:val="false"/>
          <w:i w:val="false"/>
          <w:color w:val="000000"/>
          <w:sz w:val="28"/>
        </w:rPr>
        <w:t>
      Еңбекке қабілеттіліктен айырылу жағдайы бойынша әлеуметтік төлемнің мөлшерін айқындау үшін есепті кезеңге түскен әлеуметтік аударымдар туралы №______хабарлама</w:t>
      </w:r>
    </w:p>
    <w:bookmarkEnd w:id="808"/>
    <w:bookmarkStart w:name="z1036" w:id="809"/>
    <w:p>
      <w:pPr>
        <w:spacing w:after="0"/>
        <w:ind w:left="0"/>
        <w:jc w:val="both"/>
      </w:pPr>
      <w:r>
        <w:rPr>
          <w:rFonts w:ascii="Times New Roman"/>
          <w:b w:val="false"/>
          <w:i w:val="false"/>
          <w:color w:val="000000"/>
          <w:sz w:val="28"/>
        </w:rPr>
        <w:t>
      20____ жылғы "_____" ________</w:t>
      </w:r>
    </w:p>
    <w:bookmarkEnd w:id="809"/>
    <w:bookmarkStart w:name="z1037" w:id="810"/>
    <w:p>
      <w:pPr>
        <w:spacing w:after="0"/>
        <w:ind w:left="0"/>
        <w:jc w:val="both"/>
      </w:pPr>
      <w:r>
        <w:rPr>
          <w:rFonts w:ascii="Times New Roman"/>
          <w:b w:val="false"/>
          <w:i w:val="false"/>
          <w:color w:val="000000"/>
          <w:sz w:val="28"/>
        </w:rPr>
        <w:t>
      "Мемлекеттік әлеуметтік сақтандыру қоры" акционерлік қоғамы Сіздің назарыңызға жеткізеді</w:t>
      </w:r>
    </w:p>
    <w:bookmarkEnd w:id="810"/>
    <w:bookmarkStart w:name="z1038" w:id="811"/>
    <w:p>
      <w:pPr>
        <w:spacing w:after="0"/>
        <w:ind w:left="0"/>
        <w:jc w:val="both"/>
      </w:pPr>
      <w:r>
        <w:rPr>
          <w:rFonts w:ascii="Times New Roman"/>
          <w:b w:val="false"/>
          <w:i w:val="false"/>
          <w:color w:val="000000"/>
          <w:sz w:val="28"/>
        </w:rPr>
        <w:t>
      Өтініш берушінің тегі, аты, әкесінің аты (бар болса) ______________________________</w:t>
      </w:r>
    </w:p>
    <w:bookmarkEnd w:id="811"/>
    <w:bookmarkStart w:name="z1039" w:id="812"/>
    <w:p>
      <w:pPr>
        <w:spacing w:after="0"/>
        <w:ind w:left="0"/>
        <w:jc w:val="both"/>
      </w:pPr>
      <w:r>
        <w:rPr>
          <w:rFonts w:ascii="Times New Roman"/>
          <w:b w:val="false"/>
          <w:i w:val="false"/>
          <w:color w:val="000000"/>
          <w:sz w:val="28"/>
        </w:rPr>
        <w:t>
      Өтініш берушінің туған күні _________________________________________________</w:t>
      </w:r>
    </w:p>
    <w:bookmarkEnd w:id="812"/>
    <w:bookmarkStart w:name="z1040" w:id="813"/>
    <w:p>
      <w:pPr>
        <w:spacing w:after="0"/>
        <w:ind w:left="0"/>
        <w:jc w:val="both"/>
      </w:pPr>
      <w:r>
        <w:rPr>
          <w:rFonts w:ascii="Times New Roman"/>
          <w:b w:val="false"/>
          <w:i w:val="false"/>
          <w:color w:val="000000"/>
          <w:sz w:val="28"/>
        </w:rPr>
        <w:t>
      Жеке сәйкестендіру нөмірі (ЖСН): __________________________________________</w:t>
      </w:r>
    </w:p>
    <w:bookmarkEnd w:id="813"/>
    <w:bookmarkStart w:name="z1041" w:id="814"/>
    <w:p>
      <w:pPr>
        <w:spacing w:after="0"/>
        <w:ind w:left="0"/>
        <w:jc w:val="both"/>
      </w:pPr>
      <w:r>
        <w:rPr>
          <w:rFonts w:ascii="Times New Roman"/>
          <w:b w:val="false"/>
          <w:i w:val="false"/>
          <w:color w:val="000000"/>
          <w:sz w:val="28"/>
        </w:rPr>
        <w:t>
      Тәуекел күні: ______________________________________________________________</w:t>
      </w:r>
    </w:p>
    <w:bookmarkEnd w:id="8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Түскен</w:t>
            </w:r>
            <w:r>
              <w:rPr>
                <w:rFonts w:ascii="Times New Roman"/>
                <w:b w:val="false"/>
                <w:i w:val="false"/>
                <w:color w:val="000000"/>
                <w:sz w:val="20"/>
              </w:rPr>
              <w:t xml:space="preserve"> </w:t>
            </w:r>
            <w:r>
              <w:rPr>
                <w:rFonts w:ascii="Times New Roman"/>
                <w:b/>
                <w:i w:val="false"/>
                <w:color w:val="000000"/>
                <w:sz w:val="20"/>
              </w:rPr>
              <w:t>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Кәсіпорынның</w:t>
            </w:r>
            <w:r>
              <w:rPr>
                <w:rFonts w:ascii="Times New Roman"/>
                <w:b/>
                <w:i w:val="false"/>
                <w:color w:val="000000"/>
                <w:sz w:val="20"/>
              </w:rPr>
              <w:t xml:space="preserve"> 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Кәсіпорынның</w:t>
            </w:r>
            <w:r>
              <w:rPr>
                <w:rFonts w:ascii="Times New Roman"/>
                <w:b w:val="false"/>
                <w:i w:val="false"/>
                <w:color w:val="000000"/>
                <w:sz w:val="20"/>
              </w:rPr>
              <w:t xml:space="preserve"> </w:t>
            </w:r>
            <w:r>
              <w:rPr>
                <w:rFonts w:ascii="Times New Roman"/>
                <w:b/>
                <w:i w:val="false"/>
                <w:color w:val="000000"/>
                <w:sz w:val="20"/>
              </w:rPr>
              <w:t>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ТТК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w:t>
            </w:r>
            <w:r>
              <w:rPr>
                <w:rFonts w:ascii="Times New Roman"/>
                <w:b w:val="false"/>
                <w:i w:val="false"/>
                <w:color w:val="000000"/>
                <w:sz w:val="20"/>
              </w:rPr>
              <w:t xml:space="preserve"> </w:t>
            </w:r>
            <w:r>
              <w:rPr>
                <w:rFonts w:ascii="Times New Roman"/>
                <w:b/>
                <w:i w:val="false"/>
                <w:color w:val="000000"/>
                <w:sz w:val="20"/>
              </w:rPr>
              <w:t>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аударымдар</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w:t>
            </w:r>
            <w:r>
              <w:rPr>
                <w:rFonts w:ascii="Times New Roman"/>
                <w:b w:val="false"/>
                <w:i w:val="false"/>
                <w:color w:val="000000"/>
                <w:sz w:val="20"/>
              </w:rPr>
              <w:t xml:space="preserve"> </w:t>
            </w:r>
            <w:r>
              <w:rPr>
                <w:rFonts w:ascii="Times New Roman"/>
                <w:b/>
                <w:i w:val="false"/>
                <w:color w:val="000000"/>
                <w:sz w:val="20"/>
              </w:rPr>
              <w:t>зейнетақы</w:t>
            </w:r>
            <w:r>
              <w:rPr>
                <w:rFonts w:ascii="Times New Roman"/>
                <w:b w:val="false"/>
                <w:i w:val="false"/>
                <w:color w:val="000000"/>
                <w:sz w:val="20"/>
              </w:rPr>
              <w:t xml:space="preserve"> </w:t>
            </w:r>
            <w:r>
              <w:rPr>
                <w:rFonts w:ascii="Times New Roman"/>
                <w:b/>
                <w:i w:val="false"/>
                <w:color w:val="000000"/>
                <w:sz w:val="20"/>
              </w:rPr>
              <w:t>жарналарының</w:t>
            </w:r>
            <w:r>
              <w:rPr>
                <w:rFonts w:ascii="Times New Roman"/>
                <w:b w:val="false"/>
                <w:i w:val="false"/>
                <w:color w:val="000000"/>
                <w:sz w:val="20"/>
              </w:rPr>
              <w:t xml:space="preserve"> </w:t>
            </w:r>
            <w:r>
              <w:rPr>
                <w:rFonts w:ascii="Times New Roman"/>
                <w:b/>
                <w:i w:val="false"/>
                <w:color w:val="000000"/>
                <w:sz w:val="20"/>
              </w:rPr>
              <w:t>сомалары</w:t>
            </w:r>
            <w:r>
              <w:rPr>
                <w:rFonts w:ascii="Times New Roman"/>
                <w:b/>
                <w:i w:val="false"/>
                <w:color w:val="000000"/>
                <w:sz w:val="20"/>
              </w:rPr>
              <w:t xml:space="preserve">, </w:t>
            </w:r>
            <w:r>
              <w:rPr>
                <w:rFonts w:ascii="Times New Roman"/>
                <w:b/>
                <w:i w:val="false"/>
                <w:color w:val="000000"/>
                <w:sz w:val="20"/>
              </w:rPr>
              <w:t>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2" w:id="815"/>
    <w:p>
      <w:pPr>
        <w:spacing w:after="0"/>
        <w:ind w:left="0"/>
        <w:jc w:val="both"/>
      </w:pPr>
      <w:r>
        <w:rPr>
          <w:rFonts w:ascii="Times New Roman"/>
          <w:b w:val="false"/>
          <w:i w:val="false"/>
          <w:color w:val="000000"/>
          <w:sz w:val="28"/>
        </w:rPr>
        <w:t>
      Айлық кірісті анықтау</w:t>
      </w:r>
    </w:p>
    <w:bookmarkEnd w:id="8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аударымдардан</w:t>
            </w:r>
            <w:r>
              <w:rPr>
                <w:rFonts w:ascii="Times New Roman"/>
                <w:b w:val="false"/>
                <w:i w:val="false"/>
                <w:color w:val="000000"/>
                <w:sz w:val="20"/>
              </w:rPr>
              <w:t xml:space="preserve"> </w:t>
            </w:r>
            <w:r>
              <w:rPr>
                <w:rFonts w:ascii="Times New Roman"/>
                <w:b/>
                <w:i w:val="false"/>
                <w:color w:val="000000"/>
                <w:sz w:val="20"/>
              </w:rPr>
              <w:t>қабылданған</w:t>
            </w:r>
            <w:r>
              <w:rPr>
                <w:rFonts w:ascii="Times New Roman"/>
                <w:b/>
                <w:i w:val="false"/>
                <w:color w:val="000000"/>
                <w:sz w:val="20"/>
              </w:rPr>
              <w:t xml:space="preserve"> сома, </w:t>
            </w:r>
            <w:r>
              <w:rPr>
                <w:rFonts w:ascii="Times New Roman"/>
                <w:b/>
                <w:i w:val="false"/>
                <w:color w:val="000000"/>
                <w:sz w:val="20"/>
              </w:rPr>
              <w:t>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Есептелген</w:t>
            </w:r>
            <w:r>
              <w:rPr>
                <w:rFonts w:ascii="Times New Roman"/>
                <w:b w:val="false"/>
                <w:i w:val="false"/>
                <w:color w:val="000000"/>
                <w:sz w:val="20"/>
              </w:rPr>
              <w:t xml:space="preserve"> </w:t>
            </w:r>
            <w:r>
              <w:rPr>
                <w:rFonts w:ascii="Times New Roman"/>
                <w:b/>
                <w:i w:val="false"/>
                <w:color w:val="000000"/>
                <w:sz w:val="20"/>
              </w:rPr>
              <w:t>табыс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w:t>
            </w:r>
            <w:r>
              <w:rPr>
                <w:rFonts w:ascii="Times New Roman"/>
                <w:b w:val="false"/>
                <w:i w:val="false"/>
                <w:color w:val="000000"/>
                <w:sz w:val="20"/>
              </w:rPr>
              <w:t xml:space="preserve"> </w:t>
            </w:r>
            <w:r>
              <w:rPr>
                <w:rFonts w:ascii="Times New Roman"/>
                <w:b/>
                <w:i w:val="false"/>
                <w:color w:val="000000"/>
                <w:sz w:val="20"/>
              </w:rPr>
              <w:t>зейнетақы</w:t>
            </w:r>
            <w:r>
              <w:rPr>
                <w:rFonts w:ascii="Times New Roman"/>
                <w:b w:val="false"/>
                <w:i w:val="false"/>
                <w:color w:val="000000"/>
                <w:sz w:val="20"/>
              </w:rPr>
              <w:t xml:space="preserve"> </w:t>
            </w:r>
            <w:r>
              <w:rPr>
                <w:rFonts w:ascii="Times New Roman"/>
                <w:b/>
                <w:i w:val="false"/>
                <w:color w:val="000000"/>
                <w:sz w:val="20"/>
              </w:rPr>
              <w:t>жарналарынан</w:t>
            </w:r>
            <w:r>
              <w:rPr>
                <w:rFonts w:ascii="Times New Roman"/>
                <w:b w:val="false"/>
                <w:i w:val="false"/>
                <w:color w:val="000000"/>
                <w:sz w:val="20"/>
              </w:rPr>
              <w:t xml:space="preserve"> </w:t>
            </w:r>
            <w:r>
              <w:rPr>
                <w:rFonts w:ascii="Times New Roman"/>
                <w:b/>
                <w:i w:val="false"/>
                <w:color w:val="000000"/>
                <w:sz w:val="20"/>
              </w:rPr>
              <w:t>қабылданған</w:t>
            </w:r>
            <w:r>
              <w:rPr>
                <w:rFonts w:ascii="Times New Roman"/>
                <w:b w:val="false"/>
                <w:i w:val="false"/>
                <w:color w:val="000000"/>
                <w:sz w:val="20"/>
              </w:rPr>
              <w:t xml:space="preserve"> </w:t>
            </w:r>
            <w:r>
              <w:rPr>
                <w:rFonts w:ascii="Times New Roman"/>
                <w:b/>
                <w:i w:val="false"/>
                <w:color w:val="000000"/>
                <w:sz w:val="20"/>
              </w:rPr>
              <w:t>сомалар</w:t>
            </w:r>
            <w:r>
              <w:rPr>
                <w:rFonts w:ascii="Times New Roman"/>
                <w:b/>
                <w:i w:val="false"/>
                <w:color w:val="000000"/>
                <w:sz w:val="20"/>
              </w:rPr>
              <w:t xml:space="preserve">, </w:t>
            </w:r>
            <w:r>
              <w:rPr>
                <w:rFonts w:ascii="Times New Roman"/>
                <w:b/>
                <w:i w:val="false"/>
                <w:color w:val="000000"/>
                <w:sz w:val="20"/>
              </w:rPr>
              <w:t>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Есептелген</w:t>
            </w:r>
            <w:r>
              <w:rPr>
                <w:rFonts w:ascii="Times New Roman"/>
                <w:b w:val="false"/>
                <w:i w:val="false"/>
                <w:color w:val="000000"/>
                <w:sz w:val="20"/>
              </w:rPr>
              <w:t xml:space="preserve"> </w:t>
            </w:r>
            <w:r>
              <w:rPr>
                <w:rFonts w:ascii="Times New Roman"/>
                <w:b/>
                <w:i w:val="false"/>
                <w:color w:val="000000"/>
                <w:sz w:val="20"/>
              </w:rPr>
              <w:t>табыс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Назар </w:t>
            </w:r>
            <w:r>
              <w:rPr>
                <w:rFonts w:ascii="Times New Roman"/>
                <w:b/>
                <w:i w:val="false"/>
                <w:color w:val="000000"/>
                <w:sz w:val="20"/>
              </w:rPr>
              <w:t>аударыңыз</w:t>
            </w:r>
            <w:r>
              <w:rPr>
                <w:rFonts w:ascii="Times New Roman"/>
                <w:b/>
                <w:i w:val="false"/>
                <w:color w:val="000000"/>
                <w:sz w:val="20"/>
              </w:rPr>
              <w:t xml:space="preserve">! – </w:t>
            </w:r>
            <w:r>
              <w:rPr>
                <w:rFonts w:ascii="Times New Roman"/>
                <w:b/>
                <w:i w:val="false"/>
                <w:color w:val="000000"/>
                <w:sz w:val="20"/>
              </w:rPr>
              <w:t>Сәйкессіздік</w:t>
            </w:r>
            <w:r>
              <w:rPr>
                <w:rFonts w:ascii="Times New Roman"/>
                <w:b/>
                <w:i w:val="false"/>
                <w:color w:val="000000"/>
                <w:sz w:val="20"/>
              </w:rPr>
              <w:t xml:space="preserve"> бар, не </w:t>
            </w:r>
            <w:r>
              <w:rPr>
                <w:rFonts w:ascii="Times New Roman"/>
                <w:b/>
                <w:i w:val="false"/>
                <w:color w:val="000000"/>
                <w:sz w:val="20"/>
              </w:rPr>
              <w:t>алынған</w:t>
            </w:r>
            <w:r>
              <w:rPr>
                <w:rFonts w:ascii="Times New Roman"/>
                <w:b w:val="false"/>
                <w:i w:val="false"/>
                <w:color w:val="000000"/>
                <w:sz w:val="20"/>
              </w:rPr>
              <w:t xml:space="preserve"> </w:t>
            </w:r>
            <w:r>
              <w:rPr>
                <w:rFonts w:ascii="Times New Roman"/>
                <w:b/>
                <w:i w:val="false"/>
                <w:color w:val="000000"/>
                <w:sz w:val="20"/>
              </w:rPr>
              <w:t>кезеңде</w:t>
            </w:r>
            <w:r>
              <w:rPr>
                <w:rFonts w:ascii="Times New Roman"/>
                <w:b w:val="false"/>
                <w:i w:val="false"/>
                <w:color w:val="000000"/>
                <w:sz w:val="20"/>
              </w:rPr>
              <w:t xml:space="preserve">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аударымдар</w:t>
            </w:r>
            <w:r>
              <w:rPr>
                <w:rFonts w:ascii="Times New Roman"/>
                <w:b w:val="false"/>
                <w:i w:val="false"/>
                <w:color w:val="000000"/>
                <w:sz w:val="20"/>
              </w:rPr>
              <w:t xml:space="preserve"> </w:t>
            </w:r>
            <w:r>
              <w:rPr>
                <w:rFonts w:ascii="Times New Roman"/>
                <w:b/>
                <w:i w:val="false"/>
                <w:color w:val="000000"/>
                <w:sz w:val="20"/>
              </w:rPr>
              <w:t>төленбеген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3" w:id="816"/>
    <w:p>
      <w:pPr>
        <w:spacing w:after="0"/>
        <w:ind w:left="0"/>
        <w:jc w:val="both"/>
      </w:pPr>
      <w:r>
        <w:rPr>
          <w:rFonts w:ascii="Times New Roman"/>
          <w:b w:val="false"/>
          <w:i w:val="false"/>
          <w:color w:val="000000"/>
          <w:sz w:val="28"/>
        </w:rPr>
        <w:t>
      Ұсыныс: өтінішке қол қоймас бұрын назар аудару керек 5-баған, әлеуметтік аударымдар қызметкердің табысына сәйкес келмеген жағдайда міндетті зейнетақы жарналарының аударылған сомаларына және (немесе) әлеуметтік сіз жүгінген күні "Е-макет" ААЖ анықтаған аударымдар тиісті жолда" (!) ", яғни белгі кезеңдерді (айларды) көрсетеді "Е-макет" ААЖ осындай фактілерді анықтады, өйткені бұл кезеңдер еңбек ету қабілетінен айрылу жағдайы бойынша әлеуметтік төлемнің мөлшерін есептеу кезінде ескерілетін болады көлемі, оның ішінде төмендету жағына қарай не қосымша қосымша ресімдеуді талап етеді (тексерулер) Мемлекеттік әлеуметтік сақтандыру қорының филиалы арқылы жүзеге асырылады.</w:t>
      </w:r>
    </w:p>
    <w:bookmarkEnd w:id="816"/>
    <w:bookmarkStart w:name="z1044" w:id="817"/>
    <w:p>
      <w:pPr>
        <w:spacing w:after="0"/>
        <w:ind w:left="0"/>
        <w:jc w:val="both"/>
      </w:pPr>
      <w:r>
        <w:rPr>
          <w:rFonts w:ascii="Times New Roman"/>
          <w:b w:val="false"/>
          <w:i w:val="false"/>
          <w:color w:val="000000"/>
          <w:sz w:val="28"/>
        </w:rPr>
        <w:t>
      Жауапты маман ____________________________________</w:t>
      </w:r>
    </w:p>
    <w:bookmarkEnd w:id="8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2025 жылғы 30 қыркүйектегі № 299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22-қосымша</w:t>
            </w:r>
            <w:r>
              <w:br/>
            </w:r>
            <w:r>
              <w:rPr>
                <w:rFonts w:ascii="Times New Roman"/>
                <w:b w:val="false"/>
                <w:i w:val="false"/>
                <w:color w:val="000000"/>
                <w:sz w:val="20"/>
              </w:rPr>
              <w:t xml:space="preserve">Еңбекке қабілеттіліктен </w:t>
            </w:r>
            <w:r>
              <w:br/>
            </w:r>
            <w:r>
              <w:rPr>
                <w:rFonts w:ascii="Times New Roman"/>
                <w:b w:val="false"/>
                <w:i w:val="false"/>
                <w:color w:val="000000"/>
                <w:sz w:val="20"/>
              </w:rPr>
              <w:t xml:space="preserve">айырылу жағдайы бойынша </w:t>
            </w:r>
            <w:r>
              <w:br/>
            </w:r>
            <w:r>
              <w:rPr>
                <w:rFonts w:ascii="Times New Roman"/>
                <w:b w:val="false"/>
                <w:i w:val="false"/>
                <w:color w:val="000000"/>
                <w:sz w:val="20"/>
              </w:rPr>
              <w:t xml:space="preserve">әлеуметтік төлемнің мөлшерін </w:t>
            </w:r>
            <w:r>
              <w:br/>
            </w:r>
            <w:r>
              <w:rPr>
                <w:rFonts w:ascii="Times New Roman"/>
                <w:b w:val="false"/>
                <w:i w:val="false"/>
                <w:color w:val="000000"/>
                <w:sz w:val="20"/>
              </w:rPr>
              <w:t xml:space="preserve">есептеу (айқындау), оны </w:t>
            </w:r>
            <w:r>
              <w:br/>
            </w:r>
            <w:r>
              <w:rPr>
                <w:rFonts w:ascii="Times New Roman"/>
                <w:b w:val="false"/>
                <w:i w:val="false"/>
                <w:color w:val="000000"/>
                <w:sz w:val="20"/>
              </w:rPr>
              <w:t xml:space="preserve">тағайындау, жүзеге асыру, </w:t>
            </w:r>
            <w:r>
              <w:br/>
            </w:r>
            <w:r>
              <w:rPr>
                <w:rFonts w:ascii="Times New Roman"/>
                <w:b w:val="false"/>
                <w:i w:val="false"/>
                <w:color w:val="000000"/>
                <w:sz w:val="20"/>
              </w:rPr>
              <w:t xml:space="preserve">тоқтата тұру, қайта есептеу, </w:t>
            </w:r>
            <w:r>
              <w:br/>
            </w:r>
            <w:r>
              <w:rPr>
                <w:rFonts w:ascii="Times New Roman"/>
                <w:b w:val="false"/>
                <w:i w:val="false"/>
                <w:color w:val="000000"/>
                <w:sz w:val="20"/>
              </w:rPr>
              <w:t xml:space="preserve">қайта бастау, тоқтату және </w:t>
            </w:r>
            <w:r>
              <w:br/>
            </w:r>
            <w:r>
              <w:rPr>
                <w:rFonts w:ascii="Times New Roman"/>
                <w:b w:val="false"/>
                <w:i w:val="false"/>
                <w:color w:val="000000"/>
                <w:sz w:val="20"/>
              </w:rPr>
              <w:t xml:space="preserve">тағайындау (тағайындаудан бас </w:t>
            </w:r>
            <w:r>
              <w:br/>
            </w:r>
            <w:r>
              <w:rPr>
                <w:rFonts w:ascii="Times New Roman"/>
                <w:b w:val="false"/>
                <w:i w:val="false"/>
                <w:color w:val="000000"/>
                <w:sz w:val="20"/>
              </w:rPr>
              <w:t xml:space="preserve">тарту) туралы шешімді қайта </w:t>
            </w:r>
            <w:r>
              <w:br/>
            </w:r>
            <w:r>
              <w:rPr>
                <w:rFonts w:ascii="Times New Roman"/>
                <w:b w:val="false"/>
                <w:i w:val="false"/>
                <w:color w:val="000000"/>
                <w:sz w:val="20"/>
              </w:rPr>
              <w:t>қарау қағидаларына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048" w:id="818"/>
    <w:p>
      <w:pPr>
        <w:spacing w:after="0"/>
        <w:ind w:left="0"/>
        <w:jc w:val="both"/>
      </w:pPr>
      <w:r>
        <w:rPr>
          <w:rFonts w:ascii="Times New Roman"/>
          <w:b w:val="false"/>
          <w:i w:val="false"/>
          <w:color w:val="000000"/>
          <w:sz w:val="28"/>
        </w:rPr>
        <w:t>
      Нысан</w:t>
      </w:r>
    </w:p>
    <w:bookmarkEnd w:id="818"/>
    <w:bookmarkStart w:name="z1049" w:id="819"/>
    <w:p>
      <w:pPr>
        <w:spacing w:after="0"/>
        <w:ind w:left="0"/>
        <w:jc w:val="both"/>
      </w:pPr>
      <w:r>
        <w:rPr>
          <w:rFonts w:ascii="Times New Roman"/>
          <w:b w:val="false"/>
          <w:i w:val="false"/>
          <w:color w:val="000000"/>
          <w:sz w:val="28"/>
        </w:rPr>
        <w:t>
      Шығ. мөртаңба</w:t>
      </w:r>
    </w:p>
    <w:bookmarkEnd w:id="819"/>
    <w:bookmarkStart w:name="z1050" w:id="820"/>
    <w:p>
      <w:pPr>
        <w:spacing w:after="0"/>
        <w:ind w:left="0"/>
        <w:jc w:val="both"/>
      </w:pPr>
      <w:r>
        <w:rPr>
          <w:rFonts w:ascii="Times New Roman"/>
          <w:b w:val="false"/>
          <w:i w:val="false"/>
          <w:color w:val="000000"/>
          <w:sz w:val="28"/>
        </w:rPr>
        <w:t>
      Төлеушінің атауы</w:t>
      </w:r>
    </w:p>
    <w:bookmarkEnd w:id="820"/>
    <w:bookmarkStart w:name="z1051" w:id="821"/>
    <w:p>
      <w:pPr>
        <w:spacing w:after="0"/>
        <w:ind w:left="0"/>
        <w:jc w:val="both"/>
      </w:pPr>
      <w:r>
        <w:rPr>
          <w:rFonts w:ascii="Times New Roman"/>
          <w:b w:val="false"/>
          <w:i w:val="false"/>
          <w:color w:val="000000"/>
          <w:sz w:val="28"/>
        </w:rPr>
        <w:t>
      __________________________________________________________________________</w:t>
      </w:r>
    </w:p>
    <w:bookmarkEnd w:id="821"/>
    <w:bookmarkStart w:name="z1052" w:id="822"/>
    <w:p>
      <w:pPr>
        <w:spacing w:after="0"/>
        <w:ind w:left="0"/>
        <w:jc w:val="both"/>
      </w:pPr>
      <w:r>
        <w:rPr>
          <w:rFonts w:ascii="Times New Roman"/>
          <w:b w:val="false"/>
          <w:i w:val="false"/>
          <w:color w:val="000000"/>
          <w:sz w:val="28"/>
        </w:rPr>
        <w:t>
      __________________________________________________________________________</w:t>
      </w:r>
    </w:p>
    <w:bookmarkEnd w:id="822"/>
    <w:bookmarkStart w:name="z1053" w:id="823"/>
    <w:p>
      <w:pPr>
        <w:spacing w:after="0"/>
        <w:ind w:left="0"/>
        <w:jc w:val="both"/>
      </w:pPr>
      <w:r>
        <w:rPr>
          <w:rFonts w:ascii="Times New Roman"/>
          <w:b w:val="false"/>
          <w:i w:val="false"/>
          <w:color w:val="000000"/>
          <w:sz w:val="28"/>
        </w:rPr>
        <w:t>
      Төлеушінің БСН / ЖСН</w:t>
      </w:r>
    </w:p>
    <w:bookmarkEnd w:id="823"/>
    <w:bookmarkStart w:name="z1054" w:id="824"/>
    <w:p>
      <w:pPr>
        <w:spacing w:after="0"/>
        <w:ind w:left="0"/>
        <w:jc w:val="both"/>
      </w:pPr>
      <w:r>
        <w:rPr>
          <w:rFonts w:ascii="Times New Roman"/>
          <w:b w:val="false"/>
          <w:i w:val="false"/>
          <w:color w:val="000000"/>
          <w:sz w:val="28"/>
        </w:rPr>
        <w:t>
      __________________________________________________________________________</w:t>
      </w:r>
    </w:p>
    <w:bookmarkEnd w:id="824"/>
    <w:bookmarkStart w:name="z1055" w:id="825"/>
    <w:p>
      <w:pPr>
        <w:spacing w:after="0"/>
        <w:ind w:left="0"/>
        <w:jc w:val="both"/>
      </w:pPr>
      <w:r>
        <w:rPr>
          <w:rFonts w:ascii="Times New Roman"/>
          <w:b w:val="false"/>
          <w:i w:val="false"/>
          <w:color w:val="000000"/>
          <w:sz w:val="28"/>
        </w:rPr>
        <w:t>
      Міндетті әлеуметтік сақтандыру жүйесіне қатысушының ай сайынғы кірісі туралы анықтама</w:t>
      </w:r>
    </w:p>
    <w:bookmarkEnd w:id="825"/>
    <w:bookmarkStart w:name="z1056" w:id="826"/>
    <w:p>
      <w:pPr>
        <w:spacing w:after="0"/>
        <w:ind w:left="0"/>
        <w:jc w:val="both"/>
      </w:pPr>
      <w:r>
        <w:rPr>
          <w:rFonts w:ascii="Times New Roman"/>
          <w:b w:val="false"/>
          <w:i w:val="false"/>
          <w:color w:val="000000"/>
          <w:sz w:val="28"/>
        </w:rPr>
        <w:t>
      Жеке сәйкестендіру нөмірі (ЖСН)_____________________________________</w:t>
      </w:r>
    </w:p>
    <w:bookmarkEnd w:id="826"/>
    <w:bookmarkStart w:name="z1057" w:id="827"/>
    <w:p>
      <w:pPr>
        <w:spacing w:after="0"/>
        <w:ind w:left="0"/>
        <w:jc w:val="both"/>
      </w:pPr>
      <w:r>
        <w:rPr>
          <w:rFonts w:ascii="Times New Roman"/>
          <w:b w:val="false"/>
          <w:i w:val="false"/>
          <w:color w:val="000000"/>
          <w:sz w:val="28"/>
        </w:rPr>
        <w:t>
      Тегі ________________________________________</w:t>
      </w:r>
    </w:p>
    <w:bookmarkEnd w:id="827"/>
    <w:bookmarkStart w:name="z1058" w:id="828"/>
    <w:p>
      <w:pPr>
        <w:spacing w:after="0"/>
        <w:ind w:left="0"/>
        <w:jc w:val="both"/>
      </w:pPr>
      <w:r>
        <w:rPr>
          <w:rFonts w:ascii="Times New Roman"/>
          <w:b w:val="false"/>
          <w:i w:val="false"/>
          <w:color w:val="000000"/>
          <w:sz w:val="28"/>
        </w:rPr>
        <w:t>
      Аты ____________________________________________</w:t>
      </w:r>
    </w:p>
    <w:bookmarkEnd w:id="828"/>
    <w:bookmarkStart w:name="z1059" w:id="829"/>
    <w:p>
      <w:pPr>
        <w:spacing w:after="0"/>
        <w:ind w:left="0"/>
        <w:jc w:val="both"/>
      </w:pPr>
      <w:r>
        <w:rPr>
          <w:rFonts w:ascii="Times New Roman"/>
          <w:b w:val="false"/>
          <w:i w:val="false"/>
          <w:color w:val="000000"/>
          <w:sz w:val="28"/>
        </w:rPr>
        <w:t>
      Әкесінің аты (бар болса) ___________________________</w:t>
      </w:r>
    </w:p>
    <w:bookmarkEnd w:id="8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(айы,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мөлшерінің сомасы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аударымдарды есептеу үшін есепке алынған кіріс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аударымдардың есептелген сомасы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жарналарының есептелген сомасы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0" w:id="830"/>
    <w:p>
      <w:pPr>
        <w:spacing w:after="0"/>
        <w:ind w:left="0"/>
        <w:jc w:val="both"/>
      </w:pPr>
      <w:r>
        <w:rPr>
          <w:rFonts w:ascii="Times New Roman"/>
          <w:b w:val="false"/>
          <w:i w:val="false"/>
          <w:color w:val="000000"/>
          <w:sz w:val="28"/>
        </w:rPr>
        <w:t>
      Күнтізбелік айлардың жалпы саны_____________________________________</w:t>
      </w:r>
    </w:p>
    <w:bookmarkEnd w:id="830"/>
    <w:bookmarkStart w:name="z1061" w:id="831"/>
    <w:p>
      <w:pPr>
        <w:spacing w:after="0"/>
        <w:ind w:left="0"/>
        <w:jc w:val="both"/>
      </w:pPr>
      <w:r>
        <w:rPr>
          <w:rFonts w:ascii="Times New Roman"/>
          <w:b w:val="false"/>
          <w:i w:val="false"/>
          <w:color w:val="000000"/>
          <w:sz w:val="28"/>
        </w:rPr>
        <w:t>
      (жазбаша)</w:t>
      </w:r>
    </w:p>
    <w:bookmarkEnd w:id="831"/>
    <w:bookmarkStart w:name="z1062" w:id="832"/>
    <w:p>
      <w:pPr>
        <w:spacing w:after="0"/>
        <w:ind w:left="0"/>
        <w:jc w:val="both"/>
      </w:pPr>
      <w:r>
        <w:rPr>
          <w:rFonts w:ascii="Times New Roman"/>
          <w:b w:val="false"/>
          <w:i w:val="false"/>
          <w:color w:val="000000"/>
          <w:sz w:val="28"/>
        </w:rPr>
        <w:t>
      Жалақы мөлшерінің сомасы_________________________________теңге</w:t>
      </w:r>
    </w:p>
    <w:bookmarkEnd w:id="832"/>
    <w:bookmarkStart w:name="z1063" w:id="833"/>
    <w:p>
      <w:pPr>
        <w:spacing w:after="0"/>
        <w:ind w:left="0"/>
        <w:jc w:val="both"/>
      </w:pPr>
      <w:r>
        <w:rPr>
          <w:rFonts w:ascii="Times New Roman"/>
          <w:b w:val="false"/>
          <w:i w:val="false"/>
          <w:color w:val="000000"/>
          <w:sz w:val="28"/>
        </w:rPr>
        <w:t>
      (жазбаша)</w:t>
      </w:r>
    </w:p>
    <w:bookmarkEnd w:id="833"/>
    <w:bookmarkStart w:name="z1064" w:id="834"/>
    <w:p>
      <w:pPr>
        <w:spacing w:after="0"/>
        <w:ind w:left="0"/>
        <w:jc w:val="both"/>
      </w:pPr>
      <w:r>
        <w:rPr>
          <w:rFonts w:ascii="Times New Roman"/>
          <w:b w:val="false"/>
          <w:i w:val="false"/>
          <w:color w:val="000000"/>
          <w:sz w:val="28"/>
        </w:rPr>
        <w:t>
      Директор __________________________________</w:t>
      </w:r>
    </w:p>
    <w:bookmarkEnd w:id="834"/>
    <w:bookmarkStart w:name="z1065" w:id="835"/>
    <w:p>
      <w:pPr>
        <w:spacing w:after="0"/>
        <w:ind w:left="0"/>
        <w:jc w:val="both"/>
      </w:pPr>
      <w:r>
        <w:rPr>
          <w:rFonts w:ascii="Times New Roman"/>
          <w:b w:val="false"/>
          <w:i w:val="false"/>
          <w:color w:val="000000"/>
          <w:sz w:val="28"/>
        </w:rPr>
        <w:t>
      Бас бухгалтер</w:t>
      </w:r>
    </w:p>
    <w:bookmarkEnd w:id="835"/>
    <w:bookmarkStart w:name="z1066" w:id="836"/>
    <w:p>
      <w:pPr>
        <w:spacing w:after="0"/>
        <w:ind w:left="0"/>
        <w:jc w:val="both"/>
      </w:pPr>
      <w:r>
        <w:rPr>
          <w:rFonts w:ascii="Times New Roman"/>
          <w:b w:val="false"/>
          <w:i w:val="false"/>
          <w:color w:val="000000"/>
          <w:sz w:val="28"/>
        </w:rPr>
        <w:t>
      Мөр</w:t>
      </w:r>
    </w:p>
    <w:bookmarkEnd w:id="836"/>
    <w:bookmarkStart w:name="z1067" w:id="837"/>
    <w:p>
      <w:pPr>
        <w:spacing w:after="0"/>
        <w:ind w:left="0"/>
        <w:jc w:val="both"/>
      </w:pPr>
      <w:r>
        <w:rPr>
          <w:rFonts w:ascii="Times New Roman"/>
          <w:b w:val="false"/>
          <w:i w:val="false"/>
          <w:color w:val="000000"/>
          <w:sz w:val="28"/>
        </w:rPr>
        <w:t>
      Жауапты орындаушы: __________</w:t>
      </w:r>
    </w:p>
    <w:bookmarkEnd w:id="837"/>
    <w:bookmarkStart w:name="z1068" w:id="838"/>
    <w:p>
      <w:pPr>
        <w:spacing w:after="0"/>
        <w:ind w:left="0"/>
        <w:jc w:val="both"/>
      </w:pPr>
      <w:r>
        <w:rPr>
          <w:rFonts w:ascii="Times New Roman"/>
          <w:b w:val="false"/>
          <w:i w:val="false"/>
          <w:color w:val="000000"/>
          <w:sz w:val="28"/>
        </w:rPr>
        <w:t>
      Үзінді көшірменің күні мен уақыты: __________</w:t>
      </w:r>
    </w:p>
    <w:bookmarkEnd w:id="8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2025 жылғы 30 қыркүйектегі № 299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Асыраушысынан айырылу </w:t>
            </w:r>
            <w:r>
              <w:br/>
            </w:r>
            <w:r>
              <w:rPr>
                <w:rFonts w:ascii="Times New Roman"/>
                <w:b w:val="false"/>
                <w:i w:val="false"/>
                <w:color w:val="000000"/>
                <w:sz w:val="20"/>
              </w:rPr>
              <w:t xml:space="preserve">жағдайы бойынша әлеуметтік </w:t>
            </w:r>
            <w:r>
              <w:br/>
            </w:r>
            <w:r>
              <w:rPr>
                <w:rFonts w:ascii="Times New Roman"/>
                <w:b w:val="false"/>
                <w:i w:val="false"/>
                <w:color w:val="000000"/>
                <w:sz w:val="20"/>
              </w:rPr>
              <w:t xml:space="preserve">төлемнің мөлшерін есептеу </w:t>
            </w:r>
            <w:r>
              <w:br/>
            </w:r>
            <w:r>
              <w:rPr>
                <w:rFonts w:ascii="Times New Roman"/>
                <w:b w:val="false"/>
                <w:i w:val="false"/>
                <w:color w:val="000000"/>
                <w:sz w:val="20"/>
              </w:rPr>
              <w:t xml:space="preserve">(айқындау), оны тағайындау, </w:t>
            </w:r>
            <w:r>
              <w:br/>
            </w:r>
            <w:r>
              <w:rPr>
                <w:rFonts w:ascii="Times New Roman"/>
                <w:b w:val="false"/>
                <w:i w:val="false"/>
                <w:color w:val="000000"/>
                <w:sz w:val="20"/>
              </w:rPr>
              <w:t xml:space="preserve">жүзеге асыру, тоқтата тұру, </w:t>
            </w:r>
            <w:r>
              <w:br/>
            </w:r>
            <w:r>
              <w:rPr>
                <w:rFonts w:ascii="Times New Roman"/>
                <w:b w:val="false"/>
                <w:i w:val="false"/>
                <w:color w:val="000000"/>
                <w:sz w:val="20"/>
              </w:rPr>
              <w:t xml:space="preserve">қайта есептеу, қайта бастау, </w:t>
            </w:r>
            <w:r>
              <w:br/>
            </w:r>
            <w:r>
              <w:rPr>
                <w:rFonts w:ascii="Times New Roman"/>
                <w:b w:val="false"/>
                <w:i w:val="false"/>
                <w:color w:val="000000"/>
                <w:sz w:val="20"/>
              </w:rPr>
              <w:t xml:space="preserve">тоқтату және тағайындау </w:t>
            </w:r>
            <w:r>
              <w:br/>
            </w:r>
            <w:r>
              <w:rPr>
                <w:rFonts w:ascii="Times New Roman"/>
                <w:b w:val="false"/>
                <w:i w:val="false"/>
                <w:color w:val="000000"/>
                <w:sz w:val="20"/>
              </w:rPr>
              <w:t xml:space="preserve">(тағайындаудан бас тарту) </w:t>
            </w:r>
            <w:r>
              <w:br/>
            </w:r>
            <w:r>
              <w:rPr>
                <w:rFonts w:ascii="Times New Roman"/>
                <w:b w:val="false"/>
                <w:i w:val="false"/>
                <w:color w:val="000000"/>
                <w:sz w:val="20"/>
              </w:rPr>
              <w:t xml:space="preserve">туралы шешімді қайта қарау </w:t>
            </w:r>
            <w:r>
              <w:br/>
            </w:r>
            <w:r>
              <w:rPr>
                <w:rFonts w:ascii="Times New Roman"/>
                <w:b w:val="false"/>
                <w:i w:val="false"/>
                <w:color w:val="000000"/>
                <w:sz w:val="20"/>
              </w:rPr>
              <w:t xml:space="preserve">қағидаларына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Асыраушысынан</w:t>
            </w:r>
            <w:r>
              <w:rPr>
                <w:rFonts w:ascii="Times New Roman"/>
                <w:b w:val="false"/>
                <w:i w:val="false"/>
                <w:color w:val="000000"/>
                <w:sz w:val="20"/>
              </w:rPr>
              <w:t xml:space="preserve"> </w:t>
            </w:r>
            <w:r>
              <w:rPr>
                <w:rFonts w:ascii="Times New Roman"/>
                <w:b/>
                <w:i w:val="false"/>
                <w:color w:val="000000"/>
                <w:sz w:val="20"/>
              </w:rPr>
              <w:t>айырылу</w:t>
            </w:r>
            <w:r>
              <w:rPr>
                <w:rFonts w:ascii="Times New Roman"/>
                <w:b w:val="false"/>
                <w:i w:val="false"/>
                <w:color w:val="000000"/>
                <w:sz w:val="20"/>
              </w:rPr>
              <w:t xml:space="preserve"> </w:t>
            </w:r>
            <w:r>
              <w:rPr>
                <w:rFonts w:ascii="Times New Roman"/>
                <w:b/>
                <w:i w:val="false"/>
                <w:color w:val="000000"/>
                <w:sz w:val="20"/>
              </w:rPr>
              <w:t>жағдайы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төлем</w:t>
            </w:r>
            <w:r>
              <w:rPr>
                <w:rFonts w:ascii="Times New Roman"/>
                <w:b w:val="false"/>
                <w:i w:val="false"/>
                <w:color w:val="000000"/>
                <w:sz w:val="20"/>
              </w:rPr>
              <w:t xml:space="preserve"> </w:t>
            </w:r>
            <w:r>
              <w:rPr>
                <w:rFonts w:ascii="Times New Roman"/>
                <w:b/>
                <w:i w:val="false"/>
                <w:color w:val="000000"/>
                <w:sz w:val="20"/>
              </w:rPr>
              <w:t>тағайындау</w:t>
            </w:r>
            <w:r>
              <w:rPr>
                <w:rFonts w:ascii="Times New Roman"/>
                <w:b/>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көрсетуге</w:t>
            </w:r>
            <w:r>
              <w:rPr>
                <w:rFonts w:ascii="Times New Roman"/>
                <w:b w:val="false"/>
                <w:i w:val="false"/>
                <w:color w:val="000000"/>
                <w:sz w:val="20"/>
              </w:rPr>
              <w:t xml:space="preserve">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 және оның филиалдары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839"/>
          <w:p>
            <w:pPr>
              <w:spacing w:after="20"/>
              <w:ind w:left="20"/>
              <w:jc w:val="both"/>
            </w:pPr>
            <w:r>
              <w:rPr>
                <w:rFonts w:ascii="Times New Roman"/>
                <w:b w:val="false"/>
                <w:i w:val="false"/>
                <w:color w:val="000000"/>
                <w:sz w:val="20"/>
              </w:rPr>
              <w:t>
1) "Азаматтарға арналған үкімет" мемлекеттік корпорациясы (бұдан әрі - Мемлекеттік корпорация)</w:t>
            </w:r>
          </w:p>
          <w:bookmarkEnd w:id="839"/>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"электронды үкімет" веб-порталы (www.egov.kz) (бұдан әрі - портал);</w:t>
            </w:r>
          </w:p>
          <w:p>
            <w:pPr>
              <w:spacing w:after="20"/>
              <w:ind w:left="20"/>
              <w:jc w:val="both"/>
            </w:pPr>
            <w:r>
              <w:rPr>
                <w:rFonts w:ascii="Times New Roman"/>
                <w:b w:val="false"/>
                <w:i w:val="false"/>
                <w:color w:val="000000"/>
                <w:sz w:val="20"/>
              </w:rPr>
              <w:t>
3) ұялы байланыс абоненттік құрылғысы.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840"/>
          <w:p>
            <w:pPr>
              <w:spacing w:after="20"/>
              <w:ind w:left="20"/>
              <w:jc w:val="both"/>
            </w:pPr>
            <w:r>
              <w:rPr>
                <w:rFonts w:ascii="Times New Roman"/>
                <w:b w:val="false"/>
                <w:i w:val="false"/>
                <w:color w:val="000000"/>
                <w:sz w:val="20"/>
              </w:rPr>
              <w:t>
Мемлекеттік корпорация арқылы - сегіз жұмыс күні</w:t>
            </w:r>
          </w:p>
          <w:bookmarkEnd w:id="840"/>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корпорацияға құжаттар топтамасын тапсыру үшін күтудің ең ұзақ рұқсат етілген уақыты – 15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корпорацияда көрсетілетін қызметті алушыға қызмет көрсетудің уақыты – 20 минут.</w:t>
            </w:r>
          </w:p>
          <w:p>
            <w:pPr>
              <w:spacing w:after="20"/>
              <w:ind w:left="20"/>
              <w:jc w:val="both"/>
            </w:pPr>
            <w:r>
              <w:rPr>
                <w:rFonts w:ascii="Times New Roman"/>
                <w:b w:val="false"/>
                <w:i w:val="false"/>
                <w:color w:val="000000"/>
                <w:sz w:val="20"/>
              </w:rPr>
              <w:t>
Портал немесе ұялы байланыстың абоненттік құрылғысы (проактивті қызмет арқылы) – төрт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(жартылай автоматтандырылған) /қағаз түрінде/проактивті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841"/>
          <w:p>
            <w:pPr>
              <w:spacing w:after="20"/>
              <w:ind w:left="20"/>
              <w:jc w:val="both"/>
            </w:pPr>
            <w:r>
              <w:rPr>
                <w:rFonts w:ascii="Times New Roman"/>
                <w:b w:val="false"/>
                <w:i w:val="false"/>
                <w:color w:val="000000"/>
                <w:sz w:val="20"/>
              </w:rPr>
              <w:t>
Осы Қағидаларға 19-қосымшаға сәйкес нысан бойынша асыраушысынан айырылу жағдайы бойынша әлеуметтік төлемді тағайындау (тағайындаудан бас тарту) туралы хабарлама.</w:t>
            </w:r>
          </w:p>
          <w:bookmarkEnd w:id="841"/>
          <w:p>
            <w:pPr>
              <w:spacing w:after="20"/>
              <w:ind w:left="20"/>
              <w:jc w:val="both"/>
            </w:pPr>
            <w:r>
              <w:rPr>
                <w:rFonts w:ascii="Times New Roman"/>
                <w:b w:val="false"/>
                <w:i w:val="false"/>
                <w:color w:val="000000"/>
                <w:sz w:val="20"/>
              </w:rPr>
              <w:t>
</w:t>
            </w:r>
            <w:r>
              <w:rPr>
                <w:rFonts w:ascii="Times New Roman"/>
                <w:b w:val="false"/>
                <w:i w:val="false"/>
                <w:color w:val="000000"/>
                <w:sz w:val="20"/>
              </w:rPr>
              <w:t>Порталда: осы Қағидаларға 19-қосымшаға сәйкес нысан бойынша асыраушысынан айырылу жағдайы бойынша әлеуметтік төлемді тағайындау (тағайындаудан бас тарту) туралы Көрсетілетін қызметті беруші филиалы басшысының ЭЦҚ-мен куәландырылған порталға өтініш берушінің "жеке кабинетіне" жіберілген электрондық хабарлама.</w:t>
            </w:r>
          </w:p>
          <w:p>
            <w:pPr>
              <w:spacing w:after="20"/>
              <w:ind w:left="20"/>
              <w:jc w:val="both"/>
            </w:pPr>
            <w:r>
              <w:rPr>
                <w:rFonts w:ascii="Times New Roman"/>
                <w:b w:val="false"/>
                <w:i w:val="false"/>
                <w:color w:val="000000"/>
                <w:sz w:val="20"/>
              </w:rPr>
              <w:t>
Ұялы байланыстың абоненттік құрылғысы (проактивті қызмет арқылы) көрсету кезінде: өтініш берушінің ұялы телефонына sms-хабарлама.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ақы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842"/>
          <w:p>
            <w:pPr>
              <w:spacing w:after="20"/>
              <w:ind w:left="20"/>
              <w:jc w:val="both"/>
            </w:pPr>
            <w:r>
              <w:rPr>
                <w:rFonts w:ascii="Times New Roman"/>
                <w:b w:val="false"/>
                <w:i w:val="false"/>
                <w:color w:val="000000"/>
                <w:sz w:val="20"/>
              </w:rPr>
              <w:t>
1) Мемлекеттік корпорация – өтініштерді қабылдау және мемлекеттік қызметтердің дайын нәтижелерін беру Мемлекеттік корпорация арқылы дүйсенбіден жұманы қоса алғанда сағат 9.00-ден 18.00-ге дейін үзіліссіз жүзеге асырылады, Қазақстан Республикасының Еңбек кодексіне сәйкес мереке және демалыс күндерінен басқа, Мемлекеттік корпорацияның халыққа қызмет көрсету кезекші бөлімдері дүйсенбіден жұманы қоса алғанда сағат 9.00-ден 20.00-ге дейін және сенбі күні сағат 9.00-ден 13.00-ге дейін.</w:t>
            </w:r>
          </w:p>
          <w:bookmarkEnd w:id="8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сенбі, жексенбі және мереке күндерінен басқа, дүйсенбіден жұманы қоса алғанда, сағат 13.00-ден 14.30-ға дейін түскі үзіліспен сағат 9.00-ден 18.30-ға дейін.</w:t>
            </w:r>
          </w:p>
          <w:p>
            <w:pPr>
              <w:spacing w:after="20"/>
              <w:ind w:left="20"/>
              <w:jc w:val="both"/>
            </w:pPr>
            <w:r>
              <w:rPr>
                <w:rFonts w:ascii="Times New Roman"/>
                <w:b w:val="false"/>
                <w:i w:val="false"/>
                <w:color w:val="000000"/>
                <w:sz w:val="20"/>
              </w:rPr>
              <w:t>
3) портал - тәулік бойы, жөндеу жұмыстарын жүргізуге байланысты техникалық үзілістерді қоспағанда. Өтініш беруші портал арқылы жұмыс уақыты аяқталғаннан кейін жүгінгенде, Қазақстан Республикасының Еңбек кодексіне сәйкес демалыс және мереке күндері асыраушысынан айырылу жағдайы бойынша әлеуметтік төлем тағайындауға өтініш берген кезде өтінішті қабылдау және мемлекеттік көрсетілетін қызмет нәтижесін беру келесі жұмыс күні іске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өтініш берушіден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843"/>
          <w:p>
            <w:pPr>
              <w:spacing w:after="20"/>
              <w:ind w:left="20"/>
              <w:jc w:val="both"/>
            </w:pPr>
            <w:r>
              <w:rPr>
                <w:rFonts w:ascii="Times New Roman"/>
                <w:b w:val="false"/>
                <w:i w:val="false"/>
                <w:color w:val="000000"/>
                <w:sz w:val="20"/>
              </w:rPr>
              <w:t>
1. Мемлекеттік қызмет көрсету үшін өтініш беруші (немесе нотариат растаған сенімхат бойынша оның өкілі) Мемлекеттік корпорацияға жүгінген кезде осы Қағидаларға 1-қосымшаға сәйкес нысан бойынша өтінішті және мынадай құжаттарды ұсынады:</w:t>
            </w:r>
          </w:p>
          <w:bookmarkEnd w:id="8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"Жеке басты куәландыратын құжаттар туралы" Қазақстан Республикасының Заңы </w:t>
            </w:r>
            <w:r>
              <w:rPr>
                <w:rFonts w:ascii="Times New Roman"/>
                <w:b w:val="false"/>
                <w:i w:val="false"/>
                <w:color w:val="000000"/>
                <w:sz w:val="20"/>
              </w:rPr>
              <w:t xml:space="preserve">6-бабының </w:t>
            </w:r>
            <w:r>
              <w:rPr>
                <w:rFonts w:ascii="Times New Roman"/>
                <w:b w:val="false"/>
                <w:i w:val="false"/>
                <w:color w:val="000000"/>
                <w:sz w:val="20"/>
              </w:rPr>
              <w:t>1-тармағына сәйкес жеке басты куәландыратын құжат не цифрлық құжаттар сервисінен электрондық құжат немесе қандас мәртебесі бар адамдар үшін қандас куәлігі не цифрлық құжаттар сервисінен электрондық құжат (жеке басын сәйкестендіру үшін талап 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Асыраушысының қайтыс болуы туралы куәлік (не қайтыс болу туралы азаматтық хал актілері жазбаларындағы мәліметтерді қамтитын анықтама немесе портал арқылы алынған қайтыс болу туралы хабарлама) немесе адамды хабар-ошарсыз кетті деп тану немесе қайтыс болды деп жариялау туралы сот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3) сәйкестендіру үшін баланың (балалардың) туу туралы куәлігі (куәліктері) не цифрлық құжаттар сервисінен электрондық құжат (не туу туралы азаматтық хал актілері жазбаларынан мәліметтерді қамтитын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қайтыс болған (сот хабарсыз кетті деп таныған немесе қайтыс болды деп жариялаған) адаммен туыстық қатынастарды растайтын құжаттар немесе мәліметтер, баланың (балалардың) туу туралы мәліметтері, қайтыс болған асыраушының консулдық легализациясы не арнайы штампы (апостилы) болған кезде шет мемлекеттердің құзырлы органдары берген баланың Қазақстан Республикасынан тыс жерде тууын тіркеу туралы және неке (ерлі-зайыптылық) және некені бұзу туралы, асырап алу туралы, әке (ана) болуды белгілеу туралы куәліктер;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жалпы орта, техникалық, кәсіптік, орта білімнен кейінгі, жоғары, жоғары оқу орнынан кейінгі білім беру ұйымынан он сегіз жастан жиырма үш жасқа дейінгі отбасы мүшелерінің күндізгі оқу нысаны бойынша білім алушылар немесе білім алушылар болып табылатыны туралы осы Қағидаларға 4-қосымшаға сәйкес нысан бойынша анықтамалар (жыл сайын жаңартылады). Бұл ретте Қазақстан Республикасынан тыс жерлерде білім беру ұйымдарында оқыған жағдайда білім беру ұйымынан анықтама ұсынылады, онда: оқу орнының толық атауы, білім алушының тегі, аты, әкесінің аты (бар болса), оның туған күні, оқу нысаны (бар болса), көрсетілген курста оқу курсы мен кезеңі, білім беру ұйымының мөрі және уәкілетті тұлғаның қолы. Білім алушының академиялық демалыста болуы білім беру ұйымының анықтамасымен расталады;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6) қорғаншылық (қамқоршылық) белгіленген кезде, қорғаншылық (қамқоршылық) белгіленгенін растайтын құжат ұсынылады. Құжаттарды мемлекеттік ақпараттық жүйелерден, соның ішінде цифрлық құжаттардың сервисінен алу мүмкіндігі болған кезде оларды ұсыну талап етілмейді. Өтініш беруші осы тармақта көрсетілген құжаттарды Мемлекеттік корпорацияға берген кезде көрсетілетін қызметті алушыға өтініште көзделген құжаттарды қабылдау туралы белгісі бар электрондық қолхат немесе үзбелі талон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Өтініш беруші Мемлекеттік қызмет көрсету үшін портал арқылы жүгінген кезде осы Қағидаларға 2-қосымшаға сәйкес өзінің электрондық цифрлық қолтаңбасымен (бұдан әрі – ЭЦҚ) куәландырылған электрондық құжат нысанындағы өтінішті ұсынады. Өтініш берушінің жеке басын куәландыратын құжаттар туралы, банктерде және (немесе) банк операцияларының жекелеген түрлерін жүзеге асыратын ұйымдарда ашылған банк шотының нөмірі туралы мәліметтерді, сондай-ақ Мемлекеттік корпорация бөлімшесінде жүгінген кезде көзделген және электрондық өтініште қамтылған құжаттар туралы мәліметтерді өтініш беруші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берушіге құжаттарды портал арқылы берген кезде – оның "жеке кабинетінде" мемлекеттік қызмет көрсету үшін сұрау салудың қабылданғаны туралы мәртебе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Проактивті қызмет арқылы: асыраушысынан айырылу жағдай бойынша әлеуметтік төлем тағайындау үшін – көрсетілетін қызметті алушының проактивті қызмет көрсетуге келісімі, сондай-ақ көрсетілетін қызметті алушы ұялы байланыс абоненттік құрылғысы арқылы жіберетін банктік шот нөмірін растау немесе ұсыну.</w:t>
            </w:r>
          </w:p>
          <w:p>
            <w:pPr>
              <w:spacing w:after="20"/>
              <w:ind w:left="20"/>
              <w:jc w:val="both"/>
            </w:pPr>
            <w:r>
              <w:rPr>
                <w:rFonts w:ascii="Times New Roman"/>
                <w:b w:val="false"/>
                <w:i w:val="false"/>
                <w:color w:val="000000"/>
                <w:sz w:val="20"/>
              </w:rPr>
              <w:t>
Бұл ретте, оларды екінші деңгейдегі банктен алу мүмкін болған кезде банк шотының нөмірін ұсыну талап етілмейді. Көрсетілетін қызметті берушілер цифрлық құжаттардың сервисінен цифрлық құжаттарды "электрондық үкімет" веб-порталының хабарламасына жауап ретінде бір реттік құпия сөзді жіберу жолымен немесе қысқа мәтінді хабар жіберу жолымен порталында тіркелген пайдаланушының ұялы байланыс абоненттік нөмірі арқылы ұсынылған құжат иесінің келісімі жағдайында іске асырылған интеграция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844"/>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844"/>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құжаттардың, деректердің және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тексеру кезінде Көрсетілетін қызметті беруші сұратқан асыраушысынан айырылу жағдайы бойынша әлеуметтік төлем тағайындау үшін қажетті құжатты және (немесе) мәліметтерді ұсынбауы;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p>
            <w:pPr>
              <w:spacing w:after="20"/>
              <w:ind w:left="20"/>
              <w:jc w:val="both"/>
            </w:pPr>
            <w:r>
              <w:rPr>
                <w:rFonts w:ascii="Times New Roman"/>
                <w:b w:val="false"/>
                <w:i w:val="false"/>
                <w:color w:val="000000"/>
                <w:sz w:val="20"/>
              </w:rPr>
              <w:t>
5) асыраушысынан айрылу жағдайы бойынша әлеуметтік төлемнің есептелген мөлшерінің теріс мәні негіз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ерекшеліктерін ескере отырып, өзге де талаптар, оның ішінде электрондық түрде және Мемлекеттік корпорация арқылы көрсетілетін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845"/>
          <w:p>
            <w:pPr>
              <w:spacing w:after="20"/>
              <w:ind w:left="20"/>
              <w:jc w:val="both"/>
            </w:pPr>
            <w:r>
              <w:rPr>
                <w:rFonts w:ascii="Times New Roman"/>
                <w:b w:val="false"/>
                <w:i w:val="false"/>
                <w:color w:val="000000"/>
                <w:sz w:val="20"/>
              </w:rPr>
              <w:t>
Мемлекеттік қызмет қағаз нысанында, электрондық нысанында, сондай-ақ проактивті қызмет арқылы (көрсетілетін қызметті алушының ұялы байланыс абоненттік құрылғысының телефон нөмірін порталда тіркеген, міндетті әлеуметтік сақтандыру саласындағы бақылау жөніндегі уәкілетті орган "АХАЖ "Тіркеу пункті" ақпараттық жүйесінде еңбекке қабілетсіз асырауындағы адамдар болған жеке тұлғаның қайтыс болуын тіркеу туралы хабарламаны алған кезде, асыраушысының міндетті әлеуметтік сақтандыру жүйесіне қатысу фактісінің болуы) көрсетіледі. Проактивті қызмет арқылы асыраушысынан айырылу жағдайы бойынша әлеуметтік төлем тағайындау қызметтерді көрсету субъектісінің бастамасымен ұсынылады, оны көрсету үшін қызметті алу субъектісінің ұялы байланыс абоненттік құрылғысы арқылы жіберілген міндетті келісімі қажет.</w:t>
            </w:r>
          </w:p>
          <w:bookmarkEnd w:id="845"/>
          <w:p>
            <w:pPr>
              <w:spacing w:after="20"/>
              <w:ind w:left="20"/>
              <w:jc w:val="both"/>
            </w:pPr>
            <w:r>
              <w:rPr>
                <w:rFonts w:ascii="Times New Roman"/>
                <w:b w:val="false"/>
                <w:i w:val="false"/>
                <w:color w:val="000000"/>
                <w:sz w:val="20"/>
              </w:rPr>
              <w:t>
</w:t>
            </w:r>
            <w:r>
              <w:rPr>
                <w:rFonts w:ascii="Times New Roman"/>
                <w:b w:val="false"/>
                <w:i w:val="false"/>
                <w:color w:val="000000"/>
                <w:sz w:val="20"/>
              </w:rPr>
              <w:t>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8 800 080 77 77 Бірыңғай байланыс орталығы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берушінің мемлекеттік қызметті көрсету тәртібі мен статусы туралы ақпаратты "1414", 8-800-080-7777 Бірыңғай байланыс орталығы арқылы алуға мүмкіндігі бар. Мемлекеттік қызметтер көрсетілетін мекенжайлар мынадай интернет-ресурстарда орналастырылған: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Еңбек және халықты әлеуметтік қорғау министрлігі – www. enbek.gov.kz, "Мемлекеттік қызметтер" бөлімі;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"Азаматтарға арналған үкімет" Мемлекеттік корпорациясы – www. gov4c. kz.</w:t>
            </w:r>
          </w:p>
          <w:p>
            <w:pPr>
              <w:spacing w:after="20"/>
              <w:ind w:left="20"/>
              <w:jc w:val="both"/>
            </w:pPr>
            <w:r>
              <w:rPr>
                <w:rFonts w:ascii="Times New Roman"/>
                <w:b w:val="false"/>
                <w:i w:val="false"/>
                <w:color w:val="000000"/>
                <w:sz w:val="20"/>
              </w:rPr>
              <w:t>
Цифрлық құжаттардың сервисі ЭЦҚ немесе бір реттік құпиясөзді пайдалана отырып, "Egov mobile" мобильді қосымшада тіркелген пайдаланушылар үшін қолжетімді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2025 жылғы 30 қыркүйектегі № 299</w:t>
            </w:r>
            <w:r>
              <w:br/>
            </w:r>
            <w:r>
              <w:rPr>
                <w:rFonts w:ascii="Times New Roman"/>
                <w:b w:val="false"/>
                <w:i w:val="false"/>
                <w:color w:val="000000"/>
                <w:sz w:val="20"/>
              </w:rPr>
              <w:t>бұйрығына 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Асыраушысынан айырылу </w:t>
            </w:r>
            <w:r>
              <w:br/>
            </w:r>
            <w:r>
              <w:rPr>
                <w:rFonts w:ascii="Times New Roman"/>
                <w:b w:val="false"/>
                <w:i w:val="false"/>
                <w:color w:val="000000"/>
                <w:sz w:val="20"/>
              </w:rPr>
              <w:t xml:space="preserve">жағдайы бойынша әлеуметтік </w:t>
            </w:r>
            <w:r>
              <w:br/>
            </w:r>
            <w:r>
              <w:rPr>
                <w:rFonts w:ascii="Times New Roman"/>
                <w:b w:val="false"/>
                <w:i w:val="false"/>
                <w:color w:val="000000"/>
                <w:sz w:val="20"/>
              </w:rPr>
              <w:t xml:space="preserve">төлемнің мөлшерін есептеу </w:t>
            </w:r>
            <w:r>
              <w:br/>
            </w:r>
            <w:r>
              <w:rPr>
                <w:rFonts w:ascii="Times New Roman"/>
                <w:b w:val="false"/>
                <w:i w:val="false"/>
                <w:color w:val="000000"/>
                <w:sz w:val="20"/>
              </w:rPr>
              <w:t xml:space="preserve">(айқындау), оны тағайындау, </w:t>
            </w:r>
            <w:r>
              <w:br/>
            </w:r>
            <w:r>
              <w:rPr>
                <w:rFonts w:ascii="Times New Roman"/>
                <w:b w:val="false"/>
                <w:i w:val="false"/>
                <w:color w:val="000000"/>
                <w:sz w:val="20"/>
              </w:rPr>
              <w:t xml:space="preserve">жүзеге асыру, тоқтата тұру, </w:t>
            </w:r>
            <w:r>
              <w:br/>
            </w:r>
            <w:r>
              <w:rPr>
                <w:rFonts w:ascii="Times New Roman"/>
                <w:b w:val="false"/>
                <w:i w:val="false"/>
                <w:color w:val="000000"/>
                <w:sz w:val="20"/>
              </w:rPr>
              <w:t xml:space="preserve">қайта есептеу, қайта бастау, </w:t>
            </w:r>
            <w:r>
              <w:br/>
            </w:r>
            <w:r>
              <w:rPr>
                <w:rFonts w:ascii="Times New Roman"/>
                <w:b w:val="false"/>
                <w:i w:val="false"/>
                <w:color w:val="000000"/>
                <w:sz w:val="20"/>
              </w:rPr>
              <w:t xml:space="preserve">тоқтату және тағайындау </w:t>
            </w:r>
            <w:r>
              <w:br/>
            </w:r>
            <w:r>
              <w:rPr>
                <w:rFonts w:ascii="Times New Roman"/>
                <w:b w:val="false"/>
                <w:i w:val="false"/>
                <w:color w:val="000000"/>
                <w:sz w:val="20"/>
              </w:rPr>
              <w:t xml:space="preserve">(тағайындаудан бас тарту) </w:t>
            </w:r>
            <w:r>
              <w:br/>
            </w:r>
            <w:r>
              <w:rPr>
                <w:rFonts w:ascii="Times New Roman"/>
                <w:b w:val="false"/>
                <w:i w:val="false"/>
                <w:color w:val="000000"/>
                <w:sz w:val="20"/>
              </w:rPr>
              <w:t xml:space="preserve">туралы шешімді қайта қарау </w:t>
            </w:r>
            <w:r>
              <w:br/>
            </w:r>
            <w:r>
              <w:rPr>
                <w:rFonts w:ascii="Times New Roman"/>
                <w:b w:val="false"/>
                <w:i w:val="false"/>
                <w:color w:val="000000"/>
                <w:sz w:val="20"/>
              </w:rPr>
              <w:t xml:space="preserve">қағидаларына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104" w:id="846"/>
    <w:p>
      <w:pPr>
        <w:spacing w:after="0"/>
        <w:ind w:left="0"/>
        <w:jc w:val="both"/>
      </w:pPr>
      <w:r>
        <w:rPr>
          <w:rFonts w:ascii="Times New Roman"/>
          <w:b w:val="false"/>
          <w:i w:val="false"/>
          <w:color w:val="000000"/>
          <w:sz w:val="28"/>
        </w:rPr>
        <w:t>
      Оқу орнының</w:t>
      </w:r>
    </w:p>
    <w:bookmarkEnd w:id="846"/>
    <w:bookmarkStart w:name="z1105" w:id="847"/>
    <w:p>
      <w:pPr>
        <w:spacing w:after="0"/>
        <w:ind w:left="0"/>
        <w:jc w:val="both"/>
      </w:pPr>
      <w:r>
        <w:rPr>
          <w:rFonts w:ascii="Times New Roman"/>
          <w:b w:val="false"/>
          <w:i w:val="false"/>
          <w:color w:val="000000"/>
          <w:sz w:val="28"/>
        </w:rPr>
        <w:t>
      бұрыштама мөртабаны</w:t>
      </w:r>
    </w:p>
    <w:bookmarkEnd w:id="847"/>
    <w:bookmarkStart w:name="z1106" w:id="848"/>
    <w:p>
      <w:pPr>
        <w:spacing w:after="0"/>
        <w:ind w:left="0"/>
        <w:jc w:val="both"/>
      </w:pPr>
      <w:r>
        <w:rPr>
          <w:rFonts w:ascii="Times New Roman"/>
          <w:b w:val="false"/>
          <w:i w:val="false"/>
          <w:color w:val="000000"/>
          <w:sz w:val="28"/>
        </w:rPr>
        <w:t>
      берiлген күнi, шығ. №</w:t>
      </w:r>
    </w:p>
    <w:bookmarkEnd w:id="848"/>
    <w:bookmarkStart w:name="z1107" w:id="849"/>
    <w:p>
      <w:pPr>
        <w:spacing w:after="0"/>
        <w:ind w:left="0"/>
        <w:jc w:val="left"/>
      </w:pPr>
      <w:r>
        <w:rPr>
          <w:rFonts w:ascii="Times New Roman"/>
          <w:b/>
          <w:i w:val="false"/>
          <w:color w:val="000000"/>
        </w:rPr>
        <w:t xml:space="preserve"> АНЫҚТАМА</w:t>
      </w:r>
    </w:p>
    <w:bookmarkEnd w:id="849"/>
    <w:bookmarkStart w:name="z1108" w:id="850"/>
    <w:p>
      <w:pPr>
        <w:spacing w:after="0"/>
        <w:ind w:left="0"/>
        <w:jc w:val="both"/>
      </w:pPr>
      <w:r>
        <w:rPr>
          <w:rFonts w:ascii="Times New Roman"/>
          <w:b w:val="false"/>
          <w:i w:val="false"/>
          <w:color w:val="000000"/>
          <w:sz w:val="28"/>
        </w:rPr>
        <w:t>
      Азамат ____________________________________________</w:t>
      </w:r>
    </w:p>
    <w:bookmarkEnd w:id="850"/>
    <w:bookmarkStart w:name="z1109" w:id="851"/>
    <w:p>
      <w:pPr>
        <w:spacing w:after="0"/>
        <w:ind w:left="0"/>
        <w:jc w:val="both"/>
      </w:pPr>
      <w:r>
        <w:rPr>
          <w:rFonts w:ascii="Times New Roman"/>
          <w:b w:val="false"/>
          <w:i w:val="false"/>
          <w:color w:val="000000"/>
          <w:sz w:val="28"/>
        </w:rPr>
        <w:t>
      Анықтама Азаматқа (ке)берілген</w:t>
      </w:r>
    </w:p>
    <w:bookmarkEnd w:id="851"/>
    <w:bookmarkStart w:name="z1110" w:id="852"/>
    <w:p>
      <w:pPr>
        <w:spacing w:after="0"/>
        <w:ind w:left="0"/>
        <w:jc w:val="both"/>
      </w:pPr>
      <w:r>
        <w:rPr>
          <w:rFonts w:ascii="Times New Roman"/>
          <w:b w:val="false"/>
          <w:i w:val="false"/>
          <w:color w:val="000000"/>
          <w:sz w:val="28"/>
        </w:rPr>
        <w:t>
      ________________________________________________________________ (күні көрсетіле</w:t>
      </w:r>
    </w:p>
    <w:bookmarkEnd w:id="852"/>
    <w:bookmarkStart w:name="z1111" w:id="853"/>
    <w:p>
      <w:pPr>
        <w:spacing w:after="0"/>
        <w:ind w:left="0"/>
        <w:jc w:val="both"/>
      </w:pPr>
      <w:r>
        <w:rPr>
          <w:rFonts w:ascii="Times New Roman"/>
          <w:b w:val="false"/>
          <w:i w:val="false"/>
          <w:color w:val="000000"/>
          <w:sz w:val="28"/>
        </w:rPr>
        <w:t>
      отырып, білім алушының тегі, аты, әкесінің аты (бар болса) ЖСН) бұл шын мәнінде білім</w:t>
      </w:r>
    </w:p>
    <w:bookmarkEnd w:id="853"/>
    <w:bookmarkStart w:name="z1112" w:id="854"/>
    <w:p>
      <w:pPr>
        <w:spacing w:after="0"/>
        <w:ind w:left="0"/>
        <w:jc w:val="both"/>
      </w:pPr>
      <w:r>
        <w:rPr>
          <w:rFonts w:ascii="Times New Roman"/>
          <w:b w:val="false"/>
          <w:i w:val="false"/>
          <w:color w:val="000000"/>
          <w:sz w:val="28"/>
        </w:rPr>
        <w:t>
      алушы болып табылады ____________________________________________ (білім беру</w:t>
      </w:r>
    </w:p>
    <w:bookmarkEnd w:id="854"/>
    <w:bookmarkStart w:name="z1113" w:id="855"/>
    <w:p>
      <w:pPr>
        <w:spacing w:after="0"/>
        <w:ind w:left="0"/>
        <w:jc w:val="both"/>
      </w:pPr>
      <w:r>
        <w:rPr>
          <w:rFonts w:ascii="Times New Roman"/>
          <w:b w:val="false"/>
          <w:i w:val="false"/>
          <w:color w:val="000000"/>
          <w:sz w:val="28"/>
        </w:rPr>
        <w:t>
      ұйымының толық атауы және мекен-жайы)</w:t>
      </w:r>
    </w:p>
    <w:bookmarkEnd w:id="855"/>
    <w:bookmarkStart w:name="z1114" w:id="856"/>
    <w:p>
      <w:pPr>
        <w:spacing w:after="0"/>
        <w:ind w:left="0"/>
        <w:jc w:val="both"/>
      </w:pPr>
      <w:r>
        <w:rPr>
          <w:rFonts w:ascii="Times New Roman"/>
          <w:b w:val="false"/>
          <w:i w:val="false"/>
          <w:color w:val="000000"/>
          <w:sz w:val="28"/>
        </w:rPr>
        <w:t>
      ____________________________________________ __________________ сынып / курс</w:t>
      </w:r>
    </w:p>
    <w:bookmarkEnd w:id="856"/>
    <w:bookmarkStart w:name="z1115" w:id="857"/>
    <w:p>
      <w:pPr>
        <w:spacing w:after="0"/>
        <w:ind w:left="0"/>
        <w:jc w:val="both"/>
      </w:pPr>
      <w:r>
        <w:rPr>
          <w:rFonts w:ascii="Times New Roman"/>
          <w:b w:val="false"/>
          <w:i w:val="false"/>
          <w:color w:val="000000"/>
          <w:sz w:val="28"/>
        </w:rPr>
        <w:t>
      Топтың, Литердің атауы, топтың коды _____________________________ оқыту нысаны</w:t>
      </w:r>
    </w:p>
    <w:bookmarkEnd w:id="857"/>
    <w:bookmarkStart w:name="z1116" w:id="858"/>
    <w:p>
      <w:pPr>
        <w:spacing w:after="0"/>
        <w:ind w:left="0"/>
        <w:jc w:val="both"/>
      </w:pPr>
      <w:r>
        <w:rPr>
          <w:rFonts w:ascii="Times New Roman"/>
          <w:b w:val="false"/>
          <w:i w:val="false"/>
          <w:color w:val="000000"/>
          <w:sz w:val="28"/>
        </w:rPr>
        <w:t>
      ______________________ Анықтама 20 _ _ _ / 20 _ _ оқу жылына жарамды. Анықтама ұсыну</w:t>
      </w:r>
    </w:p>
    <w:bookmarkEnd w:id="858"/>
    <w:bookmarkStart w:name="z1117" w:id="859"/>
    <w:p>
      <w:pPr>
        <w:spacing w:after="0"/>
        <w:ind w:left="0"/>
        <w:jc w:val="both"/>
      </w:pPr>
      <w:r>
        <w:rPr>
          <w:rFonts w:ascii="Times New Roman"/>
          <w:b w:val="false"/>
          <w:i w:val="false"/>
          <w:color w:val="000000"/>
          <w:sz w:val="28"/>
        </w:rPr>
        <w:t>
      үшін берілген_________________________ талап ету орны бойынша. Білім беру</w:t>
      </w:r>
    </w:p>
    <w:bookmarkEnd w:id="859"/>
    <w:bookmarkStart w:name="z1118" w:id="860"/>
    <w:p>
      <w:pPr>
        <w:spacing w:after="0"/>
        <w:ind w:left="0"/>
        <w:jc w:val="both"/>
      </w:pPr>
      <w:r>
        <w:rPr>
          <w:rFonts w:ascii="Times New Roman"/>
          <w:b w:val="false"/>
          <w:i w:val="false"/>
          <w:color w:val="000000"/>
          <w:sz w:val="28"/>
        </w:rPr>
        <w:t>
      ұйымдарында оқу мерзімі____________ жылдар, оқу кезеңі 20 _ _ жылғы _ _ __ _ - 20___</w:t>
      </w:r>
    </w:p>
    <w:bookmarkEnd w:id="860"/>
    <w:bookmarkStart w:name="z1119" w:id="861"/>
    <w:p>
      <w:pPr>
        <w:spacing w:after="0"/>
        <w:ind w:left="0"/>
        <w:jc w:val="both"/>
      </w:pPr>
      <w:r>
        <w:rPr>
          <w:rFonts w:ascii="Times New Roman"/>
          <w:b w:val="false"/>
          <w:i w:val="false"/>
          <w:color w:val="000000"/>
          <w:sz w:val="28"/>
        </w:rPr>
        <w:t>
      жылғы_________. Ескерту: Анықтама 1 жылға жарамды Басып шығару орны білім беру</w:t>
      </w:r>
    </w:p>
    <w:bookmarkEnd w:id="861"/>
    <w:bookmarkStart w:name="z1120" w:id="862"/>
    <w:p>
      <w:pPr>
        <w:spacing w:after="0"/>
        <w:ind w:left="0"/>
        <w:jc w:val="both"/>
      </w:pPr>
      <w:r>
        <w:rPr>
          <w:rFonts w:ascii="Times New Roman"/>
          <w:b w:val="false"/>
          <w:i w:val="false"/>
          <w:color w:val="000000"/>
          <w:sz w:val="28"/>
        </w:rPr>
        <w:t>
      ұйымдары Білім беру ұйымының басшысы ____________________________________________</w:t>
      </w:r>
    </w:p>
    <w:bookmarkEnd w:id="862"/>
    <w:bookmarkStart w:name="z1121" w:id="863"/>
    <w:p>
      <w:pPr>
        <w:spacing w:after="0"/>
        <w:ind w:left="0"/>
        <w:jc w:val="both"/>
      </w:pPr>
      <w:r>
        <w:rPr>
          <w:rFonts w:ascii="Times New Roman"/>
          <w:b w:val="false"/>
          <w:i w:val="false"/>
          <w:color w:val="000000"/>
          <w:sz w:val="28"/>
        </w:rPr>
        <w:t>
      (Тегі, Аты, Әкесінің аты (бар болса). (қолтаңба немесе электрондық цифрлық қолтаңба)</w:t>
      </w:r>
    </w:p>
    <w:bookmarkEnd w:id="8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2025 жылғы 30 қыркүйектегі № 299</w:t>
            </w:r>
            <w:r>
              <w:br/>
            </w:r>
            <w:r>
              <w:rPr>
                <w:rFonts w:ascii="Times New Roman"/>
                <w:b w:val="false"/>
                <w:i w:val="false"/>
                <w:color w:val="000000"/>
                <w:sz w:val="20"/>
              </w:rPr>
              <w:t>бұйрығына 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Асыраушысынан айырылу </w:t>
            </w:r>
            <w:r>
              <w:br/>
            </w:r>
            <w:r>
              <w:rPr>
                <w:rFonts w:ascii="Times New Roman"/>
                <w:b w:val="false"/>
                <w:i w:val="false"/>
                <w:color w:val="000000"/>
                <w:sz w:val="20"/>
              </w:rPr>
              <w:t xml:space="preserve">жағдайы бойынша әлеуметтік </w:t>
            </w:r>
            <w:r>
              <w:br/>
            </w:r>
            <w:r>
              <w:rPr>
                <w:rFonts w:ascii="Times New Roman"/>
                <w:b w:val="false"/>
                <w:i w:val="false"/>
                <w:color w:val="000000"/>
                <w:sz w:val="20"/>
              </w:rPr>
              <w:t xml:space="preserve">төлемнің мөлшерін есептеу </w:t>
            </w:r>
            <w:r>
              <w:br/>
            </w:r>
            <w:r>
              <w:rPr>
                <w:rFonts w:ascii="Times New Roman"/>
                <w:b w:val="false"/>
                <w:i w:val="false"/>
                <w:color w:val="000000"/>
                <w:sz w:val="20"/>
              </w:rPr>
              <w:t xml:space="preserve">(айқындау), оны тағайындау, </w:t>
            </w:r>
            <w:r>
              <w:br/>
            </w:r>
            <w:r>
              <w:rPr>
                <w:rFonts w:ascii="Times New Roman"/>
                <w:b w:val="false"/>
                <w:i w:val="false"/>
                <w:color w:val="000000"/>
                <w:sz w:val="20"/>
              </w:rPr>
              <w:t xml:space="preserve">жүзеге асыру, тоқтата тұру, </w:t>
            </w:r>
            <w:r>
              <w:br/>
            </w:r>
            <w:r>
              <w:rPr>
                <w:rFonts w:ascii="Times New Roman"/>
                <w:b w:val="false"/>
                <w:i w:val="false"/>
                <w:color w:val="000000"/>
                <w:sz w:val="20"/>
              </w:rPr>
              <w:t xml:space="preserve">қайта есептеу, қайта бастау, </w:t>
            </w:r>
            <w:r>
              <w:br/>
            </w:r>
            <w:r>
              <w:rPr>
                <w:rFonts w:ascii="Times New Roman"/>
                <w:b w:val="false"/>
                <w:i w:val="false"/>
                <w:color w:val="000000"/>
                <w:sz w:val="20"/>
              </w:rPr>
              <w:t xml:space="preserve">тоқтату және тағайындау </w:t>
            </w:r>
            <w:r>
              <w:br/>
            </w:r>
            <w:r>
              <w:rPr>
                <w:rFonts w:ascii="Times New Roman"/>
                <w:b w:val="false"/>
                <w:i w:val="false"/>
                <w:color w:val="000000"/>
                <w:sz w:val="20"/>
              </w:rPr>
              <w:t xml:space="preserve">(тағайындаудан бас тарту) </w:t>
            </w:r>
            <w:r>
              <w:br/>
            </w:r>
            <w:r>
              <w:rPr>
                <w:rFonts w:ascii="Times New Roman"/>
                <w:b w:val="false"/>
                <w:i w:val="false"/>
                <w:color w:val="000000"/>
                <w:sz w:val="20"/>
              </w:rPr>
              <w:t xml:space="preserve">туралы шешімді қайта қарау </w:t>
            </w:r>
            <w:r>
              <w:br/>
            </w:r>
            <w:r>
              <w:rPr>
                <w:rFonts w:ascii="Times New Roman"/>
                <w:b w:val="false"/>
                <w:i w:val="false"/>
                <w:color w:val="000000"/>
                <w:sz w:val="20"/>
              </w:rPr>
              <w:t xml:space="preserve">қағидаларына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125" w:id="864"/>
    <w:p>
      <w:pPr>
        <w:spacing w:after="0"/>
        <w:ind w:left="0"/>
        <w:jc w:val="both"/>
      </w:pPr>
      <w:r>
        <w:rPr>
          <w:rFonts w:ascii="Times New Roman"/>
          <w:b w:val="false"/>
          <w:i w:val="false"/>
          <w:color w:val="000000"/>
          <w:sz w:val="28"/>
        </w:rPr>
        <w:t>
      Міндетті әлеуметтік сақтандыру жүйесіне қатысушы (қайтыс болған асыраушы) үшін асыраушысынан айырылу жағдайы бойынша әлеуметтік төлемнің мөлшерін айқындау үшін есепті кезеңге түскен әлеуметтік аударымдар туралы</w:t>
      </w:r>
    </w:p>
    <w:bookmarkEnd w:id="864"/>
    <w:bookmarkStart w:name="z1126" w:id="865"/>
    <w:p>
      <w:pPr>
        <w:spacing w:after="0"/>
        <w:ind w:left="0"/>
        <w:jc w:val="both"/>
      </w:pPr>
      <w:r>
        <w:rPr>
          <w:rFonts w:ascii="Times New Roman"/>
          <w:b w:val="false"/>
          <w:i w:val="false"/>
          <w:color w:val="000000"/>
          <w:sz w:val="28"/>
        </w:rPr>
        <w:t>
      № ______ хабарлама</w:t>
      </w:r>
    </w:p>
    <w:bookmarkEnd w:id="865"/>
    <w:bookmarkStart w:name="z1127" w:id="866"/>
    <w:p>
      <w:pPr>
        <w:spacing w:after="0"/>
        <w:ind w:left="0"/>
        <w:jc w:val="both"/>
      </w:pPr>
      <w:r>
        <w:rPr>
          <w:rFonts w:ascii="Times New Roman"/>
          <w:b w:val="false"/>
          <w:i w:val="false"/>
          <w:color w:val="000000"/>
          <w:sz w:val="28"/>
        </w:rPr>
        <w:t>
      20____ жылғы "_____" ________</w:t>
      </w:r>
    </w:p>
    <w:bookmarkEnd w:id="866"/>
    <w:bookmarkStart w:name="z1128" w:id="867"/>
    <w:p>
      <w:pPr>
        <w:spacing w:after="0"/>
        <w:ind w:left="0"/>
        <w:jc w:val="both"/>
      </w:pPr>
      <w:r>
        <w:rPr>
          <w:rFonts w:ascii="Times New Roman"/>
          <w:b w:val="false"/>
          <w:i w:val="false"/>
          <w:color w:val="000000"/>
          <w:sz w:val="28"/>
        </w:rPr>
        <w:t>
      "Мемлекеттік әлеуметтік сақтандыру қоры" акционерлік қоғамы Сіздің назарыңызға жеткізеді</w:t>
      </w:r>
    </w:p>
    <w:bookmarkEnd w:id="867"/>
    <w:bookmarkStart w:name="z1129" w:id="868"/>
    <w:p>
      <w:pPr>
        <w:spacing w:after="0"/>
        <w:ind w:left="0"/>
        <w:jc w:val="both"/>
      </w:pPr>
      <w:r>
        <w:rPr>
          <w:rFonts w:ascii="Times New Roman"/>
          <w:b w:val="false"/>
          <w:i w:val="false"/>
          <w:color w:val="000000"/>
          <w:sz w:val="28"/>
        </w:rPr>
        <w:t>
      Өтініш берушінің тегі, аты, әкесінің аты (бар болса)</w:t>
      </w:r>
    </w:p>
    <w:bookmarkEnd w:id="868"/>
    <w:bookmarkStart w:name="z1130" w:id="869"/>
    <w:p>
      <w:pPr>
        <w:spacing w:after="0"/>
        <w:ind w:left="0"/>
        <w:jc w:val="both"/>
      </w:pPr>
      <w:r>
        <w:rPr>
          <w:rFonts w:ascii="Times New Roman"/>
          <w:b w:val="false"/>
          <w:i w:val="false"/>
          <w:color w:val="000000"/>
          <w:sz w:val="28"/>
        </w:rPr>
        <w:t>
      ________________________________________</w:t>
      </w:r>
    </w:p>
    <w:bookmarkEnd w:id="869"/>
    <w:bookmarkStart w:name="z1131" w:id="870"/>
    <w:p>
      <w:pPr>
        <w:spacing w:after="0"/>
        <w:ind w:left="0"/>
        <w:jc w:val="both"/>
      </w:pPr>
      <w:r>
        <w:rPr>
          <w:rFonts w:ascii="Times New Roman"/>
          <w:b w:val="false"/>
          <w:i w:val="false"/>
          <w:color w:val="000000"/>
          <w:sz w:val="28"/>
        </w:rPr>
        <w:t>
      Міндетті әлеуметтік сақтандыру жүйесіне қатысушының (қайтыс болған асыраушы үшін) туған күні_____________________________________________</w:t>
      </w:r>
    </w:p>
    <w:bookmarkEnd w:id="870"/>
    <w:bookmarkStart w:name="z1132" w:id="871"/>
    <w:p>
      <w:pPr>
        <w:spacing w:after="0"/>
        <w:ind w:left="0"/>
        <w:jc w:val="both"/>
      </w:pPr>
      <w:r>
        <w:rPr>
          <w:rFonts w:ascii="Times New Roman"/>
          <w:b w:val="false"/>
          <w:i w:val="false"/>
          <w:color w:val="000000"/>
          <w:sz w:val="28"/>
        </w:rPr>
        <w:t>
      Жеке сәйкестендіру нөмірі (ЖСН):___________________________________</w:t>
      </w:r>
    </w:p>
    <w:bookmarkEnd w:id="871"/>
    <w:bookmarkStart w:name="z1133" w:id="872"/>
    <w:p>
      <w:pPr>
        <w:spacing w:after="0"/>
        <w:ind w:left="0"/>
        <w:jc w:val="both"/>
      </w:pPr>
      <w:r>
        <w:rPr>
          <w:rFonts w:ascii="Times New Roman"/>
          <w:b w:val="false"/>
          <w:i w:val="false"/>
          <w:color w:val="000000"/>
          <w:sz w:val="28"/>
        </w:rPr>
        <w:t>
      Тәуекел күні:__________________________________</w:t>
      </w:r>
    </w:p>
    <w:bookmarkEnd w:id="8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Түскен</w:t>
            </w:r>
            <w:r>
              <w:rPr>
                <w:rFonts w:ascii="Times New Roman"/>
                <w:b w:val="false"/>
                <w:i w:val="false"/>
                <w:color w:val="000000"/>
                <w:sz w:val="20"/>
              </w:rPr>
              <w:t xml:space="preserve"> </w:t>
            </w:r>
            <w:r>
              <w:rPr>
                <w:rFonts w:ascii="Times New Roman"/>
                <w:b/>
                <w:i w:val="false"/>
                <w:color w:val="000000"/>
                <w:sz w:val="20"/>
              </w:rPr>
              <w:t>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Кәсіпорынның</w:t>
            </w:r>
            <w:r>
              <w:rPr>
                <w:rFonts w:ascii="Times New Roman"/>
                <w:b/>
                <w:i w:val="false"/>
                <w:color w:val="000000"/>
                <w:sz w:val="20"/>
              </w:rPr>
              <w:t xml:space="preserve"> 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Кәсіпорынның</w:t>
            </w:r>
            <w:r>
              <w:rPr>
                <w:rFonts w:ascii="Times New Roman"/>
                <w:b w:val="false"/>
                <w:i w:val="false"/>
                <w:color w:val="000000"/>
                <w:sz w:val="20"/>
              </w:rPr>
              <w:t xml:space="preserve"> </w:t>
            </w:r>
            <w:r>
              <w:rPr>
                <w:rFonts w:ascii="Times New Roman"/>
                <w:b/>
                <w:i w:val="false"/>
                <w:color w:val="000000"/>
                <w:sz w:val="20"/>
              </w:rPr>
              <w:t>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ТТК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w:t>
            </w:r>
            <w:r>
              <w:rPr>
                <w:rFonts w:ascii="Times New Roman"/>
                <w:b w:val="false"/>
                <w:i w:val="false"/>
                <w:color w:val="000000"/>
                <w:sz w:val="20"/>
              </w:rPr>
              <w:t xml:space="preserve"> </w:t>
            </w:r>
            <w:r>
              <w:rPr>
                <w:rFonts w:ascii="Times New Roman"/>
                <w:b/>
                <w:i w:val="false"/>
                <w:color w:val="000000"/>
                <w:sz w:val="20"/>
              </w:rPr>
              <w:t>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аударымның</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i w:val="false"/>
                <w:color w:val="000000"/>
                <w:sz w:val="20"/>
              </w:rPr>
              <w:t>,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w:t>
            </w:r>
            <w:r>
              <w:rPr>
                <w:rFonts w:ascii="Times New Roman"/>
                <w:b w:val="false"/>
                <w:i w:val="false"/>
                <w:color w:val="000000"/>
                <w:sz w:val="20"/>
              </w:rPr>
              <w:t xml:space="preserve"> </w:t>
            </w:r>
            <w:r>
              <w:rPr>
                <w:rFonts w:ascii="Times New Roman"/>
                <w:b/>
                <w:i w:val="false"/>
                <w:color w:val="000000"/>
                <w:sz w:val="20"/>
              </w:rPr>
              <w:t>зейнетақы</w:t>
            </w:r>
            <w:r>
              <w:rPr>
                <w:rFonts w:ascii="Times New Roman"/>
                <w:b w:val="false"/>
                <w:i w:val="false"/>
                <w:color w:val="000000"/>
                <w:sz w:val="20"/>
              </w:rPr>
              <w:t xml:space="preserve"> </w:t>
            </w:r>
            <w:r>
              <w:rPr>
                <w:rFonts w:ascii="Times New Roman"/>
                <w:b/>
                <w:i w:val="false"/>
                <w:color w:val="000000"/>
                <w:sz w:val="20"/>
              </w:rPr>
              <w:t>жарналарының</w:t>
            </w:r>
            <w:r>
              <w:rPr>
                <w:rFonts w:ascii="Times New Roman"/>
                <w:b w:val="false"/>
                <w:i w:val="false"/>
                <w:color w:val="000000"/>
                <w:sz w:val="20"/>
              </w:rPr>
              <w:t xml:space="preserve"> </w:t>
            </w:r>
            <w:r>
              <w:rPr>
                <w:rFonts w:ascii="Times New Roman"/>
                <w:b/>
                <w:i w:val="false"/>
                <w:color w:val="000000"/>
                <w:sz w:val="20"/>
              </w:rPr>
              <w:t>сомалары</w:t>
            </w:r>
            <w:r>
              <w:rPr>
                <w:rFonts w:ascii="Times New Roman"/>
                <w:b/>
                <w:i w:val="false"/>
                <w:color w:val="000000"/>
                <w:sz w:val="20"/>
              </w:rPr>
              <w:t xml:space="preserve">, </w:t>
            </w:r>
            <w:r>
              <w:rPr>
                <w:rFonts w:ascii="Times New Roman"/>
                <w:b/>
                <w:i w:val="false"/>
                <w:color w:val="000000"/>
                <w:sz w:val="20"/>
              </w:rPr>
              <w:t>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4" w:id="873"/>
    <w:p>
      <w:pPr>
        <w:spacing w:after="0"/>
        <w:ind w:left="0"/>
        <w:jc w:val="both"/>
      </w:pPr>
      <w:r>
        <w:rPr>
          <w:rFonts w:ascii="Times New Roman"/>
          <w:b w:val="false"/>
          <w:i w:val="false"/>
          <w:color w:val="000000"/>
          <w:sz w:val="28"/>
        </w:rPr>
        <w:t>
      Айлық кірісті анықтау</w:t>
      </w:r>
    </w:p>
    <w:bookmarkEnd w:id="8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Түскен</w:t>
            </w:r>
            <w:r>
              <w:rPr>
                <w:rFonts w:ascii="Times New Roman"/>
                <w:b w:val="false"/>
                <w:i w:val="false"/>
                <w:color w:val="000000"/>
                <w:sz w:val="20"/>
              </w:rPr>
              <w:t xml:space="preserve"> </w:t>
            </w:r>
            <w:r>
              <w:rPr>
                <w:rFonts w:ascii="Times New Roman"/>
                <w:b/>
                <w:i w:val="false"/>
                <w:color w:val="000000"/>
                <w:sz w:val="20"/>
              </w:rPr>
              <w:t>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аударымдардан</w:t>
            </w:r>
            <w:r>
              <w:rPr>
                <w:rFonts w:ascii="Times New Roman"/>
                <w:b w:val="false"/>
                <w:i w:val="false"/>
                <w:color w:val="000000"/>
                <w:sz w:val="20"/>
              </w:rPr>
              <w:t xml:space="preserve"> </w:t>
            </w:r>
            <w:r>
              <w:rPr>
                <w:rFonts w:ascii="Times New Roman"/>
                <w:b/>
                <w:i w:val="false"/>
                <w:color w:val="000000"/>
                <w:sz w:val="20"/>
              </w:rPr>
              <w:t>қабылданған</w:t>
            </w:r>
            <w:r>
              <w:rPr>
                <w:rFonts w:ascii="Times New Roman"/>
                <w:b/>
                <w:i w:val="false"/>
                <w:color w:val="000000"/>
                <w:sz w:val="20"/>
              </w:rPr>
              <w:t xml:space="preserve"> сома, </w:t>
            </w:r>
            <w:r>
              <w:rPr>
                <w:rFonts w:ascii="Times New Roman"/>
                <w:b/>
                <w:i w:val="false"/>
                <w:color w:val="000000"/>
                <w:sz w:val="20"/>
              </w:rPr>
              <w:t>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Есептелген</w:t>
            </w:r>
            <w:r>
              <w:rPr>
                <w:rFonts w:ascii="Times New Roman"/>
                <w:b w:val="false"/>
                <w:i w:val="false"/>
                <w:color w:val="000000"/>
                <w:sz w:val="20"/>
              </w:rPr>
              <w:t xml:space="preserve"> </w:t>
            </w:r>
            <w:r>
              <w:rPr>
                <w:rFonts w:ascii="Times New Roman"/>
                <w:b/>
                <w:i w:val="false"/>
                <w:color w:val="000000"/>
                <w:sz w:val="20"/>
              </w:rPr>
              <w:t>табыс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w:t>
            </w:r>
            <w:r>
              <w:rPr>
                <w:rFonts w:ascii="Times New Roman"/>
                <w:b w:val="false"/>
                <w:i w:val="false"/>
                <w:color w:val="000000"/>
                <w:sz w:val="20"/>
              </w:rPr>
              <w:t xml:space="preserve"> </w:t>
            </w:r>
            <w:r>
              <w:rPr>
                <w:rFonts w:ascii="Times New Roman"/>
                <w:b/>
                <w:i w:val="false"/>
                <w:color w:val="000000"/>
                <w:sz w:val="20"/>
              </w:rPr>
              <w:t>зейнетақы</w:t>
            </w:r>
            <w:r>
              <w:rPr>
                <w:rFonts w:ascii="Times New Roman"/>
                <w:b w:val="false"/>
                <w:i w:val="false"/>
                <w:color w:val="000000"/>
                <w:sz w:val="20"/>
              </w:rPr>
              <w:t xml:space="preserve"> </w:t>
            </w:r>
            <w:r>
              <w:rPr>
                <w:rFonts w:ascii="Times New Roman"/>
                <w:b/>
                <w:i w:val="false"/>
                <w:color w:val="000000"/>
                <w:sz w:val="20"/>
              </w:rPr>
              <w:t>жарналарынан</w:t>
            </w:r>
            <w:r>
              <w:rPr>
                <w:rFonts w:ascii="Times New Roman"/>
                <w:b w:val="false"/>
                <w:i w:val="false"/>
                <w:color w:val="000000"/>
                <w:sz w:val="20"/>
              </w:rPr>
              <w:t xml:space="preserve"> </w:t>
            </w:r>
            <w:r>
              <w:rPr>
                <w:rFonts w:ascii="Times New Roman"/>
                <w:b/>
                <w:i w:val="false"/>
                <w:color w:val="000000"/>
                <w:sz w:val="20"/>
              </w:rPr>
              <w:t>қабылданған</w:t>
            </w:r>
            <w:r>
              <w:rPr>
                <w:rFonts w:ascii="Times New Roman"/>
                <w:b w:val="false"/>
                <w:i w:val="false"/>
                <w:color w:val="000000"/>
                <w:sz w:val="20"/>
              </w:rPr>
              <w:t xml:space="preserve"> </w:t>
            </w:r>
            <w:r>
              <w:rPr>
                <w:rFonts w:ascii="Times New Roman"/>
                <w:b/>
                <w:i w:val="false"/>
                <w:color w:val="000000"/>
                <w:sz w:val="20"/>
              </w:rPr>
              <w:t>сомалар</w:t>
            </w:r>
            <w:r>
              <w:rPr>
                <w:rFonts w:ascii="Times New Roman"/>
                <w:b/>
                <w:i w:val="false"/>
                <w:color w:val="000000"/>
                <w:sz w:val="20"/>
              </w:rPr>
              <w:t xml:space="preserve">, </w:t>
            </w:r>
            <w:r>
              <w:rPr>
                <w:rFonts w:ascii="Times New Roman"/>
                <w:b/>
                <w:i w:val="false"/>
                <w:color w:val="000000"/>
                <w:sz w:val="20"/>
              </w:rPr>
              <w:t>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Есептелген</w:t>
            </w:r>
            <w:r>
              <w:rPr>
                <w:rFonts w:ascii="Times New Roman"/>
                <w:b w:val="false"/>
                <w:i w:val="false"/>
                <w:color w:val="000000"/>
                <w:sz w:val="20"/>
              </w:rPr>
              <w:t xml:space="preserve"> </w:t>
            </w:r>
            <w:r>
              <w:rPr>
                <w:rFonts w:ascii="Times New Roman"/>
                <w:b/>
                <w:i w:val="false"/>
                <w:color w:val="000000"/>
                <w:sz w:val="20"/>
              </w:rPr>
              <w:t>табыс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Назар </w:t>
            </w:r>
            <w:r>
              <w:rPr>
                <w:rFonts w:ascii="Times New Roman"/>
                <w:b/>
                <w:i w:val="false"/>
                <w:color w:val="000000"/>
                <w:sz w:val="20"/>
              </w:rPr>
              <w:t>аударыңыз</w:t>
            </w:r>
            <w:r>
              <w:rPr>
                <w:rFonts w:ascii="Times New Roman"/>
                <w:b/>
                <w:i w:val="false"/>
                <w:color w:val="000000"/>
                <w:sz w:val="20"/>
              </w:rPr>
              <w:t xml:space="preserve">! - </w:t>
            </w:r>
            <w:r>
              <w:rPr>
                <w:rFonts w:ascii="Times New Roman"/>
                <w:b/>
                <w:i w:val="false"/>
                <w:color w:val="000000"/>
                <w:sz w:val="20"/>
              </w:rPr>
              <w:t>сәйкессіздік</w:t>
            </w:r>
            <w:r>
              <w:rPr>
                <w:rFonts w:ascii="Times New Roman"/>
                <w:b/>
                <w:i w:val="false"/>
                <w:color w:val="000000"/>
                <w:sz w:val="20"/>
              </w:rPr>
              <w:t xml:space="preserve"> бар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кезеңде</w:t>
            </w:r>
            <w:r>
              <w:rPr>
                <w:rFonts w:ascii="Times New Roman"/>
                <w:b w:val="false"/>
                <w:i w:val="false"/>
                <w:color w:val="000000"/>
                <w:sz w:val="20"/>
              </w:rPr>
              <w:t xml:space="preserve">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аударымдар</w:t>
            </w:r>
            <w:r>
              <w:rPr>
                <w:rFonts w:ascii="Times New Roman"/>
                <w:b w:val="false"/>
                <w:i w:val="false"/>
                <w:color w:val="000000"/>
                <w:sz w:val="20"/>
              </w:rPr>
              <w:t xml:space="preserve"> </w:t>
            </w:r>
            <w:r>
              <w:rPr>
                <w:rFonts w:ascii="Times New Roman"/>
                <w:b/>
                <w:i w:val="false"/>
                <w:color w:val="000000"/>
                <w:sz w:val="20"/>
              </w:rPr>
              <w:t>түспеген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5" w:id="874"/>
    <w:p>
      <w:pPr>
        <w:spacing w:after="0"/>
        <w:ind w:left="0"/>
        <w:jc w:val="both"/>
      </w:pPr>
      <w:r>
        <w:rPr>
          <w:rFonts w:ascii="Times New Roman"/>
          <w:b w:val="false"/>
          <w:i w:val="false"/>
          <w:color w:val="000000"/>
          <w:sz w:val="28"/>
        </w:rPr>
        <w:t>
      Ұсыныс: 6-бағанда сіз өтініш берген күні анықталған "Е-макет" ААЖ міндетті зейнетақы жарналарының аударылған сомаларына сәйкес қызметкердің табысына әлеуметтік аударымдар сәйкес келмеген жағдайда, тиісті жолда" (!) ", яғни белгі сәйкессіздіктер анықталған кезеңдерді (айларды) көрсетеді, мұндай фактілер Мемлекеттік әлеуметтік сақтандыру қорының филиалымен қосымша ресімдеуді (тексеруді) талап етеді.</w:t>
      </w:r>
    </w:p>
    <w:bookmarkEnd w:id="874"/>
    <w:bookmarkStart w:name="z1136" w:id="875"/>
    <w:p>
      <w:pPr>
        <w:spacing w:after="0"/>
        <w:ind w:left="0"/>
        <w:jc w:val="both"/>
      </w:pPr>
      <w:r>
        <w:rPr>
          <w:rFonts w:ascii="Times New Roman"/>
          <w:b w:val="false"/>
          <w:i w:val="false"/>
          <w:color w:val="000000"/>
          <w:sz w:val="28"/>
        </w:rPr>
        <w:t>
      Жауапты маман __________________</w:t>
      </w:r>
    </w:p>
    <w:bookmarkEnd w:id="8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2025 жылғы 30 қыркүйектегі № 299</w:t>
            </w:r>
            <w:r>
              <w:br/>
            </w:r>
            <w:r>
              <w:rPr>
                <w:rFonts w:ascii="Times New Roman"/>
                <w:b w:val="false"/>
                <w:i w:val="false"/>
                <w:color w:val="000000"/>
                <w:sz w:val="20"/>
              </w:rPr>
              <w:t>бұйрығына 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Асыраушысынан айырылу </w:t>
            </w:r>
            <w:r>
              <w:br/>
            </w:r>
            <w:r>
              <w:rPr>
                <w:rFonts w:ascii="Times New Roman"/>
                <w:b w:val="false"/>
                <w:i w:val="false"/>
                <w:color w:val="000000"/>
                <w:sz w:val="20"/>
              </w:rPr>
              <w:t xml:space="preserve">жағдайы бойынша әлеуметтік </w:t>
            </w:r>
            <w:r>
              <w:br/>
            </w:r>
            <w:r>
              <w:rPr>
                <w:rFonts w:ascii="Times New Roman"/>
                <w:b w:val="false"/>
                <w:i w:val="false"/>
                <w:color w:val="000000"/>
                <w:sz w:val="20"/>
              </w:rPr>
              <w:t xml:space="preserve">төлемнің мөлшерін есептеу </w:t>
            </w:r>
            <w:r>
              <w:br/>
            </w:r>
            <w:r>
              <w:rPr>
                <w:rFonts w:ascii="Times New Roman"/>
                <w:b w:val="false"/>
                <w:i w:val="false"/>
                <w:color w:val="000000"/>
                <w:sz w:val="20"/>
              </w:rPr>
              <w:t xml:space="preserve">(айқындау), оны тағайындау, </w:t>
            </w:r>
            <w:r>
              <w:br/>
            </w:r>
            <w:r>
              <w:rPr>
                <w:rFonts w:ascii="Times New Roman"/>
                <w:b w:val="false"/>
                <w:i w:val="false"/>
                <w:color w:val="000000"/>
                <w:sz w:val="20"/>
              </w:rPr>
              <w:t xml:space="preserve">жүзеге асыру, тоқтата тұру, </w:t>
            </w:r>
            <w:r>
              <w:br/>
            </w:r>
            <w:r>
              <w:rPr>
                <w:rFonts w:ascii="Times New Roman"/>
                <w:b w:val="false"/>
                <w:i w:val="false"/>
                <w:color w:val="000000"/>
                <w:sz w:val="20"/>
              </w:rPr>
              <w:t xml:space="preserve">қайта есептеу, қайта бастау, </w:t>
            </w:r>
            <w:r>
              <w:br/>
            </w:r>
            <w:r>
              <w:rPr>
                <w:rFonts w:ascii="Times New Roman"/>
                <w:b w:val="false"/>
                <w:i w:val="false"/>
                <w:color w:val="000000"/>
                <w:sz w:val="20"/>
              </w:rPr>
              <w:t xml:space="preserve">тоқтату және тағайындау </w:t>
            </w:r>
            <w:r>
              <w:br/>
            </w:r>
            <w:r>
              <w:rPr>
                <w:rFonts w:ascii="Times New Roman"/>
                <w:b w:val="false"/>
                <w:i w:val="false"/>
                <w:color w:val="000000"/>
                <w:sz w:val="20"/>
              </w:rPr>
              <w:t xml:space="preserve">(тағайындаудан бас тарту) </w:t>
            </w:r>
            <w:r>
              <w:br/>
            </w:r>
            <w:r>
              <w:rPr>
                <w:rFonts w:ascii="Times New Roman"/>
                <w:b w:val="false"/>
                <w:i w:val="false"/>
                <w:color w:val="000000"/>
                <w:sz w:val="20"/>
              </w:rPr>
              <w:t xml:space="preserve">туралы шешімді қайта қарау </w:t>
            </w:r>
            <w:r>
              <w:br/>
            </w:r>
            <w:r>
              <w:rPr>
                <w:rFonts w:ascii="Times New Roman"/>
                <w:b w:val="false"/>
                <w:i w:val="false"/>
                <w:color w:val="000000"/>
                <w:sz w:val="20"/>
              </w:rPr>
              <w:t xml:space="preserve">қағидаларына </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140" w:id="876"/>
    <w:p>
      <w:pPr>
        <w:spacing w:after="0"/>
        <w:ind w:left="0"/>
        <w:jc w:val="both"/>
      </w:pPr>
      <w:r>
        <w:rPr>
          <w:rFonts w:ascii="Times New Roman"/>
          <w:b w:val="false"/>
          <w:i w:val="false"/>
          <w:color w:val="000000"/>
          <w:sz w:val="28"/>
        </w:rPr>
        <w:t>
      Шығыс мөртабан</w:t>
      </w:r>
    </w:p>
    <w:bookmarkEnd w:id="876"/>
    <w:bookmarkStart w:name="z1141" w:id="877"/>
    <w:p>
      <w:pPr>
        <w:spacing w:after="0"/>
        <w:ind w:left="0"/>
        <w:jc w:val="both"/>
      </w:pPr>
      <w:r>
        <w:rPr>
          <w:rFonts w:ascii="Times New Roman"/>
          <w:b w:val="false"/>
          <w:i w:val="false"/>
          <w:color w:val="000000"/>
          <w:sz w:val="28"/>
        </w:rPr>
        <w:t>
      Төлеушінің атауы___________________________________________________________</w:t>
      </w:r>
    </w:p>
    <w:bookmarkEnd w:id="877"/>
    <w:bookmarkStart w:name="z1142" w:id="878"/>
    <w:p>
      <w:pPr>
        <w:spacing w:after="0"/>
        <w:ind w:left="0"/>
        <w:jc w:val="both"/>
      </w:pPr>
      <w:r>
        <w:rPr>
          <w:rFonts w:ascii="Times New Roman"/>
          <w:b w:val="false"/>
          <w:i w:val="false"/>
          <w:color w:val="000000"/>
          <w:sz w:val="28"/>
        </w:rPr>
        <w:t>
      _________________________________________________________________</w:t>
      </w:r>
    </w:p>
    <w:bookmarkEnd w:id="878"/>
    <w:bookmarkStart w:name="z1143" w:id="879"/>
    <w:p>
      <w:pPr>
        <w:spacing w:after="0"/>
        <w:ind w:left="0"/>
        <w:jc w:val="both"/>
      </w:pPr>
      <w:r>
        <w:rPr>
          <w:rFonts w:ascii="Times New Roman"/>
          <w:b w:val="false"/>
          <w:i w:val="false"/>
          <w:color w:val="000000"/>
          <w:sz w:val="28"/>
        </w:rPr>
        <w:t>
      Төлеушінің БСН/ЖСН</w:t>
      </w:r>
    </w:p>
    <w:bookmarkEnd w:id="879"/>
    <w:bookmarkStart w:name="z1144" w:id="880"/>
    <w:p>
      <w:pPr>
        <w:spacing w:after="0"/>
        <w:ind w:left="0"/>
        <w:jc w:val="both"/>
      </w:pPr>
      <w:r>
        <w:rPr>
          <w:rFonts w:ascii="Times New Roman"/>
          <w:b w:val="false"/>
          <w:i w:val="false"/>
          <w:color w:val="000000"/>
          <w:sz w:val="28"/>
        </w:rPr>
        <w:t>
      Міндетті әлеуметтік сақтандыру жүйесіне қатысушының ай сайынғы кірісі туралы анықтама</w:t>
      </w:r>
    </w:p>
    <w:bookmarkEnd w:id="880"/>
    <w:bookmarkStart w:name="z1145" w:id="881"/>
    <w:p>
      <w:pPr>
        <w:spacing w:after="0"/>
        <w:ind w:left="0"/>
        <w:jc w:val="both"/>
      </w:pPr>
      <w:r>
        <w:rPr>
          <w:rFonts w:ascii="Times New Roman"/>
          <w:b w:val="false"/>
          <w:i w:val="false"/>
          <w:color w:val="000000"/>
          <w:sz w:val="28"/>
        </w:rPr>
        <w:t>
      Жеке сәйкестендіру нөмірі (ЖСН) _________________________________</w:t>
      </w:r>
    </w:p>
    <w:bookmarkEnd w:id="881"/>
    <w:bookmarkStart w:name="z1146" w:id="882"/>
    <w:p>
      <w:pPr>
        <w:spacing w:after="0"/>
        <w:ind w:left="0"/>
        <w:jc w:val="both"/>
      </w:pPr>
      <w:r>
        <w:rPr>
          <w:rFonts w:ascii="Times New Roman"/>
          <w:b w:val="false"/>
          <w:i w:val="false"/>
          <w:color w:val="000000"/>
          <w:sz w:val="28"/>
        </w:rPr>
        <w:t>
      Тегі______________________________________</w:t>
      </w:r>
    </w:p>
    <w:bookmarkEnd w:id="882"/>
    <w:bookmarkStart w:name="z1147" w:id="883"/>
    <w:p>
      <w:pPr>
        <w:spacing w:after="0"/>
        <w:ind w:left="0"/>
        <w:jc w:val="both"/>
      </w:pPr>
      <w:r>
        <w:rPr>
          <w:rFonts w:ascii="Times New Roman"/>
          <w:b w:val="false"/>
          <w:i w:val="false"/>
          <w:color w:val="000000"/>
          <w:sz w:val="28"/>
        </w:rPr>
        <w:t>
      Аты____________________________________</w:t>
      </w:r>
    </w:p>
    <w:bookmarkEnd w:id="883"/>
    <w:bookmarkStart w:name="z1148" w:id="884"/>
    <w:p>
      <w:pPr>
        <w:spacing w:after="0"/>
        <w:ind w:left="0"/>
        <w:jc w:val="both"/>
      </w:pPr>
      <w:r>
        <w:rPr>
          <w:rFonts w:ascii="Times New Roman"/>
          <w:b w:val="false"/>
          <w:i w:val="false"/>
          <w:color w:val="000000"/>
          <w:sz w:val="28"/>
        </w:rPr>
        <w:t>
      Әкесінің аты (бар болса)____________________</w:t>
      </w:r>
    </w:p>
    <w:bookmarkEnd w:id="8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Кезеңі</w:t>
            </w:r>
            <w:r>
              <w:rPr>
                <w:rFonts w:ascii="Times New Roman"/>
                <w:b/>
                <w:i w:val="false"/>
                <w:color w:val="000000"/>
                <w:sz w:val="20"/>
              </w:rPr>
              <w:t xml:space="preserve"> (</w:t>
            </w:r>
            <w:r>
              <w:rPr>
                <w:rFonts w:ascii="Times New Roman"/>
                <w:b/>
                <w:i w:val="false"/>
                <w:color w:val="000000"/>
                <w:sz w:val="20"/>
              </w:rPr>
              <w:t>айы</w:t>
            </w:r>
            <w:r>
              <w:rPr>
                <w:rFonts w:ascii="Times New Roman"/>
                <w:b/>
                <w:i w:val="false"/>
                <w:color w:val="000000"/>
                <w:sz w:val="20"/>
              </w:rPr>
              <w:t xml:space="preserve">, </w:t>
            </w:r>
            <w:r>
              <w:rPr>
                <w:rFonts w:ascii="Times New Roman"/>
                <w:b/>
                <w:i w:val="false"/>
                <w:color w:val="000000"/>
                <w:sz w:val="20"/>
              </w:rPr>
              <w:t>жылы</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Жалақы</w:t>
            </w:r>
            <w:r>
              <w:rPr>
                <w:rFonts w:ascii="Times New Roman"/>
                <w:b w:val="false"/>
                <w:i w:val="false"/>
                <w:color w:val="000000"/>
                <w:sz w:val="20"/>
              </w:rPr>
              <w:t xml:space="preserve"> </w:t>
            </w:r>
            <w:r>
              <w:rPr>
                <w:rFonts w:ascii="Times New Roman"/>
                <w:b/>
                <w:i w:val="false"/>
                <w:color w:val="000000"/>
                <w:sz w:val="20"/>
              </w:rPr>
              <w:t>мөлшерінің</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теңге</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аударымдарды</w:t>
            </w:r>
            <w:r>
              <w:rPr>
                <w:rFonts w:ascii="Times New Roman"/>
                <w:b w:val="false"/>
                <w:i w:val="false"/>
                <w:color w:val="000000"/>
                <w:sz w:val="20"/>
              </w:rPr>
              <w:t xml:space="preserve"> </w:t>
            </w:r>
            <w:r>
              <w:rPr>
                <w:rFonts w:ascii="Times New Roman"/>
                <w:b/>
                <w:i w:val="false"/>
                <w:color w:val="000000"/>
                <w:sz w:val="20"/>
              </w:rPr>
              <w:t>есептеу</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алынған</w:t>
            </w:r>
            <w:r>
              <w:rPr>
                <w:rFonts w:ascii="Times New Roman"/>
                <w:b w:val="false"/>
                <w:i w:val="false"/>
                <w:color w:val="000000"/>
                <w:sz w:val="20"/>
              </w:rPr>
              <w:t xml:space="preserve"> </w:t>
            </w:r>
            <w:r>
              <w:rPr>
                <w:rFonts w:ascii="Times New Roman"/>
                <w:b/>
                <w:i w:val="false"/>
                <w:color w:val="000000"/>
                <w:sz w:val="20"/>
              </w:rPr>
              <w:t>кіріс</w:t>
            </w:r>
            <w:r>
              <w:rPr>
                <w:rFonts w:ascii="Times New Roman"/>
                <w:b/>
                <w:i w:val="false"/>
                <w:color w:val="000000"/>
                <w:sz w:val="20"/>
              </w:rPr>
              <w:t xml:space="preserve"> (</w:t>
            </w:r>
            <w:r>
              <w:rPr>
                <w:rFonts w:ascii="Times New Roman"/>
                <w:b/>
                <w:i w:val="false"/>
                <w:color w:val="000000"/>
                <w:sz w:val="20"/>
              </w:rPr>
              <w:t>теңге</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аударымдардың</w:t>
            </w:r>
            <w:r>
              <w:rPr>
                <w:rFonts w:ascii="Times New Roman"/>
                <w:b w:val="false"/>
                <w:i w:val="false"/>
                <w:color w:val="000000"/>
                <w:sz w:val="20"/>
              </w:rPr>
              <w:t xml:space="preserve"> </w:t>
            </w:r>
            <w:r>
              <w:rPr>
                <w:rFonts w:ascii="Times New Roman"/>
                <w:b/>
                <w:i w:val="false"/>
                <w:color w:val="000000"/>
                <w:sz w:val="20"/>
              </w:rPr>
              <w:t>есептелген</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теңге</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w:t>
            </w:r>
            <w:r>
              <w:rPr>
                <w:rFonts w:ascii="Times New Roman"/>
                <w:b w:val="false"/>
                <w:i w:val="false"/>
                <w:color w:val="000000"/>
                <w:sz w:val="20"/>
              </w:rPr>
              <w:t xml:space="preserve"> </w:t>
            </w:r>
            <w:r>
              <w:rPr>
                <w:rFonts w:ascii="Times New Roman"/>
                <w:b/>
                <w:i w:val="false"/>
                <w:color w:val="000000"/>
                <w:sz w:val="20"/>
              </w:rPr>
              <w:t>зейнетақы</w:t>
            </w:r>
            <w:r>
              <w:rPr>
                <w:rFonts w:ascii="Times New Roman"/>
                <w:b w:val="false"/>
                <w:i w:val="false"/>
                <w:color w:val="000000"/>
                <w:sz w:val="20"/>
              </w:rPr>
              <w:t xml:space="preserve"> </w:t>
            </w:r>
            <w:r>
              <w:rPr>
                <w:rFonts w:ascii="Times New Roman"/>
                <w:b/>
                <w:i w:val="false"/>
                <w:color w:val="000000"/>
                <w:sz w:val="20"/>
              </w:rPr>
              <w:t>жарналарының</w:t>
            </w:r>
            <w:r>
              <w:rPr>
                <w:rFonts w:ascii="Times New Roman"/>
                <w:b w:val="false"/>
                <w:i w:val="false"/>
                <w:color w:val="000000"/>
                <w:sz w:val="20"/>
              </w:rPr>
              <w:t xml:space="preserve"> </w:t>
            </w:r>
            <w:r>
              <w:rPr>
                <w:rFonts w:ascii="Times New Roman"/>
                <w:b/>
                <w:i w:val="false"/>
                <w:color w:val="000000"/>
                <w:sz w:val="20"/>
              </w:rPr>
              <w:t>есептелген</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теңге</w:t>
            </w:r>
            <w:r>
              <w:rPr>
                <w:rFonts w:ascii="Times New Roman"/>
                <w:b/>
                <w:i w:val="false"/>
                <w:color w:val="000000"/>
                <w:sz w:val="20"/>
              </w:rPr>
              <w: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9" w:id="885"/>
    <w:p>
      <w:pPr>
        <w:spacing w:after="0"/>
        <w:ind w:left="0"/>
        <w:jc w:val="both"/>
      </w:pPr>
      <w:r>
        <w:rPr>
          <w:rFonts w:ascii="Times New Roman"/>
          <w:b w:val="false"/>
          <w:i w:val="false"/>
          <w:color w:val="000000"/>
          <w:sz w:val="28"/>
        </w:rPr>
        <w:t>
      Күнтізбелік айлардың жалпы саны _______________________(жазбаша)</w:t>
      </w:r>
    </w:p>
    <w:bookmarkEnd w:id="885"/>
    <w:bookmarkStart w:name="z1150" w:id="886"/>
    <w:p>
      <w:pPr>
        <w:spacing w:after="0"/>
        <w:ind w:left="0"/>
        <w:jc w:val="both"/>
      </w:pPr>
      <w:r>
        <w:rPr>
          <w:rFonts w:ascii="Times New Roman"/>
          <w:b w:val="false"/>
          <w:i w:val="false"/>
          <w:color w:val="000000"/>
          <w:sz w:val="28"/>
        </w:rPr>
        <w:t>
      Жалақы мөлшерінің сомасы ___________________________________теңге (жазбаша)</w:t>
      </w:r>
    </w:p>
    <w:bookmarkEnd w:id="886"/>
    <w:bookmarkStart w:name="z1151" w:id="887"/>
    <w:p>
      <w:pPr>
        <w:spacing w:after="0"/>
        <w:ind w:left="0"/>
        <w:jc w:val="both"/>
      </w:pPr>
      <w:r>
        <w:rPr>
          <w:rFonts w:ascii="Times New Roman"/>
          <w:b w:val="false"/>
          <w:i w:val="false"/>
          <w:color w:val="000000"/>
          <w:sz w:val="28"/>
        </w:rPr>
        <w:t>
      Директор_________________________________</w:t>
      </w:r>
    </w:p>
    <w:bookmarkEnd w:id="887"/>
    <w:bookmarkStart w:name="z1152" w:id="888"/>
    <w:p>
      <w:pPr>
        <w:spacing w:after="0"/>
        <w:ind w:left="0"/>
        <w:jc w:val="both"/>
      </w:pPr>
      <w:r>
        <w:rPr>
          <w:rFonts w:ascii="Times New Roman"/>
          <w:b w:val="false"/>
          <w:i w:val="false"/>
          <w:color w:val="000000"/>
          <w:sz w:val="28"/>
        </w:rPr>
        <w:t>
      Бас бухгалтер_____________________________</w:t>
      </w:r>
    </w:p>
    <w:bookmarkEnd w:id="888"/>
    <w:bookmarkStart w:name="z1153" w:id="889"/>
    <w:p>
      <w:pPr>
        <w:spacing w:after="0"/>
        <w:ind w:left="0"/>
        <w:jc w:val="both"/>
      </w:pPr>
      <w:r>
        <w:rPr>
          <w:rFonts w:ascii="Times New Roman"/>
          <w:b w:val="false"/>
          <w:i w:val="false"/>
          <w:color w:val="000000"/>
          <w:sz w:val="28"/>
        </w:rPr>
        <w:t>
      Мөр</w:t>
      </w:r>
    </w:p>
    <w:bookmarkEnd w:id="889"/>
    <w:bookmarkStart w:name="z1154" w:id="890"/>
    <w:p>
      <w:pPr>
        <w:spacing w:after="0"/>
        <w:ind w:left="0"/>
        <w:jc w:val="both"/>
      </w:pPr>
      <w:r>
        <w:rPr>
          <w:rFonts w:ascii="Times New Roman"/>
          <w:b w:val="false"/>
          <w:i w:val="false"/>
          <w:color w:val="000000"/>
          <w:sz w:val="28"/>
        </w:rPr>
        <w:t>
      Жауапты орындаушы: _____________________</w:t>
      </w:r>
    </w:p>
    <w:bookmarkEnd w:id="890"/>
    <w:bookmarkStart w:name="z1155" w:id="891"/>
    <w:p>
      <w:pPr>
        <w:spacing w:after="0"/>
        <w:ind w:left="0"/>
        <w:jc w:val="both"/>
      </w:pPr>
      <w:r>
        <w:rPr>
          <w:rFonts w:ascii="Times New Roman"/>
          <w:b w:val="false"/>
          <w:i w:val="false"/>
          <w:color w:val="000000"/>
          <w:sz w:val="28"/>
        </w:rPr>
        <w:t>
      Үзінді көшірменің күні мен уақыты: ________</w:t>
      </w:r>
    </w:p>
    <w:bookmarkEnd w:id="8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2025 жылғы 30 қыркүйектегі № 299</w:t>
            </w:r>
            <w:r>
              <w:br/>
            </w:r>
            <w:r>
              <w:rPr>
                <w:rFonts w:ascii="Times New Roman"/>
                <w:b w:val="false"/>
                <w:i w:val="false"/>
                <w:color w:val="000000"/>
                <w:sz w:val="20"/>
              </w:rPr>
              <w:t>бұйрығына 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Жүктілікке және босануға, жаңа</w:t>
            </w:r>
            <w:r>
              <w:br/>
            </w:r>
            <w:r>
              <w:rPr>
                <w:rFonts w:ascii="Times New Roman"/>
                <w:b w:val="false"/>
                <w:i w:val="false"/>
                <w:color w:val="000000"/>
                <w:sz w:val="20"/>
              </w:rPr>
              <w:t>туған баланы (балаларды)</w:t>
            </w:r>
            <w:r>
              <w:br/>
            </w:r>
            <w:r>
              <w:rPr>
                <w:rFonts w:ascii="Times New Roman"/>
                <w:b w:val="false"/>
                <w:i w:val="false"/>
                <w:color w:val="000000"/>
                <w:sz w:val="20"/>
              </w:rPr>
              <w:t>асырап алуға байланысты</w:t>
            </w:r>
            <w:r>
              <w:br/>
            </w:r>
            <w:r>
              <w:rPr>
                <w:rFonts w:ascii="Times New Roman"/>
                <w:b w:val="false"/>
                <w:i w:val="false"/>
                <w:color w:val="000000"/>
                <w:sz w:val="20"/>
              </w:rPr>
              <w:t>кірісінен айырылу жағдайы</w:t>
            </w:r>
            <w:r>
              <w:br/>
            </w:r>
            <w:r>
              <w:rPr>
                <w:rFonts w:ascii="Times New Roman"/>
                <w:b w:val="false"/>
                <w:i w:val="false"/>
                <w:color w:val="000000"/>
                <w:sz w:val="20"/>
              </w:rPr>
              <w:t>бойынша әлеуметтік төлемдерді,</w:t>
            </w:r>
            <w:r>
              <w:br/>
            </w:r>
            <w:r>
              <w:rPr>
                <w:rFonts w:ascii="Times New Roman"/>
                <w:b w:val="false"/>
                <w:i w:val="false"/>
                <w:color w:val="000000"/>
                <w:sz w:val="20"/>
              </w:rPr>
              <w:t>бала бір жарым жасқа толғанға</w:t>
            </w:r>
            <w:r>
              <w:br/>
            </w:r>
            <w:r>
              <w:rPr>
                <w:rFonts w:ascii="Times New Roman"/>
                <w:b w:val="false"/>
                <w:i w:val="false"/>
                <w:color w:val="000000"/>
                <w:sz w:val="20"/>
              </w:rPr>
              <w:t>дейін оның күтіміне байланысты</w:t>
            </w:r>
            <w:r>
              <w:br/>
            </w:r>
            <w:r>
              <w:rPr>
                <w:rFonts w:ascii="Times New Roman"/>
                <w:b w:val="false"/>
                <w:i w:val="false"/>
                <w:color w:val="000000"/>
                <w:sz w:val="20"/>
              </w:rPr>
              <w:t>кірісінен айырылу жағдайы</w:t>
            </w:r>
            <w:r>
              <w:br/>
            </w:r>
            <w:r>
              <w:rPr>
                <w:rFonts w:ascii="Times New Roman"/>
                <w:b w:val="false"/>
                <w:i w:val="false"/>
                <w:color w:val="000000"/>
                <w:sz w:val="20"/>
              </w:rPr>
              <w:t>бойынша әлеуметтік төлемнің</w:t>
            </w:r>
            <w:r>
              <w:br/>
            </w:r>
            <w:r>
              <w:rPr>
                <w:rFonts w:ascii="Times New Roman"/>
                <w:b w:val="false"/>
                <w:i w:val="false"/>
                <w:color w:val="000000"/>
                <w:sz w:val="20"/>
              </w:rPr>
              <w:t>мөлшерін есептеу (айқындау),</w:t>
            </w:r>
            <w:r>
              <w:br/>
            </w:r>
            <w:r>
              <w:rPr>
                <w:rFonts w:ascii="Times New Roman"/>
                <w:b w:val="false"/>
                <w:i w:val="false"/>
                <w:color w:val="000000"/>
                <w:sz w:val="20"/>
              </w:rPr>
              <w:t>тағайындау, жүзеге асыру,</w:t>
            </w:r>
            <w:r>
              <w:br/>
            </w:r>
            <w:r>
              <w:rPr>
                <w:rFonts w:ascii="Times New Roman"/>
                <w:b w:val="false"/>
                <w:i w:val="false"/>
                <w:color w:val="000000"/>
                <w:sz w:val="20"/>
              </w:rPr>
              <w:t>тоқтата тұру, қайта есептеу,</w:t>
            </w:r>
            <w:r>
              <w:br/>
            </w:r>
            <w:r>
              <w:rPr>
                <w:rFonts w:ascii="Times New Roman"/>
                <w:b w:val="false"/>
                <w:i w:val="false"/>
                <w:color w:val="000000"/>
                <w:sz w:val="20"/>
              </w:rPr>
              <w:t>қайта бастау, тоқтату және</w:t>
            </w:r>
            <w:r>
              <w:br/>
            </w:r>
            <w:r>
              <w:rPr>
                <w:rFonts w:ascii="Times New Roman"/>
                <w:b w:val="false"/>
                <w:i w:val="false"/>
                <w:color w:val="000000"/>
                <w:sz w:val="20"/>
              </w:rPr>
              <w:t>оларды тағайындау</w:t>
            </w:r>
            <w:r>
              <w:br/>
            </w:r>
            <w:r>
              <w:rPr>
                <w:rFonts w:ascii="Times New Roman"/>
                <w:b w:val="false"/>
                <w:i w:val="false"/>
                <w:color w:val="000000"/>
                <w:sz w:val="20"/>
              </w:rPr>
              <w:t>(тағайындаудан бас тарту)</w:t>
            </w:r>
            <w:r>
              <w:br/>
            </w:r>
            <w:r>
              <w:rPr>
                <w:rFonts w:ascii="Times New Roman"/>
                <w:b w:val="false"/>
                <w:i w:val="false"/>
                <w:color w:val="000000"/>
                <w:sz w:val="20"/>
              </w:rPr>
              <w:t>туралы шешімді қайта қарау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159" w:id="892"/>
    <w:p>
      <w:pPr>
        <w:spacing w:after="0"/>
        <w:ind w:left="0"/>
        <w:jc w:val="both"/>
      </w:pPr>
      <w:r>
        <w:rPr>
          <w:rFonts w:ascii="Times New Roman"/>
          <w:b w:val="false"/>
          <w:i w:val="false"/>
          <w:color w:val="000000"/>
          <w:sz w:val="28"/>
        </w:rPr>
        <w:t>
      Жүктілікке және босануға, жаңа туған баланы (балаларды) асырап алуға байланысты кірісінен айырылу жағдайы бойынша әлеуметтік төлемдердің, бала бір жарым жасқа толғанға дейін оның күтіміне байланысты кірісінен айырылу жағдайы бойынша әлеуметтік төлемнің мөлшерін айқындау үшін есепті кезеңде түскен әлеуметтік аударымдар туралы №______хабарлама</w:t>
      </w:r>
    </w:p>
    <w:bookmarkEnd w:id="892"/>
    <w:bookmarkStart w:name="z1160" w:id="893"/>
    <w:p>
      <w:pPr>
        <w:spacing w:after="0"/>
        <w:ind w:left="0"/>
        <w:jc w:val="both"/>
      </w:pPr>
      <w:r>
        <w:rPr>
          <w:rFonts w:ascii="Times New Roman"/>
          <w:b w:val="false"/>
          <w:i w:val="false"/>
          <w:color w:val="000000"/>
          <w:sz w:val="28"/>
        </w:rPr>
        <w:t>
      20____ жылғы "_____" ________</w:t>
      </w:r>
    </w:p>
    <w:bookmarkEnd w:id="893"/>
    <w:bookmarkStart w:name="z1161" w:id="894"/>
    <w:p>
      <w:pPr>
        <w:spacing w:after="0"/>
        <w:ind w:left="0"/>
        <w:jc w:val="both"/>
      </w:pPr>
      <w:r>
        <w:rPr>
          <w:rFonts w:ascii="Times New Roman"/>
          <w:b w:val="false"/>
          <w:i w:val="false"/>
          <w:color w:val="000000"/>
          <w:sz w:val="28"/>
        </w:rPr>
        <w:t>
      "Мемлекеттік әлеуметтік сақтандыру қоры" акционерлік қоғамы Сіздің назарыңызға жеткізеді</w:t>
      </w:r>
    </w:p>
    <w:bookmarkEnd w:id="894"/>
    <w:bookmarkStart w:name="z1162" w:id="895"/>
    <w:p>
      <w:pPr>
        <w:spacing w:after="0"/>
        <w:ind w:left="0"/>
        <w:jc w:val="both"/>
      </w:pPr>
      <w:r>
        <w:rPr>
          <w:rFonts w:ascii="Times New Roman"/>
          <w:b w:val="false"/>
          <w:i w:val="false"/>
          <w:color w:val="000000"/>
          <w:sz w:val="28"/>
        </w:rPr>
        <w:t>
      Өтініш берушінің тегі, аты, әкесінің аты (бар болса) ______________________________</w:t>
      </w:r>
    </w:p>
    <w:bookmarkEnd w:id="895"/>
    <w:bookmarkStart w:name="z1163" w:id="896"/>
    <w:p>
      <w:pPr>
        <w:spacing w:after="0"/>
        <w:ind w:left="0"/>
        <w:jc w:val="both"/>
      </w:pPr>
      <w:r>
        <w:rPr>
          <w:rFonts w:ascii="Times New Roman"/>
          <w:b w:val="false"/>
          <w:i w:val="false"/>
          <w:color w:val="000000"/>
          <w:sz w:val="28"/>
        </w:rPr>
        <w:t>
      Өтініш берушінің туған күні _________________________________________________</w:t>
      </w:r>
    </w:p>
    <w:bookmarkEnd w:id="896"/>
    <w:bookmarkStart w:name="z1164" w:id="897"/>
    <w:p>
      <w:pPr>
        <w:spacing w:after="0"/>
        <w:ind w:left="0"/>
        <w:jc w:val="both"/>
      </w:pPr>
      <w:r>
        <w:rPr>
          <w:rFonts w:ascii="Times New Roman"/>
          <w:b w:val="false"/>
          <w:i w:val="false"/>
          <w:color w:val="000000"/>
          <w:sz w:val="28"/>
        </w:rPr>
        <w:t>
      ЖСН:___________________________________________________________________</w:t>
      </w:r>
    </w:p>
    <w:bookmarkEnd w:id="897"/>
    <w:bookmarkStart w:name="z1165" w:id="898"/>
    <w:p>
      <w:pPr>
        <w:spacing w:after="0"/>
        <w:ind w:left="0"/>
        <w:jc w:val="both"/>
      </w:pPr>
      <w:r>
        <w:rPr>
          <w:rFonts w:ascii="Times New Roman"/>
          <w:b w:val="false"/>
          <w:i w:val="false"/>
          <w:color w:val="000000"/>
          <w:sz w:val="28"/>
        </w:rPr>
        <w:t>
      Тәуекел күні: ______________________________________________________________</w:t>
      </w:r>
    </w:p>
    <w:bookmarkEnd w:id="8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Түскен</w:t>
            </w:r>
            <w:r>
              <w:rPr>
                <w:rFonts w:ascii="Times New Roman"/>
                <w:b w:val="false"/>
                <w:i w:val="false"/>
                <w:color w:val="000000"/>
                <w:sz w:val="20"/>
              </w:rPr>
              <w:t xml:space="preserve"> </w:t>
            </w:r>
            <w:r>
              <w:rPr>
                <w:rFonts w:ascii="Times New Roman"/>
                <w:b/>
                <w:i w:val="false"/>
                <w:color w:val="000000"/>
                <w:sz w:val="20"/>
              </w:rPr>
              <w:t>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Кәсіпорынның</w:t>
            </w:r>
            <w:r>
              <w:rPr>
                <w:rFonts w:ascii="Times New Roman"/>
                <w:b/>
                <w:i w:val="false"/>
                <w:color w:val="000000"/>
                <w:sz w:val="20"/>
              </w:rPr>
              <w:t xml:space="preserve"> 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Кәсіпорынның</w:t>
            </w:r>
            <w:r>
              <w:rPr>
                <w:rFonts w:ascii="Times New Roman"/>
                <w:b w:val="false"/>
                <w:i w:val="false"/>
                <w:color w:val="000000"/>
                <w:sz w:val="20"/>
              </w:rPr>
              <w:t xml:space="preserve"> </w:t>
            </w:r>
            <w:r>
              <w:rPr>
                <w:rFonts w:ascii="Times New Roman"/>
                <w:b/>
                <w:i w:val="false"/>
                <w:color w:val="000000"/>
                <w:sz w:val="20"/>
              </w:rPr>
              <w:t>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ТТК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w:t>
            </w:r>
            <w:r>
              <w:rPr>
                <w:rFonts w:ascii="Times New Roman"/>
                <w:b w:val="false"/>
                <w:i w:val="false"/>
                <w:color w:val="000000"/>
                <w:sz w:val="20"/>
              </w:rPr>
              <w:t xml:space="preserve"> </w:t>
            </w:r>
            <w:r>
              <w:rPr>
                <w:rFonts w:ascii="Times New Roman"/>
                <w:b/>
                <w:i w:val="false"/>
                <w:color w:val="000000"/>
                <w:sz w:val="20"/>
              </w:rPr>
              <w:t>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аударымдар</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w:t>
            </w:r>
            <w:r>
              <w:rPr>
                <w:rFonts w:ascii="Times New Roman"/>
                <w:b w:val="false"/>
                <w:i w:val="false"/>
                <w:color w:val="000000"/>
                <w:sz w:val="20"/>
              </w:rPr>
              <w:t xml:space="preserve"> </w:t>
            </w:r>
            <w:r>
              <w:rPr>
                <w:rFonts w:ascii="Times New Roman"/>
                <w:b/>
                <w:i w:val="false"/>
                <w:color w:val="000000"/>
                <w:sz w:val="20"/>
              </w:rPr>
              <w:t>зейнетақы</w:t>
            </w:r>
            <w:r>
              <w:rPr>
                <w:rFonts w:ascii="Times New Roman"/>
                <w:b w:val="false"/>
                <w:i w:val="false"/>
                <w:color w:val="000000"/>
                <w:sz w:val="20"/>
              </w:rPr>
              <w:t xml:space="preserve"> </w:t>
            </w:r>
            <w:r>
              <w:rPr>
                <w:rFonts w:ascii="Times New Roman"/>
                <w:b/>
                <w:i w:val="false"/>
                <w:color w:val="000000"/>
                <w:sz w:val="20"/>
              </w:rPr>
              <w:t>жарналарының</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6" w:id="899"/>
    <w:p>
      <w:pPr>
        <w:spacing w:after="0"/>
        <w:ind w:left="0"/>
        <w:jc w:val="both"/>
      </w:pPr>
      <w:r>
        <w:rPr>
          <w:rFonts w:ascii="Times New Roman"/>
          <w:b w:val="false"/>
          <w:i w:val="false"/>
          <w:color w:val="000000"/>
          <w:sz w:val="28"/>
        </w:rPr>
        <w:t>
      Айлық кірісті анықтау</w:t>
      </w:r>
    </w:p>
    <w:bookmarkEnd w:id="8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Түскен</w:t>
            </w:r>
            <w:r>
              <w:rPr>
                <w:rFonts w:ascii="Times New Roman"/>
                <w:b w:val="false"/>
                <w:i w:val="false"/>
                <w:color w:val="000000"/>
                <w:sz w:val="20"/>
              </w:rPr>
              <w:t xml:space="preserve"> </w:t>
            </w:r>
            <w:r>
              <w:rPr>
                <w:rFonts w:ascii="Times New Roman"/>
                <w:b/>
                <w:i w:val="false"/>
                <w:color w:val="000000"/>
                <w:sz w:val="20"/>
              </w:rPr>
              <w:t>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аударымдардан</w:t>
            </w:r>
            <w:r>
              <w:rPr>
                <w:rFonts w:ascii="Times New Roman"/>
                <w:b w:val="false"/>
                <w:i w:val="false"/>
                <w:color w:val="000000"/>
                <w:sz w:val="20"/>
              </w:rPr>
              <w:t xml:space="preserve"> </w:t>
            </w:r>
            <w:r>
              <w:rPr>
                <w:rFonts w:ascii="Times New Roman"/>
                <w:b/>
                <w:i w:val="false"/>
                <w:color w:val="000000"/>
                <w:sz w:val="20"/>
              </w:rPr>
              <w:t>қабылданған</w:t>
            </w:r>
            <w:r>
              <w:rPr>
                <w:rFonts w:ascii="Times New Roman"/>
                <w:b/>
                <w:i w:val="false"/>
                <w:color w:val="000000"/>
                <w:sz w:val="20"/>
              </w:rPr>
              <w:t xml:space="preserve"> сома, </w:t>
            </w:r>
            <w:r>
              <w:rPr>
                <w:rFonts w:ascii="Times New Roman"/>
                <w:b/>
                <w:i w:val="false"/>
                <w:color w:val="000000"/>
                <w:sz w:val="20"/>
              </w:rPr>
              <w:t>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Есептелген</w:t>
            </w:r>
            <w:r>
              <w:rPr>
                <w:rFonts w:ascii="Times New Roman"/>
                <w:b w:val="false"/>
                <w:i w:val="false"/>
                <w:color w:val="000000"/>
                <w:sz w:val="20"/>
              </w:rPr>
              <w:t xml:space="preserve"> </w:t>
            </w:r>
            <w:r>
              <w:rPr>
                <w:rFonts w:ascii="Times New Roman"/>
                <w:b/>
                <w:i w:val="false"/>
                <w:color w:val="000000"/>
                <w:sz w:val="20"/>
              </w:rPr>
              <w:t>табыс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w:t>
            </w:r>
            <w:r>
              <w:rPr>
                <w:rFonts w:ascii="Times New Roman"/>
                <w:b w:val="false"/>
                <w:i w:val="false"/>
                <w:color w:val="000000"/>
                <w:sz w:val="20"/>
              </w:rPr>
              <w:t xml:space="preserve"> </w:t>
            </w:r>
            <w:r>
              <w:rPr>
                <w:rFonts w:ascii="Times New Roman"/>
                <w:b/>
                <w:i w:val="false"/>
                <w:color w:val="000000"/>
                <w:sz w:val="20"/>
              </w:rPr>
              <w:t>зейнетақы</w:t>
            </w:r>
            <w:r>
              <w:rPr>
                <w:rFonts w:ascii="Times New Roman"/>
                <w:b w:val="false"/>
                <w:i w:val="false"/>
                <w:color w:val="000000"/>
                <w:sz w:val="20"/>
              </w:rPr>
              <w:t xml:space="preserve"> </w:t>
            </w:r>
            <w:r>
              <w:rPr>
                <w:rFonts w:ascii="Times New Roman"/>
                <w:b/>
                <w:i w:val="false"/>
                <w:color w:val="000000"/>
                <w:sz w:val="20"/>
              </w:rPr>
              <w:t>жарналарынан</w:t>
            </w:r>
            <w:r>
              <w:rPr>
                <w:rFonts w:ascii="Times New Roman"/>
                <w:b w:val="false"/>
                <w:i w:val="false"/>
                <w:color w:val="000000"/>
                <w:sz w:val="20"/>
              </w:rPr>
              <w:t xml:space="preserve"> </w:t>
            </w:r>
            <w:r>
              <w:rPr>
                <w:rFonts w:ascii="Times New Roman"/>
                <w:b/>
                <w:i w:val="false"/>
                <w:color w:val="000000"/>
                <w:sz w:val="20"/>
              </w:rPr>
              <w:t>қабылданған</w:t>
            </w:r>
            <w:r>
              <w:rPr>
                <w:rFonts w:ascii="Times New Roman"/>
                <w:b w:val="false"/>
                <w:i w:val="false"/>
                <w:color w:val="000000"/>
                <w:sz w:val="20"/>
              </w:rPr>
              <w:t xml:space="preserve"> </w:t>
            </w:r>
            <w:r>
              <w:rPr>
                <w:rFonts w:ascii="Times New Roman"/>
                <w:b/>
                <w:i w:val="false"/>
                <w:color w:val="000000"/>
                <w:sz w:val="20"/>
              </w:rPr>
              <w:t>сомалар</w:t>
            </w:r>
            <w:r>
              <w:rPr>
                <w:rFonts w:ascii="Times New Roman"/>
                <w:b/>
                <w:i w:val="false"/>
                <w:color w:val="000000"/>
                <w:sz w:val="20"/>
              </w:rPr>
              <w:t xml:space="preserve">, </w:t>
            </w:r>
            <w:r>
              <w:rPr>
                <w:rFonts w:ascii="Times New Roman"/>
                <w:b/>
                <w:i w:val="false"/>
                <w:color w:val="000000"/>
                <w:sz w:val="20"/>
              </w:rPr>
              <w:t>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Есептелген</w:t>
            </w:r>
            <w:r>
              <w:rPr>
                <w:rFonts w:ascii="Times New Roman"/>
                <w:b w:val="false"/>
                <w:i w:val="false"/>
                <w:color w:val="000000"/>
                <w:sz w:val="20"/>
              </w:rPr>
              <w:t xml:space="preserve"> </w:t>
            </w:r>
            <w:r>
              <w:rPr>
                <w:rFonts w:ascii="Times New Roman"/>
                <w:b/>
                <w:i w:val="false"/>
                <w:color w:val="000000"/>
                <w:sz w:val="20"/>
              </w:rPr>
              <w:t>табыс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Назар </w:t>
            </w:r>
            <w:r>
              <w:rPr>
                <w:rFonts w:ascii="Times New Roman"/>
                <w:b/>
                <w:i w:val="false"/>
                <w:color w:val="000000"/>
                <w:sz w:val="20"/>
              </w:rPr>
              <w:t>аударыңыз</w:t>
            </w:r>
            <w:r>
              <w:rPr>
                <w:rFonts w:ascii="Times New Roman"/>
                <w:b/>
                <w:i w:val="false"/>
                <w:color w:val="000000"/>
                <w:sz w:val="20"/>
              </w:rPr>
              <w:t xml:space="preserve">! - </w:t>
            </w:r>
            <w:r>
              <w:rPr>
                <w:rFonts w:ascii="Times New Roman"/>
                <w:b/>
                <w:i w:val="false"/>
                <w:color w:val="000000"/>
                <w:sz w:val="20"/>
              </w:rPr>
              <w:t>сәйкессіздік</w:t>
            </w:r>
            <w:r>
              <w:rPr>
                <w:rFonts w:ascii="Times New Roman"/>
                <w:b/>
                <w:i w:val="false"/>
                <w:color w:val="000000"/>
                <w:sz w:val="20"/>
              </w:rPr>
              <w:t xml:space="preserve"> бар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кезеңде</w:t>
            </w:r>
            <w:r>
              <w:rPr>
                <w:rFonts w:ascii="Times New Roman"/>
                <w:b w:val="false"/>
                <w:i w:val="false"/>
                <w:color w:val="000000"/>
                <w:sz w:val="20"/>
              </w:rPr>
              <w:t xml:space="preserve">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аударымдар</w:t>
            </w:r>
            <w:r>
              <w:rPr>
                <w:rFonts w:ascii="Times New Roman"/>
                <w:b w:val="false"/>
                <w:i w:val="false"/>
                <w:color w:val="000000"/>
                <w:sz w:val="20"/>
              </w:rPr>
              <w:t xml:space="preserve"> </w:t>
            </w:r>
            <w:r>
              <w:rPr>
                <w:rFonts w:ascii="Times New Roman"/>
                <w:b/>
                <w:i w:val="false"/>
                <w:color w:val="000000"/>
                <w:sz w:val="20"/>
              </w:rPr>
              <w:t>түспеген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7" w:id="900"/>
    <w:p>
      <w:pPr>
        <w:spacing w:after="0"/>
        <w:ind w:left="0"/>
        <w:jc w:val="both"/>
      </w:pPr>
      <w:r>
        <w:rPr>
          <w:rFonts w:ascii="Times New Roman"/>
          <w:b w:val="false"/>
          <w:i w:val="false"/>
          <w:color w:val="000000"/>
          <w:sz w:val="28"/>
        </w:rPr>
        <w:t>
      Ұсыныс: 6-бағанда сіз өтініш берген күні анықталған "Е-макет" ААЖ міндетті зейнетақы жарналарының аударылған сомаларына сәйкес қызметкердің табысына әлеуметтік аударымдар сәйкес келмеген жағдайда, тиісті жолда" (!) ", яғни белгі сәйкессіздіктер анықталған кезеңдерді (айларды) көрсетеді, мұндай фактілер Мемлекеттік әлеуметтік сақтандыру қорының филиалымен қосымша ресімдеуді (тексеруді) талап етеді.</w:t>
      </w:r>
    </w:p>
    <w:bookmarkEnd w:id="900"/>
    <w:bookmarkStart w:name="z1168" w:id="901"/>
    <w:p>
      <w:pPr>
        <w:spacing w:after="0"/>
        <w:ind w:left="0"/>
        <w:jc w:val="both"/>
      </w:pPr>
      <w:r>
        <w:rPr>
          <w:rFonts w:ascii="Times New Roman"/>
          <w:b w:val="false"/>
          <w:i w:val="false"/>
          <w:color w:val="000000"/>
          <w:sz w:val="28"/>
        </w:rPr>
        <w:t>
      Әлеуметтік төлемге құқық пайда болған айдың алдындағы айды қоспағанда, әлеуметтік тәуекел күні басталған күннен кейін төленген әлеуметтік аударымдар әлеуметтік төлемнің мөлшерін есептеу кезінде есепке алынбайды.</w:t>
      </w:r>
    </w:p>
    <w:bookmarkEnd w:id="901"/>
    <w:bookmarkStart w:name="z1169" w:id="902"/>
    <w:p>
      <w:pPr>
        <w:spacing w:after="0"/>
        <w:ind w:left="0"/>
        <w:jc w:val="both"/>
      </w:pPr>
      <w:r>
        <w:rPr>
          <w:rFonts w:ascii="Times New Roman"/>
          <w:b w:val="false"/>
          <w:i w:val="false"/>
          <w:color w:val="000000"/>
          <w:sz w:val="28"/>
        </w:rPr>
        <w:t>
      Жауапты маман ____________________________________</w:t>
      </w:r>
    </w:p>
    <w:bookmarkEnd w:id="9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2025 жылғы 30 қыркүйектегі № 299</w:t>
            </w:r>
            <w:r>
              <w:br/>
            </w:r>
            <w:r>
              <w:rPr>
                <w:rFonts w:ascii="Times New Roman"/>
                <w:b w:val="false"/>
                <w:i w:val="false"/>
                <w:color w:val="000000"/>
                <w:sz w:val="20"/>
              </w:rPr>
              <w:t>бұйрығына 28-қосымша</w:t>
            </w:r>
            <w:r>
              <w:br/>
            </w:r>
            <w:r>
              <w:rPr>
                <w:rFonts w:ascii="Times New Roman"/>
                <w:b w:val="false"/>
                <w:i w:val="false"/>
                <w:color w:val="000000"/>
                <w:sz w:val="20"/>
              </w:rPr>
              <w:t>Жүктілікке және босануға, жаңа</w:t>
            </w:r>
            <w:r>
              <w:br/>
            </w:r>
            <w:r>
              <w:rPr>
                <w:rFonts w:ascii="Times New Roman"/>
                <w:b w:val="false"/>
                <w:i w:val="false"/>
                <w:color w:val="000000"/>
                <w:sz w:val="20"/>
              </w:rPr>
              <w:t>туған баланы (балаларды)</w:t>
            </w:r>
            <w:r>
              <w:br/>
            </w:r>
            <w:r>
              <w:rPr>
                <w:rFonts w:ascii="Times New Roman"/>
                <w:b w:val="false"/>
                <w:i w:val="false"/>
                <w:color w:val="000000"/>
                <w:sz w:val="20"/>
              </w:rPr>
              <w:t>асырап алуға байланысты</w:t>
            </w:r>
            <w:r>
              <w:br/>
            </w:r>
            <w:r>
              <w:rPr>
                <w:rFonts w:ascii="Times New Roman"/>
                <w:b w:val="false"/>
                <w:i w:val="false"/>
                <w:color w:val="000000"/>
                <w:sz w:val="20"/>
              </w:rPr>
              <w:t>кірісінен айырылу жағдайы</w:t>
            </w:r>
            <w:r>
              <w:br/>
            </w:r>
            <w:r>
              <w:rPr>
                <w:rFonts w:ascii="Times New Roman"/>
                <w:b w:val="false"/>
                <w:i w:val="false"/>
                <w:color w:val="000000"/>
                <w:sz w:val="20"/>
              </w:rPr>
              <w:t>бойынша әлеуметтік төлемдерді,</w:t>
            </w:r>
            <w:r>
              <w:br/>
            </w:r>
            <w:r>
              <w:rPr>
                <w:rFonts w:ascii="Times New Roman"/>
                <w:b w:val="false"/>
                <w:i w:val="false"/>
                <w:color w:val="000000"/>
                <w:sz w:val="20"/>
              </w:rPr>
              <w:t>бала бір жарым жасқа толғанға</w:t>
            </w:r>
            <w:r>
              <w:br/>
            </w:r>
            <w:r>
              <w:rPr>
                <w:rFonts w:ascii="Times New Roman"/>
                <w:b w:val="false"/>
                <w:i w:val="false"/>
                <w:color w:val="000000"/>
                <w:sz w:val="20"/>
              </w:rPr>
              <w:t>дейін оның күтіміне байланысты</w:t>
            </w:r>
            <w:r>
              <w:br/>
            </w:r>
            <w:r>
              <w:rPr>
                <w:rFonts w:ascii="Times New Roman"/>
                <w:b w:val="false"/>
                <w:i w:val="false"/>
                <w:color w:val="000000"/>
                <w:sz w:val="20"/>
              </w:rPr>
              <w:t>кірісінен айырылу жағдайы</w:t>
            </w:r>
            <w:r>
              <w:br/>
            </w:r>
            <w:r>
              <w:rPr>
                <w:rFonts w:ascii="Times New Roman"/>
                <w:b w:val="false"/>
                <w:i w:val="false"/>
                <w:color w:val="000000"/>
                <w:sz w:val="20"/>
              </w:rPr>
              <w:t>бойынша әлеуметтік төлемнің</w:t>
            </w:r>
            <w:r>
              <w:br/>
            </w:r>
            <w:r>
              <w:rPr>
                <w:rFonts w:ascii="Times New Roman"/>
                <w:b w:val="false"/>
                <w:i w:val="false"/>
                <w:color w:val="000000"/>
                <w:sz w:val="20"/>
              </w:rPr>
              <w:t>мөлшерін есептеу (айқындау),</w:t>
            </w:r>
            <w:r>
              <w:br/>
            </w:r>
            <w:r>
              <w:rPr>
                <w:rFonts w:ascii="Times New Roman"/>
                <w:b w:val="false"/>
                <w:i w:val="false"/>
                <w:color w:val="000000"/>
                <w:sz w:val="20"/>
              </w:rPr>
              <w:t>тағайындау, жүзеге асыру,</w:t>
            </w:r>
            <w:r>
              <w:br/>
            </w:r>
            <w:r>
              <w:rPr>
                <w:rFonts w:ascii="Times New Roman"/>
                <w:b w:val="false"/>
                <w:i w:val="false"/>
                <w:color w:val="000000"/>
                <w:sz w:val="20"/>
              </w:rPr>
              <w:t>тоқтата тұру, қайта есептеу,</w:t>
            </w:r>
            <w:r>
              <w:br/>
            </w:r>
            <w:r>
              <w:rPr>
                <w:rFonts w:ascii="Times New Roman"/>
                <w:b w:val="false"/>
                <w:i w:val="false"/>
                <w:color w:val="000000"/>
                <w:sz w:val="20"/>
              </w:rPr>
              <w:t>қайта бастау, тоқтату және</w:t>
            </w:r>
            <w:r>
              <w:br/>
            </w:r>
            <w:r>
              <w:rPr>
                <w:rFonts w:ascii="Times New Roman"/>
                <w:b w:val="false"/>
                <w:i w:val="false"/>
                <w:color w:val="000000"/>
                <w:sz w:val="20"/>
              </w:rPr>
              <w:t>оларды тағайындау</w:t>
            </w:r>
            <w:r>
              <w:br/>
            </w:r>
            <w:r>
              <w:rPr>
                <w:rFonts w:ascii="Times New Roman"/>
                <w:b w:val="false"/>
                <w:i w:val="false"/>
                <w:color w:val="000000"/>
                <w:sz w:val="20"/>
              </w:rPr>
              <w:t>(тағайындаудан бас тарту)</w:t>
            </w:r>
            <w:r>
              <w:br/>
            </w:r>
            <w:r>
              <w:rPr>
                <w:rFonts w:ascii="Times New Roman"/>
                <w:b w:val="false"/>
                <w:i w:val="false"/>
                <w:color w:val="000000"/>
                <w:sz w:val="20"/>
              </w:rPr>
              <w:t>туралы шешімді қайта қарау</w:t>
            </w:r>
            <w:r>
              <w:br/>
            </w:r>
            <w:r>
              <w:rPr>
                <w:rFonts w:ascii="Times New Roman"/>
                <w:b w:val="false"/>
                <w:i w:val="false"/>
                <w:color w:val="000000"/>
                <w:sz w:val="20"/>
              </w:rPr>
              <w:t>қағидаларына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172" w:id="903"/>
    <w:p>
      <w:pPr>
        <w:spacing w:after="0"/>
        <w:ind w:left="0"/>
        <w:jc w:val="both"/>
      </w:pPr>
      <w:r>
        <w:rPr>
          <w:rFonts w:ascii="Times New Roman"/>
          <w:b w:val="false"/>
          <w:i w:val="false"/>
          <w:color w:val="000000"/>
          <w:sz w:val="28"/>
        </w:rPr>
        <w:t>
      Берілген күні, шығ. №</w:t>
      </w:r>
    </w:p>
    <w:bookmarkEnd w:id="903"/>
    <w:bookmarkStart w:name="z1173" w:id="904"/>
    <w:p>
      <w:pPr>
        <w:spacing w:after="0"/>
        <w:ind w:left="0"/>
        <w:jc w:val="both"/>
      </w:pPr>
      <w:r>
        <w:rPr>
          <w:rFonts w:ascii="Times New Roman"/>
          <w:b w:val="false"/>
          <w:i w:val="false"/>
          <w:color w:val="000000"/>
          <w:sz w:val="28"/>
        </w:rPr>
        <w:t>
      Анықтама Дана ________________________________________ (Тегі, Аты, Әкесінің аты (бар</w:t>
      </w:r>
    </w:p>
    <w:bookmarkEnd w:id="904"/>
    <w:bookmarkStart w:name="z1174" w:id="905"/>
    <w:p>
      <w:pPr>
        <w:spacing w:after="0"/>
        <w:ind w:left="0"/>
        <w:jc w:val="both"/>
      </w:pPr>
      <w:r>
        <w:rPr>
          <w:rFonts w:ascii="Times New Roman"/>
          <w:b w:val="false"/>
          <w:i w:val="false"/>
          <w:color w:val="000000"/>
          <w:sz w:val="28"/>
        </w:rPr>
        <w:t>
      болса)) Жеке сәйкестендіру нөмірі (ЖСН) __________________ Жеке куәлік 20 _ _ жылғы"___"</w:t>
      </w:r>
    </w:p>
    <w:bookmarkEnd w:id="905"/>
    <w:bookmarkStart w:name="z1175" w:id="906"/>
    <w:p>
      <w:pPr>
        <w:spacing w:after="0"/>
        <w:ind w:left="0"/>
        <w:jc w:val="both"/>
      </w:pPr>
      <w:r>
        <w:rPr>
          <w:rFonts w:ascii="Times New Roman"/>
          <w:b w:val="false"/>
          <w:i w:val="false"/>
          <w:color w:val="000000"/>
          <w:sz w:val="28"/>
        </w:rPr>
        <w:t>
      № _ _ _ _ _ _ __ Кім берді ________________________________________ Туған күні</w:t>
      </w:r>
    </w:p>
    <w:bookmarkEnd w:id="906"/>
    <w:bookmarkStart w:name="z1176" w:id="907"/>
    <w:p>
      <w:pPr>
        <w:spacing w:after="0"/>
        <w:ind w:left="0"/>
        <w:jc w:val="both"/>
      </w:pPr>
      <w:r>
        <w:rPr>
          <w:rFonts w:ascii="Times New Roman"/>
          <w:b w:val="false"/>
          <w:i w:val="false"/>
          <w:color w:val="000000"/>
          <w:sz w:val="28"/>
        </w:rPr>
        <w:t>
      "__" ______ ___ мекен-жайы бойынша тұратын жыл:</w:t>
      </w:r>
    </w:p>
    <w:bookmarkEnd w:id="907"/>
    <w:bookmarkStart w:name="z1177" w:id="908"/>
    <w:p>
      <w:pPr>
        <w:spacing w:after="0"/>
        <w:ind w:left="0"/>
        <w:jc w:val="both"/>
      </w:pPr>
      <w:r>
        <w:rPr>
          <w:rFonts w:ascii="Times New Roman"/>
          <w:b w:val="false"/>
          <w:i w:val="false"/>
          <w:color w:val="000000"/>
          <w:sz w:val="28"/>
        </w:rPr>
        <w:t>
      ________________________________________ "мемлекеттік қор" АҚ филиалының шешімі</w:t>
      </w:r>
    </w:p>
    <w:bookmarkEnd w:id="908"/>
    <w:bookmarkStart w:name="z1178" w:id="909"/>
    <w:p>
      <w:pPr>
        <w:spacing w:after="0"/>
        <w:ind w:left="0"/>
        <w:jc w:val="both"/>
      </w:pPr>
      <w:r>
        <w:rPr>
          <w:rFonts w:ascii="Times New Roman"/>
          <w:b w:val="false"/>
          <w:i w:val="false"/>
          <w:color w:val="000000"/>
          <w:sz w:val="28"/>
        </w:rPr>
        <w:t>
      негізінде оған (оған) не туралы _________ облысы (қаласы)бойынша" әлеуметтік сақтандыру</w:t>
      </w:r>
    </w:p>
    <w:bookmarkEnd w:id="909"/>
    <w:bookmarkStart w:name="z1179" w:id="910"/>
    <w:p>
      <w:pPr>
        <w:spacing w:after="0"/>
        <w:ind w:left="0"/>
        <w:jc w:val="both"/>
      </w:pPr>
      <w:r>
        <w:rPr>
          <w:rFonts w:ascii="Times New Roman"/>
          <w:b w:val="false"/>
          <w:i w:val="false"/>
          <w:color w:val="000000"/>
          <w:sz w:val="28"/>
        </w:rPr>
        <w:t>
      №________ үшін "__" ________ 20 __ жыл жағдайы бойынша әлеуметтік төлем тағайындалды</w:t>
      </w:r>
    </w:p>
    <w:bookmarkEnd w:id="910"/>
    <w:bookmarkStart w:name="z1180" w:id="911"/>
    <w:p>
      <w:pPr>
        <w:spacing w:after="0"/>
        <w:ind w:left="0"/>
        <w:jc w:val="both"/>
      </w:pPr>
      <w:r>
        <w:rPr>
          <w:rFonts w:ascii="Times New Roman"/>
          <w:b w:val="false"/>
          <w:i w:val="false"/>
          <w:color w:val="000000"/>
          <w:sz w:val="28"/>
        </w:rPr>
        <w:t>
      жүктілікке және босануға байланысты табысынан айырылу; жағдайға байланысты әлеуметтік</w:t>
      </w:r>
    </w:p>
    <w:bookmarkEnd w:id="911"/>
    <w:bookmarkStart w:name="z1181" w:id="912"/>
    <w:p>
      <w:pPr>
        <w:spacing w:after="0"/>
        <w:ind w:left="0"/>
        <w:jc w:val="both"/>
      </w:pPr>
      <w:r>
        <w:rPr>
          <w:rFonts w:ascii="Times New Roman"/>
          <w:b w:val="false"/>
          <w:i w:val="false"/>
          <w:color w:val="000000"/>
          <w:sz w:val="28"/>
        </w:rPr>
        <w:t>
      төлем жаңа туған баланы (балаларды) асырап алуға байланысты табысынан айырылу</w:t>
      </w:r>
    </w:p>
    <w:bookmarkEnd w:id="912"/>
    <w:bookmarkStart w:name="z1182" w:id="913"/>
    <w:p>
      <w:pPr>
        <w:spacing w:after="0"/>
        <w:ind w:left="0"/>
        <w:jc w:val="both"/>
      </w:pPr>
      <w:r>
        <w:rPr>
          <w:rFonts w:ascii="Times New Roman"/>
          <w:b w:val="false"/>
          <w:i w:val="false"/>
          <w:color w:val="000000"/>
          <w:sz w:val="28"/>
        </w:rPr>
        <w:t>
      (керегінің астын сызу) Мемлекеттік әлеуметтік сақтандыру қорынан тағайындалған</w:t>
      </w:r>
    </w:p>
    <w:bookmarkEnd w:id="913"/>
    <w:bookmarkStart w:name="z1183" w:id="914"/>
    <w:p>
      <w:pPr>
        <w:spacing w:after="0"/>
        <w:ind w:left="0"/>
        <w:jc w:val="both"/>
      </w:pPr>
      <w:r>
        <w:rPr>
          <w:rFonts w:ascii="Times New Roman"/>
          <w:b w:val="false"/>
          <w:i w:val="false"/>
          <w:color w:val="000000"/>
          <w:sz w:val="28"/>
        </w:rPr>
        <w:t>
      әлеуметтік төлемнің мөлшері: ___________________________________ теңге (сомасы</w:t>
      </w:r>
    </w:p>
    <w:bookmarkEnd w:id="914"/>
    <w:bookmarkStart w:name="z1184" w:id="915"/>
    <w:p>
      <w:pPr>
        <w:spacing w:after="0"/>
        <w:ind w:left="0"/>
        <w:jc w:val="both"/>
      </w:pPr>
      <w:r>
        <w:rPr>
          <w:rFonts w:ascii="Times New Roman"/>
          <w:b w:val="false"/>
          <w:i w:val="false"/>
          <w:color w:val="000000"/>
          <w:sz w:val="28"/>
        </w:rPr>
        <w:t>
      сандармен және жазумен) Жауапты тұлғаның ЭЦҚ-мен куәландырылған.</w:t>
      </w:r>
    </w:p>
    <w:bookmarkEnd w:id="915"/>
    <w:bookmarkStart w:name="z1185" w:id="916"/>
    <w:p>
      <w:pPr>
        <w:spacing w:after="0"/>
        <w:ind w:left="0"/>
        <w:jc w:val="both"/>
      </w:pPr>
      <w:r>
        <w:rPr>
          <w:rFonts w:ascii="Times New Roman"/>
          <w:b w:val="false"/>
          <w:i w:val="false"/>
          <w:color w:val="000000"/>
          <w:sz w:val="28"/>
        </w:rPr>
        <w:t>
      ________________________________________ (жауапты тұлғаның лауазымы және Тегі, Аты,</w:t>
      </w:r>
    </w:p>
    <w:bookmarkEnd w:id="916"/>
    <w:bookmarkStart w:name="z1186" w:id="917"/>
    <w:p>
      <w:pPr>
        <w:spacing w:after="0"/>
        <w:ind w:left="0"/>
        <w:jc w:val="both"/>
      </w:pPr>
      <w:r>
        <w:rPr>
          <w:rFonts w:ascii="Times New Roman"/>
          <w:b w:val="false"/>
          <w:i w:val="false"/>
          <w:color w:val="000000"/>
          <w:sz w:val="28"/>
        </w:rPr>
        <w:t>
      Әкесінің аты (бар болса))</w:t>
      </w:r>
    </w:p>
    <w:bookmarkEnd w:id="9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2025 жылғы 30 қыркүйектегі № 299</w:t>
            </w:r>
            <w:r>
              <w:br/>
            </w:r>
            <w:r>
              <w:rPr>
                <w:rFonts w:ascii="Times New Roman"/>
                <w:b w:val="false"/>
                <w:i w:val="false"/>
                <w:color w:val="000000"/>
                <w:sz w:val="20"/>
              </w:rPr>
              <w:t>бұйрығына 29-қосымша</w:t>
            </w:r>
            <w:r>
              <w:br/>
            </w:r>
            <w:r>
              <w:rPr>
                <w:rFonts w:ascii="Times New Roman"/>
                <w:b w:val="false"/>
                <w:i w:val="false"/>
                <w:color w:val="000000"/>
                <w:sz w:val="20"/>
              </w:rPr>
              <w:t>Жүктілікке және босануға, жаңа</w:t>
            </w:r>
            <w:r>
              <w:br/>
            </w:r>
            <w:r>
              <w:rPr>
                <w:rFonts w:ascii="Times New Roman"/>
                <w:b w:val="false"/>
                <w:i w:val="false"/>
                <w:color w:val="000000"/>
                <w:sz w:val="20"/>
              </w:rPr>
              <w:t>туған баланы (балаларды)</w:t>
            </w:r>
            <w:r>
              <w:br/>
            </w:r>
            <w:r>
              <w:rPr>
                <w:rFonts w:ascii="Times New Roman"/>
                <w:b w:val="false"/>
                <w:i w:val="false"/>
                <w:color w:val="000000"/>
                <w:sz w:val="20"/>
              </w:rPr>
              <w:t>асырап алуға байланысты</w:t>
            </w:r>
            <w:r>
              <w:br/>
            </w:r>
            <w:r>
              <w:rPr>
                <w:rFonts w:ascii="Times New Roman"/>
                <w:b w:val="false"/>
                <w:i w:val="false"/>
                <w:color w:val="000000"/>
                <w:sz w:val="20"/>
              </w:rPr>
              <w:t>кірісінен айырылу жағдайы</w:t>
            </w:r>
            <w:r>
              <w:br/>
            </w:r>
            <w:r>
              <w:rPr>
                <w:rFonts w:ascii="Times New Roman"/>
                <w:b w:val="false"/>
                <w:i w:val="false"/>
                <w:color w:val="000000"/>
                <w:sz w:val="20"/>
              </w:rPr>
              <w:t>бойынша әлеуметтік төлемдерді,</w:t>
            </w:r>
            <w:r>
              <w:br/>
            </w:r>
            <w:r>
              <w:rPr>
                <w:rFonts w:ascii="Times New Roman"/>
                <w:b w:val="false"/>
                <w:i w:val="false"/>
                <w:color w:val="000000"/>
                <w:sz w:val="20"/>
              </w:rPr>
              <w:t>бала бір жарым жасқа толғанға</w:t>
            </w:r>
            <w:r>
              <w:br/>
            </w:r>
            <w:r>
              <w:rPr>
                <w:rFonts w:ascii="Times New Roman"/>
                <w:b w:val="false"/>
                <w:i w:val="false"/>
                <w:color w:val="000000"/>
                <w:sz w:val="20"/>
              </w:rPr>
              <w:t>дейін оның күтіміне байланысты</w:t>
            </w:r>
            <w:r>
              <w:br/>
            </w:r>
            <w:r>
              <w:rPr>
                <w:rFonts w:ascii="Times New Roman"/>
                <w:b w:val="false"/>
                <w:i w:val="false"/>
                <w:color w:val="000000"/>
                <w:sz w:val="20"/>
              </w:rPr>
              <w:t>кірісінен айырылу жағдайы</w:t>
            </w:r>
            <w:r>
              <w:br/>
            </w:r>
            <w:r>
              <w:rPr>
                <w:rFonts w:ascii="Times New Roman"/>
                <w:b w:val="false"/>
                <w:i w:val="false"/>
                <w:color w:val="000000"/>
                <w:sz w:val="20"/>
              </w:rPr>
              <w:t>бойынша әлеуметтік төлемнің</w:t>
            </w:r>
            <w:r>
              <w:br/>
            </w:r>
            <w:r>
              <w:rPr>
                <w:rFonts w:ascii="Times New Roman"/>
                <w:b w:val="false"/>
                <w:i w:val="false"/>
                <w:color w:val="000000"/>
                <w:sz w:val="20"/>
              </w:rPr>
              <w:t>мөлшерін есептеу (айқындау),</w:t>
            </w:r>
            <w:r>
              <w:br/>
            </w:r>
            <w:r>
              <w:rPr>
                <w:rFonts w:ascii="Times New Roman"/>
                <w:b w:val="false"/>
                <w:i w:val="false"/>
                <w:color w:val="000000"/>
                <w:sz w:val="20"/>
              </w:rPr>
              <w:t>тағайындау, жүзеге асыру,</w:t>
            </w:r>
            <w:r>
              <w:br/>
            </w:r>
            <w:r>
              <w:rPr>
                <w:rFonts w:ascii="Times New Roman"/>
                <w:b w:val="false"/>
                <w:i w:val="false"/>
                <w:color w:val="000000"/>
                <w:sz w:val="20"/>
              </w:rPr>
              <w:t>тоқтата тұру, қайта есептеу,</w:t>
            </w:r>
            <w:r>
              <w:br/>
            </w:r>
            <w:r>
              <w:rPr>
                <w:rFonts w:ascii="Times New Roman"/>
                <w:b w:val="false"/>
                <w:i w:val="false"/>
                <w:color w:val="000000"/>
                <w:sz w:val="20"/>
              </w:rPr>
              <w:t>қайта бастау, тоқтату және</w:t>
            </w:r>
            <w:r>
              <w:br/>
            </w:r>
            <w:r>
              <w:rPr>
                <w:rFonts w:ascii="Times New Roman"/>
                <w:b w:val="false"/>
                <w:i w:val="false"/>
                <w:color w:val="000000"/>
                <w:sz w:val="20"/>
              </w:rPr>
              <w:t>оларды тағайындау</w:t>
            </w:r>
            <w:r>
              <w:br/>
            </w:r>
            <w:r>
              <w:rPr>
                <w:rFonts w:ascii="Times New Roman"/>
                <w:b w:val="false"/>
                <w:i w:val="false"/>
                <w:color w:val="000000"/>
                <w:sz w:val="20"/>
              </w:rPr>
              <w:t>(тағайындаудан бас тарту)</w:t>
            </w:r>
            <w:r>
              <w:br/>
            </w:r>
            <w:r>
              <w:rPr>
                <w:rFonts w:ascii="Times New Roman"/>
                <w:b w:val="false"/>
                <w:i w:val="false"/>
                <w:color w:val="000000"/>
                <w:sz w:val="20"/>
              </w:rPr>
              <w:t>туралы шешімді қайта қарау</w:t>
            </w:r>
            <w:r>
              <w:br/>
            </w:r>
            <w:r>
              <w:rPr>
                <w:rFonts w:ascii="Times New Roman"/>
                <w:b w:val="false"/>
                <w:i w:val="false"/>
                <w:color w:val="000000"/>
                <w:sz w:val="20"/>
              </w:rPr>
              <w:t>қағидаларына</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189" w:id="918"/>
    <w:p>
      <w:pPr>
        <w:spacing w:after="0"/>
        <w:ind w:left="0"/>
        <w:jc w:val="both"/>
      </w:pPr>
      <w:r>
        <w:rPr>
          <w:rFonts w:ascii="Times New Roman"/>
          <w:b w:val="false"/>
          <w:i w:val="false"/>
          <w:color w:val="000000"/>
          <w:sz w:val="28"/>
        </w:rPr>
        <w:t>
      Шығ. мөртаңба Төлеушінің атауы</w:t>
      </w:r>
    </w:p>
    <w:bookmarkEnd w:id="918"/>
    <w:bookmarkStart w:name="z1190" w:id="919"/>
    <w:p>
      <w:pPr>
        <w:spacing w:after="0"/>
        <w:ind w:left="0"/>
        <w:jc w:val="both"/>
      </w:pPr>
      <w:r>
        <w:rPr>
          <w:rFonts w:ascii="Times New Roman"/>
          <w:b w:val="false"/>
          <w:i w:val="false"/>
          <w:color w:val="000000"/>
          <w:sz w:val="28"/>
        </w:rPr>
        <w:t>
      _________________________________________________________________________</w:t>
      </w:r>
    </w:p>
    <w:bookmarkEnd w:id="919"/>
    <w:bookmarkStart w:name="z1191" w:id="920"/>
    <w:p>
      <w:pPr>
        <w:spacing w:after="0"/>
        <w:ind w:left="0"/>
        <w:jc w:val="both"/>
      </w:pPr>
      <w:r>
        <w:rPr>
          <w:rFonts w:ascii="Times New Roman"/>
          <w:b w:val="false"/>
          <w:i w:val="false"/>
          <w:color w:val="000000"/>
          <w:sz w:val="28"/>
        </w:rPr>
        <w:t>
      __________________________________________________________________________</w:t>
      </w:r>
    </w:p>
    <w:bookmarkEnd w:id="920"/>
    <w:bookmarkStart w:name="z1192" w:id="921"/>
    <w:p>
      <w:pPr>
        <w:spacing w:after="0"/>
        <w:ind w:left="0"/>
        <w:jc w:val="both"/>
      </w:pPr>
      <w:r>
        <w:rPr>
          <w:rFonts w:ascii="Times New Roman"/>
          <w:b w:val="false"/>
          <w:i w:val="false"/>
          <w:color w:val="000000"/>
          <w:sz w:val="28"/>
        </w:rPr>
        <w:t>
      Төлеушінің БСН/ЖСН</w:t>
      </w:r>
    </w:p>
    <w:bookmarkEnd w:id="921"/>
    <w:bookmarkStart w:name="z1193" w:id="922"/>
    <w:p>
      <w:pPr>
        <w:spacing w:after="0"/>
        <w:ind w:left="0"/>
        <w:jc w:val="both"/>
      </w:pPr>
      <w:r>
        <w:rPr>
          <w:rFonts w:ascii="Times New Roman"/>
          <w:b w:val="false"/>
          <w:i w:val="false"/>
          <w:color w:val="000000"/>
          <w:sz w:val="28"/>
        </w:rPr>
        <w:t>
      __________________________________________________________________________</w:t>
      </w:r>
    </w:p>
    <w:bookmarkEnd w:id="922"/>
    <w:bookmarkStart w:name="z1194" w:id="923"/>
    <w:p>
      <w:pPr>
        <w:spacing w:after="0"/>
        <w:ind w:left="0"/>
        <w:jc w:val="both"/>
      </w:pPr>
      <w:r>
        <w:rPr>
          <w:rFonts w:ascii="Times New Roman"/>
          <w:b w:val="false"/>
          <w:i w:val="false"/>
          <w:color w:val="000000"/>
          <w:sz w:val="28"/>
        </w:rPr>
        <w:t>
      __________________________________________________________________________</w:t>
      </w:r>
    </w:p>
    <w:bookmarkEnd w:id="923"/>
    <w:bookmarkStart w:name="z1195" w:id="924"/>
    <w:p>
      <w:pPr>
        <w:spacing w:after="0"/>
        <w:ind w:left="0"/>
        <w:jc w:val="both"/>
      </w:pPr>
      <w:r>
        <w:rPr>
          <w:rFonts w:ascii="Times New Roman"/>
          <w:b w:val="false"/>
          <w:i w:val="false"/>
          <w:color w:val="000000"/>
          <w:sz w:val="28"/>
        </w:rPr>
        <w:t>
      Міндетті әлеуметтік сақтандыру жүйесіне қатысушының ай сайынғы кірісі туралы анықтама</w:t>
      </w:r>
    </w:p>
    <w:bookmarkEnd w:id="924"/>
    <w:bookmarkStart w:name="z1196" w:id="925"/>
    <w:p>
      <w:pPr>
        <w:spacing w:after="0"/>
        <w:ind w:left="0"/>
        <w:jc w:val="both"/>
      </w:pPr>
      <w:r>
        <w:rPr>
          <w:rFonts w:ascii="Times New Roman"/>
          <w:b w:val="false"/>
          <w:i w:val="false"/>
          <w:color w:val="000000"/>
          <w:sz w:val="28"/>
        </w:rPr>
        <w:t>
      Жеке сәйкестендіру нөмірі (ЖСН)</w:t>
      </w:r>
    </w:p>
    <w:bookmarkEnd w:id="925"/>
    <w:bookmarkStart w:name="z1197" w:id="926"/>
    <w:p>
      <w:pPr>
        <w:spacing w:after="0"/>
        <w:ind w:left="0"/>
        <w:jc w:val="both"/>
      </w:pPr>
      <w:r>
        <w:rPr>
          <w:rFonts w:ascii="Times New Roman"/>
          <w:b w:val="false"/>
          <w:i w:val="false"/>
          <w:color w:val="000000"/>
          <w:sz w:val="28"/>
        </w:rPr>
        <w:t>
      ________________________________________________</w:t>
      </w:r>
    </w:p>
    <w:bookmarkEnd w:id="926"/>
    <w:bookmarkStart w:name="z1198" w:id="927"/>
    <w:p>
      <w:pPr>
        <w:spacing w:after="0"/>
        <w:ind w:left="0"/>
        <w:jc w:val="both"/>
      </w:pPr>
      <w:r>
        <w:rPr>
          <w:rFonts w:ascii="Times New Roman"/>
          <w:b w:val="false"/>
          <w:i w:val="false"/>
          <w:color w:val="000000"/>
          <w:sz w:val="28"/>
        </w:rPr>
        <w:t>
      Тегі ____________________________________________</w:t>
      </w:r>
    </w:p>
    <w:bookmarkEnd w:id="927"/>
    <w:bookmarkStart w:name="z1199" w:id="928"/>
    <w:p>
      <w:pPr>
        <w:spacing w:after="0"/>
        <w:ind w:left="0"/>
        <w:jc w:val="both"/>
      </w:pPr>
      <w:r>
        <w:rPr>
          <w:rFonts w:ascii="Times New Roman"/>
          <w:b w:val="false"/>
          <w:i w:val="false"/>
          <w:color w:val="000000"/>
          <w:sz w:val="28"/>
        </w:rPr>
        <w:t>
      Аты ____________________________________________</w:t>
      </w:r>
    </w:p>
    <w:bookmarkEnd w:id="928"/>
    <w:bookmarkStart w:name="z1200" w:id="929"/>
    <w:p>
      <w:pPr>
        <w:spacing w:after="0"/>
        <w:ind w:left="0"/>
        <w:jc w:val="both"/>
      </w:pPr>
      <w:r>
        <w:rPr>
          <w:rFonts w:ascii="Times New Roman"/>
          <w:b w:val="false"/>
          <w:i w:val="false"/>
          <w:color w:val="000000"/>
          <w:sz w:val="28"/>
        </w:rPr>
        <w:t>
      Әкесінің аты (бар болса) ___________________________</w:t>
      </w:r>
    </w:p>
    <w:bookmarkEnd w:id="9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w:t>
            </w:r>
            <w:r>
              <w:rPr>
                <w:rFonts w:ascii="Times New Roman"/>
                <w:b/>
                <w:i w:val="false"/>
                <w:color w:val="000000"/>
                <w:sz w:val="20"/>
              </w:rPr>
              <w:t xml:space="preserve"> (ай, </w:t>
            </w:r>
            <w:r>
              <w:rPr>
                <w:rFonts w:ascii="Times New Roman"/>
                <w:b/>
                <w:i w:val="false"/>
                <w:color w:val="000000"/>
                <w:sz w:val="20"/>
              </w:rPr>
              <w:t>жыл</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Жалақы</w:t>
            </w:r>
            <w:r>
              <w:rPr>
                <w:rFonts w:ascii="Times New Roman"/>
                <w:b w:val="false"/>
                <w:i w:val="false"/>
                <w:color w:val="000000"/>
                <w:sz w:val="20"/>
              </w:rPr>
              <w:t xml:space="preserve"> </w:t>
            </w:r>
            <w:r>
              <w:rPr>
                <w:rFonts w:ascii="Times New Roman"/>
                <w:b/>
                <w:i w:val="false"/>
                <w:color w:val="000000"/>
                <w:sz w:val="20"/>
              </w:rPr>
              <w:t>мөлшерінің</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теңге</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аударымдарды</w:t>
            </w:r>
            <w:r>
              <w:rPr>
                <w:rFonts w:ascii="Times New Roman"/>
                <w:b w:val="false"/>
                <w:i w:val="false"/>
                <w:color w:val="000000"/>
                <w:sz w:val="20"/>
              </w:rPr>
              <w:t xml:space="preserve"> </w:t>
            </w:r>
            <w:r>
              <w:rPr>
                <w:rFonts w:ascii="Times New Roman"/>
                <w:b/>
                <w:i w:val="false"/>
                <w:color w:val="000000"/>
                <w:sz w:val="20"/>
              </w:rPr>
              <w:t>есептеу</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алынған</w:t>
            </w:r>
            <w:r>
              <w:rPr>
                <w:rFonts w:ascii="Times New Roman"/>
                <w:b w:val="false"/>
                <w:i w:val="false"/>
                <w:color w:val="000000"/>
                <w:sz w:val="20"/>
              </w:rPr>
              <w:t xml:space="preserve"> </w:t>
            </w:r>
            <w:r>
              <w:rPr>
                <w:rFonts w:ascii="Times New Roman"/>
                <w:b/>
                <w:i w:val="false"/>
                <w:color w:val="000000"/>
                <w:sz w:val="20"/>
              </w:rPr>
              <w:t>кіріс</w:t>
            </w:r>
            <w:r>
              <w:rPr>
                <w:rFonts w:ascii="Times New Roman"/>
                <w:b/>
                <w:i w:val="false"/>
                <w:color w:val="000000"/>
                <w:sz w:val="20"/>
              </w:rPr>
              <w:t xml:space="preserve"> (</w:t>
            </w:r>
            <w:r>
              <w:rPr>
                <w:rFonts w:ascii="Times New Roman"/>
                <w:b/>
                <w:i w:val="false"/>
                <w:color w:val="000000"/>
                <w:sz w:val="20"/>
              </w:rPr>
              <w:t>теңге</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аударымдардың</w:t>
            </w:r>
            <w:r>
              <w:rPr>
                <w:rFonts w:ascii="Times New Roman"/>
                <w:b w:val="false"/>
                <w:i w:val="false"/>
                <w:color w:val="000000"/>
                <w:sz w:val="20"/>
              </w:rPr>
              <w:t xml:space="preserve"> </w:t>
            </w:r>
            <w:r>
              <w:rPr>
                <w:rFonts w:ascii="Times New Roman"/>
                <w:b/>
                <w:i w:val="false"/>
                <w:color w:val="000000"/>
                <w:sz w:val="20"/>
              </w:rPr>
              <w:t>есептелген</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теңге</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w:t>
            </w:r>
            <w:r>
              <w:rPr>
                <w:rFonts w:ascii="Times New Roman"/>
                <w:b w:val="false"/>
                <w:i w:val="false"/>
                <w:color w:val="000000"/>
                <w:sz w:val="20"/>
              </w:rPr>
              <w:t xml:space="preserve"> </w:t>
            </w:r>
            <w:r>
              <w:rPr>
                <w:rFonts w:ascii="Times New Roman"/>
                <w:b/>
                <w:i w:val="false"/>
                <w:color w:val="000000"/>
                <w:sz w:val="20"/>
              </w:rPr>
              <w:t>зейнетақы</w:t>
            </w:r>
            <w:r>
              <w:rPr>
                <w:rFonts w:ascii="Times New Roman"/>
                <w:b w:val="false"/>
                <w:i w:val="false"/>
                <w:color w:val="000000"/>
                <w:sz w:val="20"/>
              </w:rPr>
              <w:t xml:space="preserve"> </w:t>
            </w:r>
            <w:r>
              <w:rPr>
                <w:rFonts w:ascii="Times New Roman"/>
                <w:b/>
                <w:i w:val="false"/>
                <w:color w:val="000000"/>
                <w:sz w:val="20"/>
              </w:rPr>
              <w:t>жарналарының</w:t>
            </w:r>
            <w:r>
              <w:rPr>
                <w:rFonts w:ascii="Times New Roman"/>
                <w:b w:val="false"/>
                <w:i w:val="false"/>
                <w:color w:val="000000"/>
                <w:sz w:val="20"/>
              </w:rPr>
              <w:t xml:space="preserve"> </w:t>
            </w:r>
            <w:r>
              <w:rPr>
                <w:rFonts w:ascii="Times New Roman"/>
                <w:b/>
                <w:i w:val="false"/>
                <w:color w:val="000000"/>
                <w:sz w:val="20"/>
              </w:rPr>
              <w:t>есептелген</w:t>
            </w:r>
            <w:r>
              <w:rPr>
                <w:rFonts w:ascii="Times New Roman"/>
                <w:b w:val="false"/>
                <w:i w:val="false"/>
                <w:color w:val="000000"/>
                <w:sz w:val="20"/>
              </w:rPr>
              <w:t xml:space="preserve"> </w:t>
            </w:r>
            <w:r>
              <w:rPr>
                <w:rFonts w:ascii="Times New Roman"/>
                <w:b/>
                <w:i w:val="false"/>
                <w:color w:val="000000"/>
                <w:sz w:val="20"/>
              </w:rPr>
              <w:t>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1" w:id="930"/>
    <w:p>
      <w:pPr>
        <w:spacing w:after="0"/>
        <w:ind w:left="0"/>
        <w:jc w:val="both"/>
      </w:pPr>
      <w:r>
        <w:rPr>
          <w:rFonts w:ascii="Times New Roman"/>
          <w:b w:val="false"/>
          <w:i w:val="false"/>
          <w:color w:val="000000"/>
          <w:sz w:val="28"/>
        </w:rPr>
        <w:t>
      Күнтізбелік айлардың жалпы саны</w:t>
      </w:r>
    </w:p>
    <w:bookmarkEnd w:id="930"/>
    <w:bookmarkStart w:name="z1202" w:id="931"/>
    <w:p>
      <w:pPr>
        <w:spacing w:after="0"/>
        <w:ind w:left="0"/>
        <w:jc w:val="both"/>
      </w:pPr>
      <w:r>
        <w:rPr>
          <w:rFonts w:ascii="Times New Roman"/>
          <w:b w:val="false"/>
          <w:i w:val="false"/>
          <w:color w:val="000000"/>
          <w:sz w:val="28"/>
        </w:rPr>
        <w:t>
      _______________________________________________________________ (жазбаша)</w:t>
      </w:r>
    </w:p>
    <w:bookmarkEnd w:id="931"/>
    <w:bookmarkStart w:name="z1203" w:id="932"/>
    <w:p>
      <w:pPr>
        <w:spacing w:after="0"/>
        <w:ind w:left="0"/>
        <w:jc w:val="both"/>
      </w:pPr>
      <w:r>
        <w:rPr>
          <w:rFonts w:ascii="Times New Roman"/>
          <w:b w:val="false"/>
          <w:i w:val="false"/>
          <w:color w:val="000000"/>
          <w:sz w:val="28"/>
        </w:rPr>
        <w:t>
      Жалақы мөлшері ___________________________________________ теңге (жазбаша)</w:t>
      </w:r>
    </w:p>
    <w:bookmarkEnd w:id="932"/>
    <w:bookmarkStart w:name="z1204" w:id="933"/>
    <w:p>
      <w:pPr>
        <w:spacing w:after="0"/>
        <w:ind w:left="0"/>
        <w:jc w:val="both"/>
      </w:pPr>
      <w:r>
        <w:rPr>
          <w:rFonts w:ascii="Times New Roman"/>
          <w:b w:val="false"/>
          <w:i w:val="false"/>
          <w:color w:val="000000"/>
          <w:sz w:val="28"/>
        </w:rPr>
        <w:t>
      Директор _______________________________________________________________</w:t>
      </w:r>
    </w:p>
    <w:bookmarkEnd w:id="933"/>
    <w:bookmarkStart w:name="z1205" w:id="934"/>
    <w:p>
      <w:pPr>
        <w:spacing w:after="0"/>
        <w:ind w:left="0"/>
        <w:jc w:val="both"/>
      </w:pPr>
      <w:r>
        <w:rPr>
          <w:rFonts w:ascii="Times New Roman"/>
          <w:b w:val="false"/>
          <w:i w:val="false"/>
          <w:color w:val="000000"/>
          <w:sz w:val="28"/>
        </w:rPr>
        <w:t>
      Бас бухгалтер</w:t>
      </w:r>
    </w:p>
    <w:bookmarkEnd w:id="934"/>
    <w:bookmarkStart w:name="z1206" w:id="935"/>
    <w:p>
      <w:pPr>
        <w:spacing w:after="0"/>
        <w:ind w:left="0"/>
        <w:jc w:val="both"/>
      </w:pPr>
      <w:r>
        <w:rPr>
          <w:rFonts w:ascii="Times New Roman"/>
          <w:b w:val="false"/>
          <w:i w:val="false"/>
          <w:color w:val="000000"/>
          <w:sz w:val="28"/>
        </w:rPr>
        <w:t>
      Мөр</w:t>
      </w:r>
    </w:p>
    <w:bookmarkEnd w:id="935"/>
    <w:bookmarkStart w:name="z1207" w:id="936"/>
    <w:p>
      <w:pPr>
        <w:spacing w:after="0"/>
        <w:ind w:left="0"/>
        <w:jc w:val="both"/>
      </w:pPr>
      <w:r>
        <w:rPr>
          <w:rFonts w:ascii="Times New Roman"/>
          <w:b w:val="false"/>
          <w:i w:val="false"/>
          <w:color w:val="000000"/>
          <w:sz w:val="28"/>
        </w:rPr>
        <w:t>
      Жауапты орындаушы: __________ Шығарылған күні мен уақыты: __________</w:t>
      </w:r>
    </w:p>
    <w:bookmarkEnd w:id="9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2025 жылғы 30 қыркүйектегі № 299</w:t>
            </w:r>
            <w:r>
              <w:br/>
            </w:r>
            <w:r>
              <w:rPr>
                <w:rFonts w:ascii="Times New Roman"/>
                <w:b w:val="false"/>
                <w:i w:val="false"/>
                <w:color w:val="000000"/>
                <w:sz w:val="20"/>
              </w:rPr>
              <w:t>бұйрығына 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төлемді уақтылы және</w:t>
            </w:r>
            <w:r>
              <w:br/>
            </w:r>
            <w:r>
              <w:rPr>
                <w:rFonts w:ascii="Times New Roman"/>
                <w:b w:val="false"/>
                <w:i w:val="false"/>
                <w:color w:val="000000"/>
                <w:sz w:val="20"/>
              </w:rPr>
              <w:t>(немесе) толық төлемегені үшін</w:t>
            </w:r>
            <w:r>
              <w:br/>
            </w:r>
            <w:r>
              <w:rPr>
                <w:rFonts w:ascii="Times New Roman"/>
                <w:b w:val="false"/>
                <w:i w:val="false"/>
                <w:color w:val="000000"/>
                <w:sz w:val="20"/>
              </w:rPr>
              <w:t>бірыңғай төлемнің және</w:t>
            </w:r>
            <w:r>
              <w:br/>
            </w:r>
            <w:r>
              <w:rPr>
                <w:rFonts w:ascii="Times New Roman"/>
                <w:b w:val="false"/>
                <w:i w:val="false"/>
                <w:color w:val="000000"/>
                <w:sz w:val="20"/>
              </w:rPr>
              <w:t>(немесе) өсімпұлдың артық</w:t>
            </w:r>
            <w:r>
              <w:br/>
            </w:r>
            <w:r>
              <w:rPr>
                <w:rFonts w:ascii="Times New Roman"/>
                <w:b w:val="false"/>
                <w:i w:val="false"/>
                <w:color w:val="000000"/>
                <w:sz w:val="20"/>
              </w:rPr>
              <w:t>қате) төленген сомаларын</w:t>
            </w:r>
            <w:r>
              <w:br/>
            </w:r>
            <w:r>
              <w:rPr>
                <w:rFonts w:ascii="Times New Roman"/>
                <w:b w:val="false"/>
                <w:i w:val="false"/>
                <w:color w:val="000000"/>
                <w:sz w:val="20"/>
              </w:rPr>
              <w:t>төлеу, аудару және</w:t>
            </w:r>
            <w:r>
              <w:br/>
            </w:r>
            <w:r>
              <w:rPr>
                <w:rFonts w:ascii="Times New Roman"/>
                <w:b w:val="false"/>
                <w:i w:val="false"/>
                <w:color w:val="000000"/>
                <w:sz w:val="20"/>
              </w:rPr>
              <w:t>бөлу, сондай-ақ қайтару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корпорация басшысына</w:t>
            </w:r>
          </w:p>
        </w:tc>
      </w:tr>
    </w:tbl>
    <w:bookmarkStart w:name="z1212" w:id="937"/>
    <w:p>
      <w:pPr>
        <w:spacing w:after="0"/>
        <w:ind w:left="0"/>
        <w:jc w:val="left"/>
      </w:pPr>
      <w:r>
        <w:rPr>
          <w:rFonts w:ascii="Times New Roman"/>
          <w:b/>
          <w:i w:val="false"/>
          <w:color w:val="000000"/>
        </w:rPr>
        <w:t xml:space="preserve"> Қате төленген бірыңғай төлем сомаларын қайтаруға өтініш</w:t>
      </w:r>
    </w:p>
    <w:bookmarkEnd w:id="937"/>
    <w:bookmarkStart w:name="z1213" w:id="938"/>
    <w:p>
      <w:pPr>
        <w:spacing w:after="0"/>
        <w:ind w:left="0"/>
        <w:jc w:val="both"/>
      </w:pPr>
      <w:r>
        <w:rPr>
          <w:rFonts w:ascii="Times New Roman"/>
          <w:b w:val="false"/>
          <w:i w:val="false"/>
          <w:color w:val="000000"/>
          <w:sz w:val="28"/>
        </w:rPr>
        <w:t>
      __________________________________________________________</w:t>
      </w:r>
    </w:p>
    <w:bookmarkEnd w:id="938"/>
    <w:bookmarkStart w:name="z1214" w:id="939"/>
    <w:p>
      <w:pPr>
        <w:spacing w:after="0"/>
        <w:ind w:left="0"/>
        <w:jc w:val="both"/>
      </w:pPr>
      <w:r>
        <w:rPr>
          <w:rFonts w:ascii="Times New Roman"/>
          <w:b w:val="false"/>
          <w:i w:val="false"/>
          <w:color w:val="000000"/>
          <w:sz w:val="28"/>
        </w:rPr>
        <w:t>
      (бірыңғай төлем төлеушінің немесе банктің, төлеушінің банк операцияларының жекелеген түрлерін жүзеге асыратын ұйымның атауы)</w:t>
      </w:r>
    </w:p>
    <w:bookmarkEnd w:id="939"/>
    <w:bookmarkStart w:name="z1215" w:id="940"/>
    <w:p>
      <w:pPr>
        <w:spacing w:after="0"/>
        <w:ind w:left="0"/>
        <w:jc w:val="both"/>
      </w:pPr>
      <w:r>
        <w:rPr>
          <w:rFonts w:ascii="Times New Roman"/>
          <w:b w:val="false"/>
          <w:i w:val="false"/>
          <w:color w:val="000000"/>
          <w:sz w:val="28"/>
        </w:rPr>
        <w:t>
      № ______ Төлем тапсырмасымен артық (қате) төленген бірыңғай төлем сомасын қайтаруды сұраймын _______, референс ________ төлемнің жалпы сомасы __________, қайтарудың жалпы сомасы _______________</w:t>
      </w:r>
    </w:p>
    <w:bookmarkEnd w:id="9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Жеке </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w:t>
            </w:r>
            <w:r>
              <w:rPr>
                <w:rFonts w:ascii="Times New Roman"/>
                <w:b/>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w:t>
            </w:r>
            <w:r>
              <w:rPr>
                <w:rFonts w:ascii="Times New Roman"/>
                <w:b w:val="false"/>
                <w:i w:val="false"/>
                <w:color w:val="000000"/>
                <w:sz w:val="20"/>
              </w:rPr>
              <w:t xml:space="preserve"> </w:t>
            </w:r>
            <w:r>
              <w:rPr>
                <w:rFonts w:ascii="Times New Roman"/>
                <w:b/>
                <w:i w:val="false"/>
                <w:color w:val="000000"/>
                <w:sz w:val="20"/>
              </w:rPr>
              <w:t>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Төленген</w:t>
            </w:r>
            <w:r>
              <w:rPr>
                <w:rFonts w:ascii="Times New Roman"/>
                <w:b/>
                <w:i w:val="false"/>
                <w:color w:val="000000"/>
                <w:sz w:val="20"/>
              </w:rPr>
              <w:t xml:space="preserve"> сома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Қайтару</w:t>
            </w:r>
            <w:r>
              <w:rPr>
                <w:rFonts w:ascii="Times New Roman"/>
                <w:b w:val="false"/>
                <w:i w:val="false"/>
                <w:color w:val="000000"/>
                <w:sz w:val="20"/>
              </w:rPr>
              <w:t xml:space="preserve"> </w:t>
            </w:r>
            <w:r>
              <w:rPr>
                <w:rFonts w:ascii="Times New Roman"/>
                <w:b/>
                <w:i w:val="false"/>
                <w:color w:val="000000"/>
                <w:sz w:val="20"/>
              </w:rPr>
              <w:t>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Жүктеу</w:t>
            </w:r>
          </w:p>
        </w:tc>
      </w:tr>
    </w:tbl>
    <w:bookmarkStart w:name="z1216" w:id="941"/>
    <w:p>
      <w:pPr>
        <w:spacing w:after="0"/>
        <w:ind w:left="0"/>
        <w:jc w:val="both"/>
      </w:pPr>
      <w:r>
        <w:rPr>
          <w:rFonts w:ascii="Times New Roman"/>
          <w:b w:val="false"/>
          <w:i w:val="false"/>
          <w:color w:val="000000"/>
          <w:sz w:val="28"/>
        </w:rPr>
        <w:t>
      себебі (бір себеп белгілеу керек):</w:t>
      </w:r>
    </w:p>
    <w:bookmarkEnd w:id="941"/>
    <w:bookmarkStart w:name="z1217" w:id="942"/>
    <w:p>
      <w:pPr>
        <w:spacing w:after="0"/>
        <w:ind w:left="0"/>
        <w:jc w:val="both"/>
      </w:pPr>
      <w:r>
        <w:rPr>
          <w:rFonts w:ascii="Times New Roman"/>
          <w:b w:val="false"/>
          <w:i w:val="false"/>
          <w:color w:val="000000"/>
          <w:sz w:val="28"/>
        </w:rPr>
        <w:t>
      ☐ төлеуші немесе банк бір төлем тапсырмасы негізінде екі немесе одан да көп рет қате төлеген;</w:t>
      </w:r>
    </w:p>
    <w:bookmarkEnd w:id="942"/>
    <w:bookmarkStart w:name="z1218" w:id="943"/>
    <w:p>
      <w:pPr>
        <w:spacing w:after="0"/>
        <w:ind w:left="0"/>
        <w:jc w:val="both"/>
      </w:pPr>
      <w:r>
        <w:rPr>
          <w:rFonts w:ascii="Times New Roman"/>
          <w:b w:val="false"/>
          <w:i w:val="false"/>
          <w:color w:val="000000"/>
          <w:sz w:val="28"/>
        </w:rPr>
        <w:t>
      ☐ жұмыстан босатылған қызметкерлердің аванста алған, қайтаруға жататын табыстарына артық есептелді;</w:t>
      </w:r>
    </w:p>
    <w:bookmarkEnd w:id="943"/>
    <w:bookmarkStart w:name="z1219" w:id="944"/>
    <w:p>
      <w:pPr>
        <w:spacing w:after="0"/>
        <w:ind w:left="0"/>
        <w:jc w:val="both"/>
      </w:pPr>
      <w:r>
        <w:rPr>
          <w:rFonts w:ascii="Times New Roman"/>
          <w:b w:val="false"/>
          <w:i w:val="false"/>
          <w:color w:val="000000"/>
          <w:sz w:val="28"/>
        </w:rPr>
        <w:t xml:space="preserve">
      ☐ Әлеуметтік кодекстің </w:t>
      </w:r>
      <w:r>
        <w:rPr>
          <w:rFonts w:ascii="Times New Roman"/>
          <w:b w:val="false"/>
          <w:i w:val="false"/>
          <w:color w:val="000000"/>
          <w:sz w:val="28"/>
        </w:rPr>
        <w:t>207-бабының</w:t>
      </w:r>
      <w:r>
        <w:rPr>
          <w:rFonts w:ascii="Times New Roman"/>
          <w:b w:val="false"/>
          <w:i w:val="false"/>
          <w:color w:val="000000"/>
          <w:sz w:val="28"/>
        </w:rPr>
        <w:t xml:space="preserve"> 1-тармағында көзделген жасқа жеткен адамдар болып табылатын қатысушылар үшін артық төленді;</w:t>
      </w:r>
    </w:p>
    <w:bookmarkEnd w:id="944"/>
    <w:bookmarkStart w:name="z1220" w:id="945"/>
    <w:p>
      <w:pPr>
        <w:spacing w:after="0"/>
        <w:ind w:left="0"/>
        <w:jc w:val="both"/>
      </w:pPr>
      <w:r>
        <w:rPr>
          <w:rFonts w:ascii="Times New Roman"/>
          <w:b w:val="false"/>
          <w:i w:val="false"/>
          <w:color w:val="000000"/>
          <w:sz w:val="28"/>
        </w:rPr>
        <w:t>
      ☐ міндетті әлеуметтік медициналық сақтандыруға аударымдар мен жарналарды төлеуден босатылған адамдар үшін қате аударылды;</w:t>
      </w:r>
    </w:p>
    <w:bookmarkEnd w:id="945"/>
    <w:bookmarkStart w:name="z1221" w:id="946"/>
    <w:p>
      <w:pPr>
        <w:spacing w:after="0"/>
        <w:ind w:left="0"/>
        <w:jc w:val="both"/>
      </w:pPr>
      <w:r>
        <w:rPr>
          <w:rFonts w:ascii="Times New Roman"/>
          <w:b w:val="false"/>
          <w:i w:val="false"/>
          <w:color w:val="000000"/>
          <w:sz w:val="28"/>
        </w:rPr>
        <w:t>
      ☐ төлем тағайындау коды дұрыс көрсетілмеген;</w:t>
      </w:r>
    </w:p>
    <w:bookmarkEnd w:id="946"/>
    <w:bookmarkStart w:name="z1222" w:id="947"/>
    <w:p>
      <w:pPr>
        <w:spacing w:after="0"/>
        <w:ind w:left="0"/>
        <w:jc w:val="both"/>
      </w:pPr>
      <w:r>
        <w:rPr>
          <w:rFonts w:ascii="Times New Roman"/>
          <w:b w:val="false"/>
          <w:i w:val="false"/>
          <w:color w:val="000000"/>
          <w:sz w:val="28"/>
        </w:rPr>
        <w:t>
      ☐ төлем мерзімі дұрыс көрсетілмеген;</w:t>
      </w:r>
    </w:p>
    <w:bookmarkEnd w:id="947"/>
    <w:bookmarkStart w:name="z1223" w:id="948"/>
    <w:p>
      <w:pPr>
        <w:spacing w:after="0"/>
        <w:ind w:left="0"/>
        <w:jc w:val="both"/>
      </w:pPr>
      <w:r>
        <w:rPr>
          <w:rFonts w:ascii="Times New Roman"/>
          <w:b w:val="false"/>
          <w:i w:val="false"/>
          <w:color w:val="000000"/>
          <w:sz w:val="28"/>
        </w:rPr>
        <w:t>
      ☐ әлеуметтік аударымдардың сомалары дұрыс көрсетілмеген;</w:t>
      </w:r>
    </w:p>
    <w:bookmarkEnd w:id="948"/>
    <w:bookmarkStart w:name="z1224" w:id="949"/>
    <w:p>
      <w:pPr>
        <w:spacing w:after="0"/>
        <w:ind w:left="0"/>
        <w:jc w:val="both"/>
      </w:pPr>
      <w:r>
        <w:rPr>
          <w:rFonts w:ascii="Times New Roman"/>
          <w:b w:val="false"/>
          <w:i w:val="false"/>
          <w:color w:val="000000"/>
          <w:sz w:val="28"/>
        </w:rPr>
        <w:t>
      ☐ төлеушінің деректемелері дұрыс көрсетілмеген;</w:t>
      </w:r>
    </w:p>
    <w:bookmarkEnd w:id="949"/>
    <w:bookmarkStart w:name="z1225" w:id="950"/>
    <w:p>
      <w:pPr>
        <w:spacing w:after="0"/>
        <w:ind w:left="0"/>
        <w:jc w:val="both"/>
      </w:pPr>
      <w:r>
        <w:rPr>
          <w:rFonts w:ascii="Times New Roman"/>
          <w:b w:val="false"/>
          <w:i w:val="false"/>
          <w:color w:val="000000"/>
          <w:sz w:val="28"/>
        </w:rPr>
        <w:t>
      ☐ бірыңғай төлем болып табылмайтын қате төленген қаражат;</w:t>
      </w:r>
    </w:p>
    <w:bookmarkEnd w:id="950"/>
    <w:bookmarkStart w:name="z1226" w:id="951"/>
    <w:p>
      <w:pPr>
        <w:spacing w:after="0"/>
        <w:ind w:left="0"/>
        <w:jc w:val="both"/>
      </w:pPr>
      <w:r>
        <w:rPr>
          <w:rFonts w:ascii="Times New Roman"/>
          <w:b w:val="false"/>
          <w:i w:val="false"/>
          <w:color w:val="000000"/>
          <w:sz w:val="28"/>
        </w:rPr>
        <w:t xml:space="preserve">
      ☐ Салық кодексінің </w:t>
      </w:r>
      <w:r>
        <w:rPr>
          <w:rFonts w:ascii="Times New Roman"/>
          <w:b w:val="false"/>
          <w:i w:val="false"/>
          <w:color w:val="000000"/>
          <w:sz w:val="28"/>
        </w:rPr>
        <w:t>820-бабына</w:t>
      </w:r>
      <w:r>
        <w:rPr>
          <w:rFonts w:ascii="Times New Roman"/>
          <w:b w:val="false"/>
          <w:i w:val="false"/>
          <w:color w:val="000000"/>
          <w:sz w:val="28"/>
        </w:rPr>
        <w:t xml:space="preserve"> сәйкес айқындалған қызметкерлер үшін бірыңғай төлемді есептеу (есепке жатқызу), аудару жөніндегі агент ретінде тіркелмеген төлеуші төледі.</w:t>
      </w:r>
    </w:p>
    <w:bookmarkEnd w:id="951"/>
    <w:bookmarkStart w:name="z1227" w:id="952"/>
    <w:p>
      <w:pPr>
        <w:spacing w:after="0"/>
        <w:ind w:left="0"/>
        <w:jc w:val="both"/>
      </w:pPr>
      <w:r>
        <w:rPr>
          <w:rFonts w:ascii="Times New Roman"/>
          <w:b w:val="false"/>
          <w:i w:val="false"/>
          <w:color w:val="000000"/>
          <w:sz w:val="28"/>
        </w:rPr>
        <w:t>
      Қайтаруды келесі деректемелер бойынша жүргізуді сұраймыз:</w:t>
      </w:r>
    </w:p>
    <w:bookmarkEnd w:id="952"/>
    <w:bookmarkStart w:name="z1228" w:id="953"/>
    <w:p>
      <w:pPr>
        <w:spacing w:after="0"/>
        <w:ind w:left="0"/>
        <w:jc w:val="both"/>
      </w:pPr>
      <w:r>
        <w:rPr>
          <w:rFonts w:ascii="Times New Roman"/>
          <w:b w:val="false"/>
          <w:i w:val="false"/>
          <w:color w:val="000000"/>
          <w:sz w:val="28"/>
        </w:rPr>
        <w:t>
      Төлеушінің атауы:_____________</w:t>
      </w:r>
    </w:p>
    <w:bookmarkEnd w:id="953"/>
    <w:bookmarkStart w:name="z1229" w:id="954"/>
    <w:p>
      <w:pPr>
        <w:spacing w:after="0"/>
        <w:ind w:left="0"/>
        <w:jc w:val="both"/>
      </w:pPr>
      <w:r>
        <w:rPr>
          <w:rFonts w:ascii="Times New Roman"/>
          <w:b w:val="false"/>
          <w:i w:val="false"/>
          <w:color w:val="000000"/>
          <w:sz w:val="28"/>
        </w:rPr>
        <w:t>
      Жеке сәйкестендіру нөмірі / төлеушінің Бизнес сәйкестендіру нөмірі:_____________________</w:t>
      </w:r>
    </w:p>
    <w:bookmarkEnd w:id="954"/>
    <w:bookmarkStart w:name="z1230" w:id="955"/>
    <w:p>
      <w:pPr>
        <w:spacing w:after="0"/>
        <w:ind w:left="0"/>
        <w:jc w:val="both"/>
      </w:pPr>
      <w:r>
        <w:rPr>
          <w:rFonts w:ascii="Times New Roman"/>
          <w:b w:val="false"/>
          <w:i w:val="false"/>
          <w:color w:val="000000"/>
          <w:sz w:val="28"/>
        </w:rPr>
        <w:t>
      Жеке сәйкестендіру коды:________________________________</w:t>
      </w:r>
    </w:p>
    <w:bookmarkEnd w:id="955"/>
    <w:bookmarkStart w:name="z1231" w:id="956"/>
    <w:p>
      <w:pPr>
        <w:spacing w:after="0"/>
        <w:ind w:left="0"/>
        <w:jc w:val="both"/>
      </w:pPr>
      <w:r>
        <w:rPr>
          <w:rFonts w:ascii="Times New Roman"/>
          <w:b w:val="false"/>
          <w:i w:val="false"/>
          <w:color w:val="000000"/>
          <w:sz w:val="28"/>
        </w:rPr>
        <w:t>
      Төлеуші банкінің банктік сәйкестендіру коды:_______________</w:t>
      </w:r>
    </w:p>
    <w:bookmarkEnd w:id="956"/>
    <w:bookmarkStart w:name="z1232" w:id="957"/>
    <w:p>
      <w:pPr>
        <w:spacing w:after="0"/>
        <w:ind w:left="0"/>
        <w:jc w:val="both"/>
      </w:pPr>
      <w:r>
        <w:rPr>
          <w:rFonts w:ascii="Times New Roman"/>
          <w:b w:val="false"/>
          <w:i w:val="false"/>
          <w:color w:val="000000"/>
          <w:sz w:val="28"/>
        </w:rPr>
        <w:t>
      Төлеуші банкі:____________________</w:t>
      </w:r>
    </w:p>
    <w:bookmarkEnd w:id="957"/>
    <w:bookmarkStart w:name="z1233" w:id="958"/>
    <w:p>
      <w:pPr>
        <w:spacing w:after="0"/>
        <w:ind w:left="0"/>
        <w:jc w:val="both"/>
      </w:pPr>
      <w:r>
        <w:rPr>
          <w:rFonts w:ascii="Times New Roman"/>
          <w:b w:val="false"/>
          <w:i w:val="false"/>
          <w:color w:val="000000"/>
          <w:sz w:val="28"/>
        </w:rPr>
        <w:t>
      Қолтаңбалар:</w:t>
      </w:r>
    </w:p>
    <w:bookmarkEnd w:id="958"/>
    <w:bookmarkStart w:name="z1234" w:id="959"/>
    <w:p>
      <w:pPr>
        <w:spacing w:after="0"/>
        <w:ind w:left="0"/>
        <w:jc w:val="both"/>
      </w:pPr>
      <w:r>
        <w:rPr>
          <w:rFonts w:ascii="Times New Roman"/>
          <w:b w:val="false"/>
          <w:i w:val="false"/>
          <w:color w:val="000000"/>
          <w:sz w:val="28"/>
        </w:rPr>
        <w:t>
      Басшы _________________________ (Тегі, Аты, Әкесінің аты (бар болса әкесінің аты), қолы)</w:t>
      </w:r>
    </w:p>
    <w:bookmarkEnd w:id="959"/>
    <w:bookmarkStart w:name="z1235" w:id="960"/>
    <w:p>
      <w:pPr>
        <w:spacing w:after="0"/>
        <w:ind w:left="0"/>
        <w:jc w:val="both"/>
      </w:pPr>
      <w:r>
        <w:rPr>
          <w:rFonts w:ascii="Times New Roman"/>
          <w:b w:val="false"/>
          <w:i w:val="false"/>
          <w:color w:val="000000"/>
          <w:sz w:val="28"/>
        </w:rPr>
        <w:t>
      Бас бухгалтер ____________________</w:t>
      </w:r>
    </w:p>
    <w:bookmarkEnd w:id="960"/>
    <w:bookmarkStart w:name="z1236" w:id="961"/>
    <w:p>
      <w:pPr>
        <w:spacing w:after="0"/>
        <w:ind w:left="0"/>
        <w:jc w:val="both"/>
      </w:pPr>
      <w:r>
        <w:rPr>
          <w:rFonts w:ascii="Times New Roman"/>
          <w:b w:val="false"/>
          <w:i w:val="false"/>
          <w:color w:val="000000"/>
          <w:sz w:val="28"/>
        </w:rPr>
        <w:t>
      (Тегі, Аты, Әкесінің аты (бар болса әкесінің аты), қолы)</w:t>
      </w:r>
    </w:p>
    <w:bookmarkEnd w:id="961"/>
    <w:bookmarkStart w:name="z1237" w:id="962"/>
    <w:p>
      <w:pPr>
        <w:spacing w:after="0"/>
        <w:ind w:left="0"/>
        <w:jc w:val="both"/>
      </w:pPr>
      <w:r>
        <w:rPr>
          <w:rFonts w:ascii="Times New Roman"/>
          <w:b w:val="false"/>
          <w:i w:val="false"/>
          <w:color w:val="000000"/>
          <w:sz w:val="28"/>
        </w:rPr>
        <w:t>
      Заңды мекенжайы: ___________________,</w:t>
      </w:r>
    </w:p>
    <w:bookmarkEnd w:id="962"/>
    <w:bookmarkStart w:name="z1238" w:id="963"/>
    <w:p>
      <w:pPr>
        <w:spacing w:after="0"/>
        <w:ind w:left="0"/>
        <w:jc w:val="both"/>
      </w:pPr>
      <w:r>
        <w:rPr>
          <w:rFonts w:ascii="Times New Roman"/>
          <w:b w:val="false"/>
          <w:i w:val="false"/>
          <w:color w:val="000000"/>
          <w:sz w:val="28"/>
        </w:rPr>
        <w:t>
      Төлеушінің байланыс деректері:</w:t>
      </w:r>
    </w:p>
    <w:bookmarkEnd w:id="963"/>
    <w:bookmarkStart w:name="z1239" w:id="964"/>
    <w:p>
      <w:pPr>
        <w:spacing w:after="0"/>
        <w:ind w:left="0"/>
        <w:jc w:val="both"/>
      </w:pPr>
      <w:r>
        <w:rPr>
          <w:rFonts w:ascii="Times New Roman"/>
          <w:b w:val="false"/>
          <w:i w:val="false"/>
          <w:color w:val="000000"/>
          <w:sz w:val="28"/>
        </w:rPr>
        <w:t>
      Телефон: +7 (____)_________________,</w:t>
      </w:r>
    </w:p>
    <w:bookmarkEnd w:id="964"/>
    <w:bookmarkStart w:name="z1240" w:id="965"/>
    <w:p>
      <w:pPr>
        <w:spacing w:after="0"/>
        <w:ind w:left="0"/>
        <w:jc w:val="both"/>
      </w:pPr>
      <w:r>
        <w:rPr>
          <w:rFonts w:ascii="Times New Roman"/>
          <w:b w:val="false"/>
          <w:i w:val="false"/>
          <w:color w:val="000000"/>
          <w:sz w:val="28"/>
        </w:rPr>
        <w:t>
      E-mail __________________________.</w:t>
      </w:r>
    </w:p>
    <w:bookmarkEnd w:id="965"/>
    <w:bookmarkStart w:name="z1241" w:id="966"/>
    <w:p>
      <w:pPr>
        <w:spacing w:after="0"/>
        <w:ind w:left="0"/>
        <w:jc w:val="both"/>
      </w:pPr>
      <w:r>
        <w:rPr>
          <w:rFonts w:ascii="Times New Roman"/>
          <w:b w:val="false"/>
          <w:i w:val="false"/>
          <w:color w:val="000000"/>
          <w:sz w:val="28"/>
        </w:rPr>
        <w:t>
      Толтыру күні: 20_______ж "___"_______.</w:t>
      </w:r>
    </w:p>
    <w:bookmarkEnd w:id="9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