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198016" w14:textId="619801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Валюта айырбастаудың нарықтық бағамын айқындау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2025 жылғы 26 қыркүйектегі № 56 және Қазақстан Республикасы Қаржы министрінің 2025 жылғы 29 қыркүйектегі № 544 бірлескен қаулысы мен бұйрығы. Қазақстан Республикасының Әділет министрлігінде 2025 жылғы 30 қыркүйекте № 36983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бірлескен қаулы және бұйрық 01.01.2026 ж.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4"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"Бухгалтерлік есеп пен қаржылық есептілік туралы" Қазақстан Республикасы Заңының 20-бабының </w:t>
      </w:r>
      <w:r>
        <w:rPr>
          <w:rFonts w:ascii="Times New Roman"/>
          <w:b w:val="false"/>
          <w:i w:val="false"/>
          <w:color w:val="000000"/>
          <w:sz w:val="28"/>
        </w:rPr>
        <w:t>6-1-тармағына</w:t>
      </w:r>
      <w:r>
        <w:rPr>
          <w:rFonts w:ascii="Times New Roman"/>
          <w:b w:val="false"/>
          <w:i w:val="false"/>
          <w:color w:val="000000"/>
          <w:sz w:val="28"/>
        </w:rPr>
        <w:t xml:space="preserve"> сәйкес Қазақстан Республикасы Ұлттық Банкінің Басқармасы ҚАУЛЫ ЕТЕДІ және Қазақстан Республикасының Қаржы министрі БҰЙЫРАДЫ:</w:t>
      </w:r>
    </w:p>
    <w:bookmarkEnd w:id="0"/>
    <w:bookmarkStart w:name="z6" w:id="1"/>
    <w:p>
      <w:pPr>
        <w:spacing w:after="0"/>
        <w:ind w:left="0"/>
        <w:jc w:val="both"/>
      </w:pPr>
      <w:r>
        <w:rPr>
          <w:rFonts w:ascii="Times New Roman"/>
          <w:b w:val="false"/>
          <w:i w:val="false"/>
          <w:color w:val="000000"/>
          <w:sz w:val="28"/>
        </w:rPr>
        <w:t xml:space="preserve">
      1. Қоса беріліп отырған Валюта айырбастаудың нарықтық бағамын айқындау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7" w:id="2"/>
    <w:p>
      <w:pPr>
        <w:spacing w:after="0"/>
        <w:ind w:left="0"/>
        <w:jc w:val="both"/>
      </w:pPr>
      <w:r>
        <w:rPr>
          <w:rFonts w:ascii="Times New Roman"/>
          <w:b w:val="false"/>
          <w:i w:val="false"/>
          <w:color w:val="000000"/>
          <w:sz w:val="28"/>
        </w:rPr>
        <w:t>
      2. Осы бірлескен қаулыға және бұйрыққа қосымшаға сәйкес кейбір нормативтік құқықтық актілердің күші жойылды деп танылсын.</w:t>
      </w:r>
    </w:p>
    <w:bookmarkEnd w:id="2"/>
    <w:bookmarkStart w:name="z8" w:id="3"/>
    <w:p>
      <w:pPr>
        <w:spacing w:after="0"/>
        <w:ind w:left="0"/>
        <w:jc w:val="both"/>
      </w:pPr>
      <w:r>
        <w:rPr>
          <w:rFonts w:ascii="Times New Roman"/>
          <w:b w:val="false"/>
          <w:i w:val="false"/>
          <w:color w:val="000000"/>
          <w:sz w:val="28"/>
        </w:rPr>
        <w:t>
      3. Қазақстан Республикасы Ұлттық Банкінің Бухгалтерлік есеп департаменті Қазақстан Республикасының заңнамасында белгіленген тәртіппен:</w:t>
      </w:r>
    </w:p>
    <w:bookmarkEnd w:id="3"/>
    <w:bookmarkStart w:name="z9" w:id="4"/>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бірлескен қаулыны және бұйрықты Қазақстан Республикасының Әділет министрлігінде мемлекеттік тіркеуді;</w:t>
      </w:r>
    </w:p>
    <w:bookmarkEnd w:id="4"/>
    <w:bookmarkStart w:name="z10" w:id="5"/>
    <w:p>
      <w:pPr>
        <w:spacing w:after="0"/>
        <w:ind w:left="0"/>
        <w:jc w:val="both"/>
      </w:pPr>
      <w:r>
        <w:rPr>
          <w:rFonts w:ascii="Times New Roman"/>
          <w:b w:val="false"/>
          <w:i w:val="false"/>
          <w:color w:val="000000"/>
          <w:sz w:val="28"/>
        </w:rPr>
        <w:t>
      2) осы бірлескен қаулыны және бұйрықты ресми жарияланғаннан кейін Қазақстан Республикасы Ұлттық Банкінің ресми интернет-ресурсына орналастыруды;</w:t>
      </w:r>
    </w:p>
    <w:bookmarkEnd w:id="5"/>
    <w:bookmarkStart w:name="z11" w:id="6"/>
    <w:p>
      <w:pPr>
        <w:spacing w:after="0"/>
        <w:ind w:left="0"/>
        <w:jc w:val="both"/>
      </w:pPr>
      <w:r>
        <w:rPr>
          <w:rFonts w:ascii="Times New Roman"/>
          <w:b w:val="false"/>
          <w:i w:val="false"/>
          <w:color w:val="000000"/>
          <w:sz w:val="28"/>
        </w:rPr>
        <w:t>
      3) осы бірлескен қаулы және бұйрық мемлекеттік тіркелгеннен кейін он жұмыс күні ішінде Қазақстан Республикасы Ұлттық Банкінің Заң департаментіне осы тармақтың 2) тармақшасында көзделген іс-шараның орындалуы туралы мәліметтерді ұсынуды қамтамасыз етсін.</w:t>
      </w:r>
    </w:p>
    <w:bookmarkEnd w:id="6"/>
    <w:bookmarkStart w:name="z12" w:id="7"/>
    <w:p>
      <w:pPr>
        <w:spacing w:after="0"/>
        <w:ind w:left="0"/>
        <w:jc w:val="both"/>
      </w:pPr>
      <w:r>
        <w:rPr>
          <w:rFonts w:ascii="Times New Roman"/>
          <w:b w:val="false"/>
          <w:i w:val="false"/>
          <w:color w:val="000000"/>
          <w:sz w:val="28"/>
        </w:rPr>
        <w:t>
      4. Осы бірлескен қаулының және бұйрықтың орындалуын бақылау жетекшілік ететін Қазақстан Республикасы Ұлттық Банкі Төрағасының бірінші орынбасарына және Қазақстан Республикасының Қаржы вице-министріне жүктелсін.</w:t>
      </w:r>
    </w:p>
    <w:bookmarkEnd w:id="7"/>
    <w:bookmarkStart w:name="z13" w:id="8"/>
    <w:p>
      <w:pPr>
        <w:spacing w:after="0"/>
        <w:ind w:left="0"/>
        <w:jc w:val="both"/>
      </w:pPr>
      <w:r>
        <w:rPr>
          <w:rFonts w:ascii="Times New Roman"/>
          <w:b w:val="false"/>
          <w:i w:val="false"/>
          <w:color w:val="000000"/>
          <w:sz w:val="28"/>
        </w:rPr>
        <w:t>
      5. Осы бірлескен қаулы және бұйрық ресми жариялануы тиіс және 2026 жылғы 1 қаңтардан бастап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__________М. Такиев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Ұлттық Банк Төрағасының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__________Е. Жамаубаев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29 қыркүйектегі</w:t>
            </w:r>
            <w:r>
              <w:br/>
            </w:r>
            <w:r>
              <w:rPr>
                <w:rFonts w:ascii="Times New Roman"/>
                <w:b w:val="false"/>
                <w:i w:val="false"/>
                <w:color w:val="000000"/>
                <w:sz w:val="20"/>
              </w:rPr>
              <w:t>№ 544 мен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 Төрағасының</w:t>
            </w:r>
            <w:r>
              <w:br/>
            </w:r>
            <w:r>
              <w:rPr>
                <w:rFonts w:ascii="Times New Roman"/>
                <w:b w:val="false"/>
                <w:i w:val="false"/>
                <w:color w:val="000000"/>
                <w:sz w:val="20"/>
              </w:rPr>
              <w:t>міндетін атқарушы</w:t>
            </w:r>
            <w:r>
              <w:br/>
            </w:r>
            <w:r>
              <w:rPr>
                <w:rFonts w:ascii="Times New Roman"/>
                <w:b w:val="false"/>
                <w:i w:val="false"/>
                <w:color w:val="000000"/>
                <w:sz w:val="20"/>
              </w:rPr>
              <w:t>2025 жылғы 26 қыркүйектегі</w:t>
            </w:r>
            <w:r>
              <w:br/>
            </w:r>
            <w:r>
              <w:rPr>
                <w:rFonts w:ascii="Times New Roman"/>
                <w:b w:val="false"/>
                <w:i w:val="false"/>
                <w:color w:val="000000"/>
                <w:sz w:val="20"/>
              </w:rPr>
              <w:t>№ 56</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және Қазақстан Республикасы</w:t>
            </w:r>
            <w:r>
              <w:br/>
            </w:r>
            <w:r>
              <w:rPr>
                <w:rFonts w:ascii="Times New Roman"/>
                <w:b w:val="false"/>
                <w:i w:val="false"/>
                <w:color w:val="000000"/>
                <w:sz w:val="20"/>
              </w:rPr>
              <w:t>Қаржы министрінің бірлескен</w:t>
            </w:r>
            <w:r>
              <w:br/>
            </w:r>
            <w:r>
              <w:rPr>
                <w:rFonts w:ascii="Times New Roman"/>
                <w:b w:val="false"/>
                <w:i w:val="false"/>
                <w:color w:val="000000"/>
                <w:sz w:val="20"/>
              </w:rPr>
              <w:t>қаулысымен және бұйрығымен</w:t>
            </w:r>
            <w:r>
              <w:br/>
            </w:r>
            <w:r>
              <w:rPr>
                <w:rFonts w:ascii="Times New Roman"/>
                <w:b w:val="false"/>
                <w:i w:val="false"/>
                <w:color w:val="000000"/>
                <w:sz w:val="20"/>
              </w:rPr>
              <w:t>бекітілген</w:t>
            </w:r>
          </w:p>
        </w:tc>
      </w:tr>
    </w:tbl>
    <w:bookmarkStart w:name="z17" w:id="9"/>
    <w:p>
      <w:pPr>
        <w:spacing w:after="0"/>
        <w:ind w:left="0"/>
        <w:jc w:val="left"/>
      </w:pPr>
      <w:r>
        <w:rPr>
          <w:rFonts w:ascii="Times New Roman"/>
          <w:b/>
          <w:i w:val="false"/>
          <w:color w:val="000000"/>
        </w:rPr>
        <w:t xml:space="preserve"> Валюта айырбастаудың нарықтық бағамын айқындау қағидалары</w:t>
      </w:r>
    </w:p>
    <w:bookmarkEnd w:id="9"/>
    <w:bookmarkStart w:name="z18" w:id="10"/>
    <w:p>
      <w:pPr>
        <w:spacing w:after="0"/>
        <w:ind w:left="0"/>
        <w:jc w:val="left"/>
      </w:pPr>
      <w:r>
        <w:rPr>
          <w:rFonts w:ascii="Times New Roman"/>
          <w:b/>
          <w:i w:val="false"/>
          <w:color w:val="000000"/>
        </w:rPr>
        <w:t xml:space="preserve"> 1-тарау. Жалпы ережелер</w:t>
      </w:r>
    </w:p>
    <w:bookmarkEnd w:id="10"/>
    <w:bookmarkStart w:name="z19" w:id="11"/>
    <w:p>
      <w:pPr>
        <w:spacing w:after="0"/>
        <w:ind w:left="0"/>
        <w:jc w:val="both"/>
      </w:pPr>
      <w:r>
        <w:rPr>
          <w:rFonts w:ascii="Times New Roman"/>
          <w:b w:val="false"/>
          <w:i w:val="false"/>
          <w:color w:val="000000"/>
          <w:sz w:val="28"/>
        </w:rPr>
        <w:t xml:space="preserve">
      1. Осы Валюта айырбастаудың нарықтық бағамын айқындау қағидалары (бұдан әрі – Қағидалар) "Бухгалтерлік есеп пен қаржылық есептілік туралы" Қазақстан Республикасы Заңының 20-бабының </w:t>
      </w:r>
      <w:r>
        <w:rPr>
          <w:rFonts w:ascii="Times New Roman"/>
          <w:b w:val="false"/>
          <w:i w:val="false"/>
          <w:color w:val="000000"/>
          <w:sz w:val="28"/>
        </w:rPr>
        <w:t>6-1-тармағына</w:t>
      </w:r>
      <w:r>
        <w:rPr>
          <w:rFonts w:ascii="Times New Roman"/>
          <w:b w:val="false"/>
          <w:i w:val="false"/>
          <w:color w:val="000000"/>
          <w:sz w:val="28"/>
        </w:rPr>
        <w:t xml:space="preserve"> сәйкес әзірленді және валюта айырбастаудың нарықтық бағамын айқындау тәртібін белгілейді.</w:t>
      </w:r>
    </w:p>
    <w:bookmarkEnd w:id="11"/>
    <w:bookmarkStart w:name="z20" w:id="12"/>
    <w:p>
      <w:pPr>
        <w:spacing w:after="0"/>
        <w:ind w:left="0"/>
        <w:jc w:val="left"/>
      </w:pPr>
      <w:r>
        <w:rPr>
          <w:rFonts w:ascii="Times New Roman"/>
          <w:b/>
          <w:i w:val="false"/>
          <w:color w:val="000000"/>
        </w:rPr>
        <w:t xml:space="preserve"> 2-тарау. Валюта айырбастаудың нарықтық бағамын айқындау тәртібі</w:t>
      </w:r>
    </w:p>
    <w:bookmarkEnd w:id="12"/>
    <w:bookmarkStart w:name="z21" w:id="13"/>
    <w:p>
      <w:pPr>
        <w:spacing w:after="0"/>
        <w:ind w:left="0"/>
        <w:jc w:val="both"/>
      </w:pPr>
      <w:r>
        <w:rPr>
          <w:rFonts w:ascii="Times New Roman"/>
          <w:b w:val="false"/>
          <w:i w:val="false"/>
          <w:color w:val="000000"/>
          <w:sz w:val="28"/>
        </w:rPr>
        <w:t>
      2. Валюталарды айырбастаудың нарықтық бағамы "Қазақстан қор биржасы" акционерлік қоғамы (бұдан әрі – биржа) шетел валюталарымен сауда-саттық жүргізетін жұмыс күндері мынадай тәртіппен күнделікті айқындалады:</w:t>
      </w:r>
    </w:p>
    <w:bookmarkEnd w:id="13"/>
    <w:p>
      <w:pPr>
        <w:spacing w:after="0"/>
        <w:ind w:left="0"/>
        <w:jc w:val="both"/>
      </w:pPr>
      <w:r>
        <w:rPr>
          <w:rFonts w:ascii="Times New Roman"/>
          <w:b w:val="false"/>
          <w:i w:val="false"/>
          <w:color w:val="000000"/>
          <w:sz w:val="28"/>
        </w:rPr>
        <w:t>
      1) Америка Құрама Штаттары (бұдан әрі – АҚШ) доллары бойынша валюта айырбастаудың нарықтық бағамы теңгенің АҚШ долларына қатысты Астана қаласының уақытымен сағат 15-30-дағы жағдай бойынша қалыптасқан орташа алынған биржалық бағамы ретінде айқындалады;</w:t>
      </w:r>
    </w:p>
    <w:p>
      <w:pPr>
        <w:spacing w:after="0"/>
        <w:ind w:left="0"/>
        <w:jc w:val="both"/>
      </w:pPr>
      <w:r>
        <w:rPr>
          <w:rFonts w:ascii="Times New Roman"/>
          <w:b w:val="false"/>
          <w:i w:val="false"/>
          <w:color w:val="000000"/>
          <w:sz w:val="28"/>
        </w:rPr>
        <w:t>
      2) басқа шетел валюталары бойынша валюталарды айырбастаудың теңгеге қатысты нарықтық бағамы АҚШ долларының теңгеге қатысты нарықтық бағамын және осы валюталардың Астана қаласының уақытымен сағат 16-00-дегі жағдай бойынша қалыптасқан АҚШ долларына бағамдарын пайдалана отырып есептелген кросс-бағам ретінде айқындалады.</w:t>
      </w:r>
    </w:p>
    <w:p>
      <w:pPr>
        <w:spacing w:after="0"/>
        <w:ind w:left="0"/>
        <w:jc w:val="both"/>
      </w:pPr>
      <w:r>
        <w:rPr>
          <w:rFonts w:ascii="Times New Roman"/>
          <w:b w:val="false"/>
          <w:i w:val="false"/>
          <w:color w:val="000000"/>
          <w:sz w:val="28"/>
        </w:rPr>
        <w:t xml:space="preserve">
      Қазақстан Республикасының Ұлттық Банкі биржада сауда-саттық жүргізілген күні осы тармақта белгіленген тәртіппен айқындалған, "Қазақстан Республикасы ұлттық валютасының шетел валюталарына ресми бағамын белгілеу қағидаларын бекіту туралы" Қазақстан Республикасы Ұлттық Банкі Басқармасының 2012 жылғы 24 тамыздағы № 242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ұлттық валютасының шетел валюталарына қатысты ресми бағамын белгілеу қағидаларына (Нормативтік құқықтық актілерді мемлекеттік тіркеу тізілімінде № 7977 болып тіркелген) (бұдан әрі – Ресми бағамдар жөніндегі қағидалар) </w:t>
      </w:r>
      <w:r>
        <w:rPr>
          <w:rFonts w:ascii="Times New Roman"/>
          <w:b w:val="false"/>
          <w:i w:val="false"/>
          <w:color w:val="000000"/>
          <w:sz w:val="28"/>
        </w:rPr>
        <w:t>қосымшада</w:t>
      </w:r>
      <w:r>
        <w:rPr>
          <w:rFonts w:ascii="Times New Roman"/>
          <w:b w:val="false"/>
          <w:i w:val="false"/>
          <w:color w:val="000000"/>
          <w:sz w:val="28"/>
        </w:rPr>
        <w:t xml:space="preserve"> көрсетілген шетел валюталары үшін шетел валюталарының теңгеге қатысты бағамдарын белгілейді.</w:t>
      </w:r>
    </w:p>
    <w:p>
      <w:pPr>
        <w:spacing w:after="0"/>
        <w:ind w:left="0"/>
        <w:jc w:val="both"/>
      </w:pPr>
      <w:r>
        <w:rPr>
          <w:rFonts w:ascii="Times New Roman"/>
          <w:b w:val="false"/>
          <w:i w:val="false"/>
          <w:color w:val="000000"/>
          <w:sz w:val="28"/>
        </w:rPr>
        <w:t>
      Ресми бағамдар жөніндегі қағидаларға қосымшада көрсетілмеген айырбасталатын валюталардың нарықтық бағамдарын ұйымдар осы тармақта белгіленген тәртіппен дербес айқындайды. АҚШ долларының теңгеге қатысты нарықтық бағамы белгіленген күні Файнэншл Таймс (Financial Times) газетінде немесе оның интернет-ресурсында, сондай-ақ Блумберг (Bloomberg) не Рефинитив (Refinitiv) ақпараттық порталдарында жарияланған шетел валютасының АҚШ долларына бағамын пайдалануға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27.07.2026 </w:t>
      </w:r>
      <w:r>
        <w:rPr>
          <w:rFonts w:ascii="Times New Roman"/>
          <w:b w:val="false"/>
          <w:i w:val="false"/>
          <w:color w:val="000000"/>
          <w:sz w:val="28"/>
        </w:rPr>
        <w:t xml:space="preserve">№ 89 </w:t>
      </w:r>
      <w:r>
        <w:rPr>
          <w:rFonts w:ascii="Times New Roman"/>
          <w:b w:val="false"/>
          <w:i w:val="false"/>
          <w:color w:val="ff0000"/>
          <w:sz w:val="28"/>
        </w:rPr>
        <w:t xml:space="preserve"> және ҚР Қаржы министрінің 28.07.2026 № 508 (алғашқы ресми жарияланған күнінен кейін күнтізбелік он күн өткен соң қолданысқа енгізіледі) бірлескен қаулысы мен бұйрығымен.</w:t>
      </w:r>
      <w:r>
        <w:br/>
      </w:r>
      <w:r>
        <w:rPr>
          <w:rFonts w:ascii="Times New Roman"/>
          <w:b w:val="false"/>
          <w:i w:val="false"/>
          <w:color w:val="000000"/>
          <w:sz w:val="28"/>
        </w:rPr>
        <w:t>
</w:t>
      </w:r>
    </w:p>
    <w:bookmarkStart w:name="z26" w:id="14"/>
    <w:p>
      <w:pPr>
        <w:spacing w:after="0"/>
        <w:ind w:left="0"/>
        <w:jc w:val="both"/>
      </w:pPr>
      <w:r>
        <w:rPr>
          <w:rFonts w:ascii="Times New Roman"/>
          <w:b w:val="false"/>
          <w:i w:val="false"/>
          <w:color w:val="000000"/>
          <w:sz w:val="28"/>
        </w:rPr>
        <w:t>
      3. Қағидалардың 2-тармағына сәйкес айқындалған валюталарды айырбастаудың нарықтық бағамы сессияда сауда-саттық жүргізілген күннен кейінгі жұмыс күні қолданылады.</w:t>
      </w:r>
    </w:p>
    <w:bookmarkEnd w:id="14"/>
    <w:bookmarkStart w:name="z27" w:id="15"/>
    <w:p>
      <w:pPr>
        <w:spacing w:after="0"/>
        <w:ind w:left="0"/>
        <w:jc w:val="both"/>
      </w:pPr>
      <w:r>
        <w:rPr>
          <w:rFonts w:ascii="Times New Roman"/>
          <w:b w:val="false"/>
          <w:i w:val="false"/>
          <w:color w:val="000000"/>
          <w:sz w:val="28"/>
        </w:rPr>
        <w:t>
      Жұмыс емес күндері жұмыс емес күннің алдындағы жұмыс күні айқындалған бағамдар қолданылады.</w:t>
      </w:r>
    </w:p>
    <w:bookmarkEnd w:id="15"/>
    <w:bookmarkStart w:name="z28" w:id="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Қаржы ұйымдары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тұлғаларды қоспағанда), Қазақстан Республикасы бейрезидент-банктерінің филиалдары, Қазақстан Республикасы бейрезидент-сақтандыру (қайта сақтандыру) ұйымдарының филиалдары және Қазақстан Республикасы бейрезидент-сақтандыру брокерлерінің филиалдары, "Қазақстанның Даму Банкі" акционерлік қоғамы, акционерлік инвестициялық қорлар, арнайы қаржы компаниялары, исламдық арнайы қаржы компаниялары, сондай-ақ Қазақстан Республикасының Ұлттық Банкі және акцияларының елу және одан да көп пайызы (жарғылық капиталдағы қатысу үлестері) немесе акцияларының бақылау пакеті Қазақстан Республикасының Ұлттық Банкіне тиесілі заңды тұлғалар бухгалтерлік есепті жүргізу, қаржылық есептілікті және бухгалтерлік есеп деректері бойынша есептілікті қалыптастыру мақсатында халықаралық қаржылық есептілік стандарттарына сәйкес қайта саналуы тиіс активтер мен міндеттемелерді қайта санауды биржада сауда-саттық жүргізілген күннің соңында Қағидалардың </w:t>
      </w:r>
      <w:r>
        <w:rPr>
          <w:rFonts w:ascii="Times New Roman"/>
          <w:b w:val="false"/>
          <w:i w:val="false"/>
          <w:color w:val="000000"/>
          <w:sz w:val="28"/>
        </w:rPr>
        <w:t>2-тармағында</w:t>
      </w:r>
      <w:r>
        <w:rPr>
          <w:rFonts w:ascii="Times New Roman"/>
          <w:b w:val="false"/>
          <w:i w:val="false"/>
          <w:color w:val="000000"/>
          <w:sz w:val="28"/>
        </w:rPr>
        <w:t xml:space="preserve"> белгіленген тәртіппен айқындалған валюталарды айырбастаудың нарықтық бағамын пайдалана отырып жүзеге асырады.</w:t>
      </w:r>
    </w:p>
    <w:bookmarkEnd w:id="16"/>
    <w:p>
      <w:pPr>
        <w:spacing w:after="0"/>
        <w:ind w:left="0"/>
        <w:jc w:val="both"/>
      </w:pPr>
      <w:r>
        <w:rPr>
          <w:rFonts w:ascii="Times New Roman"/>
          <w:b w:val="false"/>
          <w:i w:val="false"/>
          <w:color w:val="000000"/>
          <w:sz w:val="28"/>
        </w:rPr>
        <w:t>
      Қалған ұйымдар қаржылық есептілікті қалыптастыру мақсатында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қайта санауға жататын активтер мен міндеттемелерді қайта санауды Қағидалардың 2-тармағында белгіленген тәртіппен, сауда-саттық жүргізілген есепті кезеңнің соңғы күніне айқындалған валюталарды айырбастаудың нарықтық бағамын жабу бағамы ретінде пайдалана отырып есепті күні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Ұлттық Банкі Басқармасының 27.07.2026 </w:t>
      </w:r>
      <w:r>
        <w:rPr>
          <w:rFonts w:ascii="Times New Roman"/>
          <w:b w:val="false"/>
          <w:i w:val="false"/>
          <w:color w:val="000000"/>
          <w:sz w:val="28"/>
        </w:rPr>
        <w:t xml:space="preserve">№ 89 </w:t>
      </w:r>
      <w:r>
        <w:rPr>
          <w:rFonts w:ascii="Times New Roman"/>
          <w:b w:val="false"/>
          <w:i w:val="false"/>
          <w:color w:val="ff0000"/>
          <w:sz w:val="28"/>
        </w:rPr>
        <w:t>және ҚР Қаржы министрінің 28.07.2026 № 508 (алғашқы ресми жарияланған күнінен кейін күнтізбелік он күн өткен соң қолданысқа енгізіледі) бірлескен қаулысы мен бұйрығымен.</w:t>
      </w:r>
      <w:r>
        <w:br/>
      </w:r>
      <w:r>
        <w:rPr>
          <w:rFonts w:ascii="Times New Roman"/>
          <w:b w:val="false"/>
          <w:i w:val="false"/>
          <w:color w:val="000000"/>
          <w:sz w:val="28"/>
        </w:rPr>
        <w:t>
</w:t>
      </w:r>
    </w:p>
    <w:bookmarkStart w:name="z30" w:id="17"/>
    <w:p>
      <w:pPr>
        <w:spacing w:after="0"/>
        <w:ind w:left="0"/>
        <w:jc w:val="both"/>
      </w:pPr>
      <w:r>
        <w:rPr>
          <w:rFonts w:ascii="Times New Roman"/>
          <w:b w:val="false"/>
          <w:i w:val="false"/>
          <w:color w:val="000000"/>
          <w:sz w:val="28"/>
        </w:rPr>
        <w:t xml:space="preserve">
      5. Қаржы ұйымдары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тұлғаларды қоспағанда), Қазақстан Республикасы бейрезидент-банктерінің филиалдары, Қазақстан Республикасы бейрезидент-сақтандыру (қайта сақтандыру) ұйымдарының филиалдары және Қазақстан Республикасы бейрезидент-сақтандыру брокерлерінің филиалдары, "Қазақстанның Даму Банкі" акционерлік қоғамы, акционерлік инвестициялық қорлар, арнайы қаржы компаниялары, исламдық арнайы қаржы компаниялары, сондай-ақ Қазақстан Республикасының Ұлттық Банкі және акцияларының елу және одан да көп пайызы (жарғылық капиталдағы қатысу үлестері) немесе акцияларының бақылау пакеті Қазақстан Республикасының Ұлттық Банкіне тиесілі заңды тұлғалар Қағидалардың </w:t>
      </w:r>
      <w:r>
        <w:rPr>
          <w:rFonts w:ascii="Times New Roman"/>
          <w:b w:val="false"/>
          <w:i w:val="false"/>
          <w:color w:val="000000"/>
          <w:sz w:val="28"/>
        </w:rPr>
        <w:t>2-тармағында</w:t>
      </w:r>
      <w:r>
        <w:rPr>
          <w:rFonts w:ascii="Times New Roman"/>
          <w:b w:val="false"/>
          <w:i w:val="false"/>
          <w:color w:val="000000"/>
          <w:sz w:val="28"/>
        </w:rPr>
        <w:t xml:space="preserve"> белгіленген тәртіппен айқындалған валюталарды айырбастаудың нарықтық бағамын пайдалана отырып бухгалтерлік есепті жүргізуді жүзеге асыруға мүмкіндік беретін цифрлық жүйесі болған жағдайда, бухгалтерлік есепті жүргізу мақсаттары үшін Қағидалардың </w:t>
      </w:r>
      <w:r>
        <w:rPr>
          <w:rFonts w:ascii="Times New Roman"/>
          <w:b w:val="false"/>
          <w:i w:val="false"/>
          <w:color w:val="000000"/>
          <w:sz w:val="28"/>
        </w:rPr>
        <w:t>2-тармағында</w:t>
      </w:r>
      <w:r>
        <w:rPr>
          <w:rFonts w:ascii="Times New Roman"/>
          <w:b w:val="false"/>
          <w:i w:val="false"/>
          <w:color w:val="000000"/>
          <w:sz w:val="28"/>
        </w:rPr>
        <w:t xml:space="preserve"> белгіленген тәртіппен айқындалған валюталарды айырбастаудың нарықтық бағамын күннің соңында қайта санауды жүзеге асырмай-ақ биржада сауда-саттық жүргізілген күні және кейінгі жұмыс емес күндері пайдаланады не Қағидалардың </w:t>
      </w:r>
      <w:r>
        <w:rPr>
          <w:rFonts w:ascii="Times New Roman"/>
          <w:b w:val="false"/>
          <w:i w:val="false"/>
          <w:color w:val="000000"/>
          <w:sz w:val="28"/>
        </w:rPr>
        <w:t>2-тармағында</w:t>
      </w:r>
      <w:r>
        <w:rPr>
          <w:rFonts w:ascii="Times New Roman"/>
          <w:b w:val="false"/>
          <w:i w:val="false"/>
          <w:color w:val="000000"/>
          <w:sz w:val="28"/>
        </w:rPr>
        <w:t xml:space="preserve"> белгіленген тәртіппен айқындалған валюта айырбастаудың нарықтық бағамын пайдалана отырып, биржада сауда-саттық жүргізілген күннің соңында халықаралық қаржылық есептілік стандарттарына сәйкес қайта саналуы тиіс активтер мен міндеттемелерді қайта санауды жүзеге асырады.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Ұлттық Банкі Басқармасының 27.07.2026 </w:t>
      </w:r>
      <w:r>
        <w:rPr>
          <w:rFonts w:ascii="Times New Roman"/>
          <w:b w:val="false"/>
          <w:i w:val="false"/>
          <w:color w:val="000000"/>
          <w:sz w:val="28"/>
        </w:rPr>
        <w:t xml:space="preserve">№ 89 </w:t>
      </w:r>
      <w:r>
        <w:rPr>
          <w:rFonts w:ascii="Times New Roman"/>
          <w:b w:val="false"/>
          <w:i w:val="false"/>
          <w:color w:val="ff0000"/>
          <w:sz w:val="28"/>
        </w:rPr>
        <w:t xml:space="preserve">және ҚР Қаржы министрінің 28.07.2026 № 508 (алғашқы ресми жарияланған күнінен кейін күнтізбелік он күн өткен соң қолданысқа енгізіледі) бірлескен қаулысы мен бұйрығымен.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29 қыркүйектегі</w:t>
            </w:r>
            <w:r>
              <w:br/>
            </w:r>
            <w:r>
              <w:rPr>
                <w:rFonts w:ascii="Times New Roman"/>
                <w:b w:val="false"/>
                <w:i w:val="false"/>
                <w:color w:val="000000"/>
                <w:sz w:val="20"/>
              </w:rPr>
              <w:t>№ 544 мен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 Төрағасының</w:t>
            </w:r>
            <w:r>
              <w:br/>
            </w:r>
            <w:r>
              <w:rPr>
                <w:rFonts w:ascii="Times New Roman"/>
                <w:b w:val="false"/>
                <w:i w:val="false"/>
                <w:color w:val="000000"/>
                <w:sz w:val="20"/>
              </w:rPr>
              <w:t>міндетін атқарушы</w:t>
            </w:r>
            <w:r>
              <w:br/>
            </w:r>
            <w:r>
              <w:rPr>
                <w:rFonts w:ascii="Times New Roman"/>
                <w:b w:val="false"/>
                <w:i w:val="false"/>
                <w:color w:val="000000"/>
                <w:sz w:val="20"/>
              </w:rPr>
              <w:t>2025 жылғы 26 қыркүйектегі</w:t>
            </w:r>
            <w:r>
              <w:br/>
            </w:r>
            <w:r>
              <w:rPr>
                <w:rFonts w:ascii="Times New Roman"/>
                <w:b w:val="false"/>
                <w:i w:val="false"/>
                <w:color w:val="000000"/>
                <w:sz w:val="20"/>
              </w:rPr>
              <w:t>№ 56</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және Қазақстан Республикасы</w:t>
            </w:r>
            <w:r>
              <w:br/>
            </w:r>
            <w:r>
              <w:rPr>
                <w:rFonts w:ascii="Times New Roman"/>
                <w:b w:val="false"/>
                <w:i w:val="false"/>
                <w:color w:val="000000"/>
                <w:sz w:val="20"/>
              </w:rPr>
              <w:t>Қаржы министрінің бірлескен</w:t>
            </w:r>
            <w:r>
              <w:br/>
            </w:r>
            <w:r>
              <w:rPr>
                <w:rFonts w:ascii="Times New Roman"/>
                <w:b w:val="false"/>
                <w:i w:val="false"/>
                <w:color w:val="000000"/>
                <w:sz w:val="20"/>
              </w:rPr>
              <w:t>қаулысына және бұйрығына</w:t>
            </w:r>
            <w:r>
              <w:br/>
            </w:r>
            <w:r>
              <w:rPr>
                <w:rFonts w:ascii="Times New Roman"/>
                <w:b w:val="false"/>
                <w:i w:val="false"/>
                <w:color w:val="000000"/>
                <w:sz w:val="20"/>
              </w:rPr>
              <w:t>қосымша</w:t>
            </w:r>
          </w:p>
        </w:tc>
      </w:tr>
    </w:tbl>
    <w:bookmarkStart w:name="z32" w:id="18"/>
    <w:p>
      <w:pPr>
        <w:spacing w:after="0"/>
        <w:ind w:left="0"/>
        <w:jc w:val="left"/>
      </w:pPr>
      <w:r>
        <w:rPr>
          <w:rFonts w:ascii="Times New Roman"/>
          <w:b/>
          <w:i w:val="false"/>
          <w:color w:val="000000"/>
        </w:rPr>
        <w:t xml:space="preserve"> Күші жойылған кейбір нормативтік құқықтық актілердің тізбесі</w:t>
      </w:r>
    </w:p>
    <w:bookmarkEnd w:id="18"/>
    <w:bookmarkStart w:name="z33" w:id="19"/>
    <w:p>
      <w:pPr>
        <w:spacing w:after="0"/>
        <w:ind w:left="0"/>
        <w:jc w:val="both"/>
      </w:pPr>
      <w:r>
        <w:rPr>
          <w:rFonts w:ascii="Times New Roman"/>
          <w:b w:val="false"/>
          <w:i w:val="false"/>
          <w:color w:val="000000"/>
          <w:sz w:val="28"/>
        </w:rPr>
        <w:t xml:space="preserve">
      1. "Валюта айырбастаудың нарықтық бағамын айқындау тәртібі туралы" Қазақстан Республикасы Ұлттық Банкі Басқармасының 2013 жылғы 25 қаңтардағы № 15 қаулысы және Қазақстан Республикасы Қаржы министрінің 2013 жылғы 22 ақпандағы № 99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8378 болып тіркелген).</w:t>
      </w:r>
    </w:p>
    <w:bookmarkEnd w:id="19"/>
    <w:bookmarkStart w:name="z34" w:id="20"/>
    <w:p>
      <w:pPr>
        <w:spacing w:after="0"/>
        <w:ind w:left="0"/>
        <w:jc w:val="both"/>
      </w:pPr>
      <w:r>
        <w:rPr>
          <w:rFonts w:ascii="Times New Roman"/>
          <w:b w:val="false"/>
          <w:i w:val="false"/>
          <w:color w:val="000000"/>
          <w:sz w:val="28"/>
        </w:rPr>
        <w:t xml:space="preserve">
      2. "Валюталарды айырбастаудың нарықтық бағамын айқындау және қолдану тәртібін белгілеу туралы" Қазақстан Республикасы Ұлттық Банкі Басқармасының 2013 жылғы 25 қаңтардағы № 15 қаулысына және Қазақстан Республикасы Қаржы министрінің 2013 жылғы 22 ақпандағы № 99 бұйрығына өзгеріс енгізу туралы" Қазақстан Республикасы Ұлттық Банкі Басқармасының 2015 жылғы 20 қазандағы № 193 қаулысы және Қазақстан Республикасы Қаржы министрінің 2015 жылғы 8 желтоқсандағы № 626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12885 болып тіркелген).</w:t>
      </w:r>
    </w:p>
    <w:bookmarkEnd w:id="20"/>
    <w:bookmarkStart w:name="z35" w:id="21"/>
    <w:p>
      <w:pPr>
        <w:spacing w:after="0"/>
        <w:ind w:left="0"/>
        <w:jc w:val="both"/>
      </w:pPr>
      <w:r>
        <w:rPr>
          <w:rFonts w:ascii="Times New Roman"/>
          <w:b w:val="false"/>
          <w:i w:val="false"/>
          <w:color w:val="000000"/>
          <w:sz w:val="28"/>
        </w:rPr>
        <w:t xml:space="preserve">
      3. "Валюталарды айырбастаудың нарықтық бағамын айқындау және қолдану тәртібін белгілеу туралы" Қазақстан Республикасы Ұлттық Банкі Басқармасының 2013 жылғы 25 қаңтардағы № 15 қаулысына және Қазақстан Республикасы Қаржы министрінің 2013 жылғы 22 ақпандағы № 99 бұйрығына өзгерістер енгізу туралы" Қазақстан Республикасы Ұлттық Банкі Басқармасының 2018 жылғы 26 ақпандағы № 38 және Қазақстан Республикасы Қаржы министрінің 2018 жылғы 7 наурыздағы № 343 бірлескен </w:t>
      </w:r>
      <w:r>
        <w:rPr>
          <w:rFonts w:ascii="Times New Roman"/>
          <w:b w:val="false"/>
          <w:i w:val="false"/>
          <w:color w:val="000000"/>
          <w:sz w:val="28"/>
        </w:rPr>
        <w:t>бұйрығы және қаулысы</w:t>
      </w:r>
      <w:r>
        <w:rPr>
          <w:rFonts w:ascii="Times New Roman"/>
          <w:b w:val="false"/>
          <w:i w:val="false"/>
          <w:color w:val="000000"/>
          <w:sz w:val="28"/>
        </w:rPr>
        <w:t xml:space="preserve"> (Нормативтік құқықтық актілерді мемлекеттік тіркеу тізілімінде № 16660 болып тіркелген).</w:t>
      </w:r>
    </w:p>
    <w:bookmarkEnd w:id="21"/>
    <w:bookmarkStart w:name="z36" w:id="22"/>
    <w:p>
      <w:pPr>
        <w:spacing w:after="0"/>
        <w:ind w:left="0"/>
        <w:jc w:val="both"/>
      </w:pPr>
      <w:r>
        <w:rPr>
          <w:rFonts w:ascii="Times New Roman"/>
          <w:b w:val="false"/>
          <w:i w:val="false"/>
          <w:color w:val="000000"/>
          <w:sz w:val="28"/>
        </w:rPr>
        <w:t xml:space="preserve">
      4. "Валюталарды айырбастаудың нарықтық бағамын айқындау және қолдану тәртібін белгілеу туралы" Қазақстан Республикасы Ұлттық Банкі Басқармасының 2013 жылғы 25 қаңтардағы № 15 қаулысына және Қазақстан Республикасы Қаржы министрінің 2013 жылғы 22 ақпандағы № 99 бұйрығына өзгерістер енгізу туралы" Қазақстан Республикасы Ұлттық Банкі Басқармасының 2019 жылғы 26 маусымдағы № 100 және Қазақстан Республикасы Премьер-Министрінің Бірінші орынбасары - Қазақстан Республикасы Қаржы министрінің 2019 жылғы 27 маусымдағы № 640 бірлескен </w:t>
      </w:r>
      <w:r>
        <w:rPr>
          <w:rFonts w:ascii="Times New Roman"/>
          <w:b w:val="false"/>
          <w:i w:val="false"/>
          <w:color w:val="000000"/>
          <w:sz w:val="28"/>
        </w:rPr>
        <w:t>қаулысы мен бұйрығы</w:t>
      </w:r>
      <w:r>
        <w:rPr>
          <w:rFonts w:ascii="Times New Roman"/>
          <w:b w:val="false"/>
          <w:i w:val="false"/>
          <w:color w:val="000000"/>
          <w:sz w:val="28"/>
        </w:rPr>
        <w:t>.</w:t>
      </w:r>
    </w:p>
    <w:bookmarkEnd w:id="22"/>
    <w:bookmarkStart w:name="z37" w:id="23"/>
    <w:p>
      <w:pPr>
        <w:spacing w:after="0"/>
        <w:ind w:left="0"/>
        <w:jc w:val="both"/>
      </w:pPr>
      <w:r>
        <w:rPr>
          <w:rFonts w:ascii="Times New Roman"/>
          <w:b w:val="false"/>
          <w:i w:val="false"/>
          <w:color w:val="000000"/>
          <w:sz w:val="28"/>
        </w:rPr>
        <w:t xml:space="preserve">
      5. "Валюта айырбастаудың нарықтық бағамын айқындау тәртібі туралы" Қазақстан Республикасы Ұлттық Банкі Басқармасының 2013 жылғы 25 қаңтардағы № 15 қаулысына және Қазақстан Республикасы Қаржы министрінің 2013 жылғы 22 ақпандағы № 99 бұйрығына өзгерістер енгізу туралы" Қазақстан Республикасы Ұлттық Банкі Басқармасының 2021 жылғы 22 қарашадағы № 101 және Қазақстан Республикасы Қаржы министрінің 2021 жылғы 26 қарашадағы № 1224 бірлескен </w:t>
      </w:r>
      <w:r>
        <w:rPr>
          <w:rFonts w:ascii="Times New Roman"/>
          <w:b w:val="false"/>
          <w:i w:val="false"/>
          <w:color w:val="000000"/>
          <w:sz w:val="28"/>
        </w:rPr>
        <w:t>қаулысы мен бұйрығы</w:t>
      </w:r>
      <w:r>
        <w:rPr>
          <w:rFonts w:ascii="Times New Roman"/>
          <w:b w:val="false"/>
          <w:i w:val="false"/>
          <w:color w:val="000000"/>
          <w:sz w:val="28"/>
        </w:rPr>
        <w:t xml:space="preserve"> (Нормативтік құқықтық актілерді мемлекеттік тіркеу тізілімінде № 25547 болып тіркелген).</w:t>
      </w:r>
    </w:p>
    <w:bookmarkEnd w:id="23"/>
    <w:bookmarkStart w:name="z38" w:id="24"/>
    <w:p>
      <w:pPr>
        <w:spacing w:after="0"/>
        <w:ind w:left="0"/>
        <w:jc w:val="both"/>
      </w:pPr>
      <w:r>
        <w:rPr>
          <w:rFonts w:ascii="Times New Roman"/>
          <w:b w:val="false"/>
          <w:i w:val="false"/>
          <w:color w:val="000000"/>
          <w:sz w:val="28"/>
        </w:rPr>
        <w:t xml:space="preserve">
      6. "Валюта айырбастаудың нарықтық бағамын айқындау тәртібі туралы" Қазақстан Республикасы Ұлттық Банкі Басқармасының 2013 жылғы 25 қаңтардағы № 15 қаулысына және Қазақстан Республикасы Қаржы министрінің 2013 жылғы 22 ақпандағы № 99 бұйрығына өзгеріс енгізу туралы" Қазақстан Республикасы Ұлттық Банкі Басқармасының 2023 жылғы 27 наурыздағы № 17 және Қазақстан Республикасы Премьер-Министрі орынбасарының м.а. - Қаржы министрінің м.а. 2023 жылғы 3 сәуірдегі № 326 бірлескен </w:t>
      </w:r>
      <w:r>
        <w:rPr>
          <w:rFonts w:ascii="Times New Roman"/>
          <w:b w:val="false"/>
          <w:i w:val="false"/>
          <w:color w:val="000000"/>
          <w:sz w:val="28"/>
        </w:rPr>
        <w:t>қаулысы мен бұйрығы</w:t>
      </w:r>
      <w:r>
        <w:rPr>
          <w:rFonts w:ascii="Times New Roman"/>
          <w:b w:val="false"/>
          <w:i w:val="false"/>
          <w:color w:val="000000"/>
          <w:sz w:val="28"/>
        </w:rPr>
        <w:t xml:space="preserve"> (Нормативтік құқықтық актілерді мемлекеттік тіркеу тізілімінде № 32307 болып тіркелген).</w:t>
      </w:r>
    </w:p>
    <w:bookmarkEnd w:id="2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