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8cd3" w14:textId="5f48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2023 жылғы 26 қыркүйектегі № 688 және Қазақстан Республикасы Ұлттық экономика министрінің 2023 жылғы 28 қыркүйектегі № 169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24 қыркүйектегі № 519 және Қазақстан Республикасының Премьер-Министрінің орынбасары - Ұлттық экономика министрінің 2025 жылғы 25 қыркүйектегі № 93 бірлескен бұйрығы. Қазақстан Республикасының Әділет министрлігінде 2025 жылғы 27 қыркүйекте № 36954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"Азаматтық хал актілерін тіркеу саласындағы тәуекел дәрежесін бағалау өлшемшарттарын және тексеру парағын бекіту туралы" Қазақстан Республикасы Әділет министрінің 2023 жылғы 26 қыркүйектегі № 688 және Қазақстан Республикасы Ұлттық экономика министрінің 2023 жылғы 28 қыркүйектегі № 169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33488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бірлескен бұйрықпен бекітілген Азаматтық хал актілерін тіркеу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осы бірлескен бұйрық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жоғарыда көрсетілген бірлескен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бірлескен бұйрықты мемлекеттік тіркеуді;</w:t>
      </w:r>
    </w:p>
    <w:bookmarkEnd w:id="6"/>
    <w:bookmarkStart w:name="z11" w:id="7"/>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бірлескен бұйрық мемлекеттік тіркелген күнінен бастап бес жұмыс күні ішінде оны Қазақстан Республикасы Бас прокуратурасының Құқықтық статистика және арнайы есепке алу жөніндегі комитетіне "Тексеру субъектілері мен объектілерінің бірыңғай тізілімі" ақпараттық жүйесінде орналастыру үшін жолдануы.</w:t>
      </w:r>
    </w:p>
    <w:bookmarkEnd w:id="8"/>
    <w:bookmarkStart w:name="z13"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9"/>
    <w:bookmarkStart w:name="z14"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w:t>
            </w:r>
          </w:p>
          <w:p>
            <w:pPr>
              <w:spacing w:after="20"/>
              <w:ind w:left="20"/>
              <w:jc w:val="both"/>
            </w:pPr>
            <w:r>
              <w:rPr>
                <w:rFonts w:ascii="Times New Roman"/>
                <w:b w:val="false"/>
                <w:i w:val="false"/>
                <w:color w:val="000000"/>
                <w:sz w:val="20"/>
              </w:rPr>
              <w:t xml:space="preserve">Министрінің орынбасары – </w:t>
            </w:r>
          </w:p>
          <w:p>
            <w:pPr>
              <w:spacing w:after="20"/>
              <w:ind w:left="20"/>
              <w:jc w:val="both"/>
            </w:pPr>
            <w:r>
              <w:rPr>
                <w:rFonts w:ascii="Times New Roman"/>
                <w:b w:val="false"/>
                <w:i w:val="false"/>
                <w:color w:val="000000"/>
                <w:sz w:val="20"/>
              </w:rPr>
              <w:t xml:space="preserve">Ұлттық экономика министрі </w:t>
            </w:r>
          </w:p>
          <w:p>
            <w:pPr>
              <w:spacing w:after="20"/>
              <w:ind w:left="20"/>
              <w:jc w:val="both"/>
            </w:pPr>
            <w:r>
              <w:rPr>
                <w:rFonts w:ascii="Times New Roman"/>
                <w:b w:val="false"/>
                <w:i w:val="false"/>
                <w:color w:val="000000"/>
                <w:sz w:val="20"/>
              </w:rPr>
              <w:t>__________С. Жумангарин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Қазақстан Республикасы</w:t>
            </w:r>
          </w:p>
          <w:bookmarkEnd w:id="11"/>
          <w:p>
            <w:pPr>
              <w:spacing w:after="20"/>
              <w:ind w:left="20"/>
              <w:jc w:val="both"/>
            </w:pPr>
            <w:r>
              <w:rPr>
                <w:rFonts w:ascii="Times New Roman"/>
                <w:b w:val="false"/>
                <w:i w:val="false"/>
                <w:color w:val="000000"/>
                <w:sz w:val="20"/>
              </w:rPr>
              <w:t>Әділет министрі</w:t>
            </w:r>
          </w:p>
          <w:p>
            <w:pPr>
              <w:spacing w:after="20"/>
              <w:ind w:left="20"/>
              <w:jc w:val="both"/>
            </w:pPr>
            <w:r>
              <w:rPr>
                <w:rFonts w:ascii="Times New Roman"/>
                <w:b w:val="false"/>
                <w:i w:val="false"/>
                <w:color w:val="000000"/>
                <w:sz w:val="20"/>
              </w:rPr>
              <w:t>__________Е. Сарсембаев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bookmarkStart w:name="z16"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93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519 Бірлескен бұйрықтың</w:t>
            </w:r>
            <w:r>
              <w:br/>
            </w:r>
            <w:r>
              <w:rPr>
                <w:rFonts w:ascii="Times New Roman"/>
                <w:b w:val="false"/>
                <w:i w:val="false"/>
                <w:color w:val="000000"/>
                <w:sz w:val="20"/>
              </w:rPr>
              <w:t>1-қосымшасы</w:t>
            </w:r>
            <w:r>
              <w:br/>
            </w:r>
            <w:r>
              <w:rPr>
                <w:rFonts w:ascii="Times New Roman"/>
                <w:b w:val="false"/>
                <w:i w:val="false"/>
                <w:color w:val="000000"/>
                <w:sz w:val="20"/>
              </w:rPr>
              <w:t>Азаматтық хал актілерін тіркеу</w:t>
            </w:r>
            <w:r>
              <w:br/>
            </w:r>
            <w:r>
              <w:rPr>
                <w:rFonts w:ascii="Times New Roman"/>
                <w:b w:val="false"/>
                <w:i w:val="false"/>
                <w:color w:val="000000"/>
                <w:sz w:val="20"/>
              </w:rPr>
              <w:t>саласындағы тәуекел дережесін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Азаматтық хал актілерін тіркеу саласындағы бақылау  субъектілеріне (объектілеріне) қойылатын бұзушылық дәрежесі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саласындағы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әкiмшiлiгiнің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негізінде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 және тууды тіркеу кезінде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негізінде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байланысты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туу туралы акт жазбасына өзгерту енгізуді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байлынысты туу туралы акт жазбасына өзгерістер енгізу және неке қиюды мемлекеттік тіркеу әрекетке қабілетті тұлғалардың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және әке болуды анықтау кезінде өтінішті бір мезгілде берген кезде, туу туралы акт жазбасына әке туралы мәліметтерді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анықтауға байланысты туу туралы акт жазбасына өзгерістер енгізуді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берілгеннен кейінгі келесі жұмыс күнінен бастап есептелетін күнтізбелік он бесінші күні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күнтізбелік он бес күннен аспайтын мерзімге тоқтата тұруға және өтініш берушіден белгіленген мерзімде тиісті деректі айғақтар беруді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ерлі - 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жұбайының тұрғылықты жеру бойынша жұбайының қылмыс жасағаны үшін кемінде үш жыл мерзімге бас бостандығынан айыруға сотталғандығы туралы сот үкімінің; сот санкциялаған күнінен бастап үш жыл өткен соң қылмыстық қудалау органының халықаралық іздестіруді жариялау туралы қаулысының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ауыстыруға байланысты акт жазбаға өзгерістер енгізуді он алты жасқа толған және атын және (немесе) әкесінің атын, тегін ауыстыруға ниет білдірген адамның жеке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қорытынды жасалған адамның туу туралы акт жазбасына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93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519 Бірлескен бұйрықтың</w:t>
            </w:r>
            <w:r>
              <w:br/>
            </w:r>
            <w:r>
              <w:rPr>
                <w:rFonts w:ascii="Times New Roman"/>
                <w:b w:val="false"/>
                <w:i w:val="false"/>
                <w:color w:val="000000"/>
                <w:sz w:val="20"/>
              </w:rPr>
              <w:t>2-қосымшасы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169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26 қыркүйектегі</w:t>
            </w:r>
            <w:r>
              <w:br/>
            </w:r>
            <w:r>
              <w:rPr>
                <w:rFonts w:ascii="Times New Roman"/>
                <w:b w:val="false"/>
                <w:i w:val="false"/>
                <w:color w:val="000000"/>
                <w:sz w:val="20"/>
              </w:rPr>
              <w:t>№ 688 бірлескен бұйрығына</w:t>
            </w:r>
            <w:r>
              <w:br/>
            </w:r>
            <w:r>
              <w:rPr>
                <w:rFonts w:ascii="Times New Roman"/>
                <w:b w:val="false"/>
                <w:i w:val="false"/>
                <w:color w:val="000000"/>
                <w:sz w:val="20"/>
              </w:rPr>
              <w:t>№ 2 қосымша</w:t>
            </w:r>
          </w:p>
        </w:tc>
      </w:tr>
    </w:tbl>
    <w:bookmarkStart w:name="z20" w:id="14"/>
    <w:p>
      <w:pPr>
        <w:spacing w:after="0"/>
        <w:ind w:left="0"/>
        <w:jc w:val="left"/>
      </w:pPr>
      <w:r>
        <w:rPr>
          <w:rFonts w:ascii="Times New Roman"/>
          <w:b/>
          <w:i w:val="false"/>
          <w:color w:val="000000"/>
        </w:rPr>
        <w:t xml:space="preserve"> Тексеру парағы</w:t>
      </w:r>
    </w:p>
    <w:bookmarkEnd w:id="14"/>
    <w:bookmarkStart w:name="z21" w:id="15"/>
    <w:p>
      <w:pPr>
        <w:spacing w:after="0"/>
        <w:ind w:left="0"/>
        <w:jc w:val="both"/>
      </w:pPr>
      <w:r>
        <w:rPr>
          <w:rFonts w:ascii="Times New Roman"/>
          <w:b w:val="false"/>
          <w:i w:val="false"/>
          <w:color w:val="000000"/>
          <w:sz w:val="28"/>
        </w:rPr>
        <w:t>
      Азаматтық хал актілерін мемлекеттік тіркеуді жүзеге асыратын "Азаматтарға</w:t>
      </w:r>
    </w:p>
    <w:bookmarkEnd w:id="15"/>
    <w:bookmarkStart w:name="z22" w:id="16"/>
    <w:p>
      <w:pPr>
        <w:spacing w:after="0"/>
        <w:ind w:left="0"/>
        <w:jc w:val="both"/>
      </w:pPr>
      <w:r>
        <w:rPr>
          <w:rFonts w:ascii="Times New Roman"/>
          <w:b w:val="false"/>
          <w:i w:val="false"/>
          <w:color w:val="000000"/>
          <w:sz w:val="28"/>
        </w:rPr>
        <w:t>
      арналған үкімет" мемлекеттік корпорациясы филиалдарының (бұдан әрі -</w:t>
      </w:r>
    </w:p>
    <w:bookmarkEnd w:id="16"/>
    <w:bookmarkStart w:name="z23" w:id="17"/>
    <w:p>
      <w:pPr>
        <w:spacing w:after="0"/>
        <w:ind w:left="0"/>
        <w:jc w:val="both"/>
      </w:pPr>
      <w:r>
        <w:rPr>
          <w:rFonts w:ascii="Times New Roman"/>
          <w:b w:val="false"/>
          <w:i w:val="false"/>
          <w:color w:val="000000"/>
          <w:sz w:val="28"/>
        </w:rPr>
        <w:t>
      тіркеуші органдары) қызметіне қатысты _________________________________</w:t>
      </w:r>
    </w:p>
    <w:bookmarkEnd w:id="17"/>
    <w:bookmarkStart w:name="z24"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25" w:id="19"/>
    <w:p>
      <w:pPr>
        <w:spacing w:after="0"/>
        <w:ind w:left="0"/>
        <w:jc w:val="both"/>
      </w:pPr>
      <w:r>
        <w:rPr>
          <w:rFonts w:ascii="Times New Roman"/>
          <w:b w:val="false"/>
          <w:i w:val="false"/>
          <w:color w:val="000000"/>
          <w:sz w:val="28"/>
        </w:rPr>
        <w:t>
      ____________________________________________________________________</w:t>
      </w:r>
    </w:p>
    <w:bookmarkEnd w:id="19"/>
    <w:bookmarkStart w:name="z26" w:id="20"/>
    <w:p>
      <w:pPr>
        <w:spacing w:after="0"/>
        <w:ind w:left="0"/>
        <w:jc w:val="both"/>
      </w:pPr>
      <w:r>
        <w:rPr>
          <w:rFonts w:ascii="Times New Roman"/>
          <w:b w:val="false"/>
          <w:i w:val="false"/>
          <w:color w:val="000000"/>
          <w:sz w:val="28"/>
        </w:rPr>
        <w:t>
      бақылау субъектілерінің (объектілерінің) бірыңғай тобының атауы</w:t>
      </w:r>
    </w:p>
    <w:bookmarkEnd w:id="20"/>
    <w:bookmarkStart w:name="z27" w:id="21"/>
    <w:p>
      <w:pPr>
        <w:spacing w:after="0"/>
        <w:ind w:left="0"/>
        <w:jc w:val="both"/>
      </w:pPr>
      <w:r>
        <w:rPr>
          <w:rFonts w:ascii="Times New Roman"/>
          <w:b w:val="false"/>
          <w:i w:val="false"/>
          <w:color w:val="000000"/>
          <w:sz w:val="28"/>
        </w:rPr>
        <w:t>
      Тексеруді/бақылау субъектісіне (объектілеріне) бару арқылы профилактикалық</w:t>
      </w:r>
    </w:p>
    <w:bookmarkEnd w:id="21"/>
    <w:bookmarkStart w:name="z28" w:id="22"/>
    <w:p>
      <w:pPr>
        <w:spacing w:after="0"/>
        <w:ind w:left="0"/>
        <w:jc w:val="both"/>
      </w:pPr>
      <w:r>
        <w:rPr>
          <w:rFonts w:ascii="Times New Roman"/>
          <w:b w:val="false"/>
          <w:i w:val="false"/>
          <w:color w:val="000000"/>
          <w:sz w:val="28"/>
        </w:rPr>
        <w:t>
      бақылауды тағайындаған мемлекеттік орган ______________________________</w:t>
      </w:r>
    </w:p>
    <w:bookmarkEnd w:id="22"/>
    <w:bookmarkStart w:name="z29"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30" w:id="24"/>
    <w:p>
      <w:pPr>
        <w:spacing w:after="0"/>
        <w:ind w:left="0"/>
        <w:jc w:val="both"/>
      </w:pPr>
      <w:r>
        <w:rPr>
          <w:rFonts w:ascii="Times New Roman"/>
          <w:b w:val="false"/>
          <w:i w:val="false"/>
          <w:color w:val="000000"/>
          <w:sz w:val="28"/>
        </w:rPr>
        <w:t>
      Тексеруді/бақылау субъектісіне (объектілеріне) бару арқылы профилактикалық</w:t>
      </w:r>
    </w:p>
    <w:bookmarkEnd w:id="24"/>
    <w:bookmarkStart w:name="z31" w:id="25"/>
    <w:p>
      <w:pPr>
        <w:spacing w:after="0"/>
        <w:ind w:left="0"/>
        <w:jc w:val="both"/>
      </w:pPr>
      <w:r>
        <w:rPr>
          <w:rFonts w:ascii="Times New Roman"/>
          <w:b w:val="false"/>
          <w:i w:val="false"/>
          <w:color w:val="000000"/>
          <w:sz w:val="28"/>
        </w:rPr>
        <w:t>
      бақылауды тағайындау туралы акт ______________________________________</w:t>
      </w:r>
    </w:p>
    <w:bookmarkEnd w:id="25"/>
    <w:bookmarkStart w:name="z32" w:id="26"/>
    <w:p>
      <w:pPr>
        <w:spacing w:after="0"/>
        <w:ind w:left="0"/>
        <w:jc w:val="both"/>
      </w:pPr>
      <w:r>
        <w:rPr>
          <w:rFonts w:ascii="Times New Roman"/>
          <w:b w:val="false"/>
          <w:i w:val="false"/>
          <w:color w:val="000000"/>
          <w:sz w:val="28"/>
        </w:rPr>
        <w:t xml:space="preserve">
      ____________________________________________________________________ </w:t>
      </w:r>
    </w:p>
    <w:bookmarkEnd w:id="26"/>
    <w:bookmarkStart w:name="z33" w:id="27"/>
    <w:p>
      <w:pPr>
        <w:spacing w:after="0"/>
        <w:ind w:left="0"/>
        <w:jc w:val="both"/>
      </w:pPr>
      <w:r>
        <w:rPr>
          <w:rFonts w:ascii="Times New Roman"/>
          <w:b w:val="false"/>
          <w:i w:val="false"/>
          <w:color w:val="000000"/>
          <w:sz w:val="28"/>
        </w:rPr>
        <w:t>
                         (№ , күні)</w:t>
      </w:r>
    </w:p>
    <w:bookmarkEnd w:id="27"/>
    <w:bookmarkStart w:name="z34" w:id="28"/>
    <w:p>
      <w:pPr>
        <w:spacing w:after="0"/>
        <w:ind w:left="0"/>
        <w:jc w:val="both"/>
      </w:pPr>
      <w:r>
        <w:rPr>
          <w:rFonts w:ascii="Times New Roman"/>
          <w:b w:val="false"/>
          <w:i w:val="false"/>
          <w:color w:val="000000"/>
          <w:sz w:val="28"/>
        </w:rPr>
        <w:t>
      Бақылау субъектісінің (объектісінің) атауы</w:t>
      </w:r>
    </w:p>
    <w:bookmarkEnd w:id="28"/>
    <w:bookmarkStart w:name="z35" w:id="29"/>
    <w:p>
      <w:pPr>
        <w:spacing w:after="0"/>
        <w:ind w:left="0"/>
        <w:jc w:val="both"/>
      </w:pPr>
      <w:r>
        <w:rPr>
          <w:rFonts w:ascii="Times New Roman"/>
          <w:b w:val="false"/>
          <w:i w:val="false"/>
          <w:color w:val="000000"/>
          <w:sz w:val="28"/>
        </w:rPr>
        <w:t>
      ____________________________________________________________________</w:t>
      </w:r>
    </w:p>
    <w:bookmarkEnd w:id="29"/>
    <w:bookmarkStart w:name="z36" w:id="30"/>
    <w:p>
      <w:pPr>
        <w:spacing w:after="0"/>
        <w:ind w:left="0"/>
        <w:jc w:val="both"/>
      </w:pPr>
      <w:r>
        <w:rPr>
          <w:rFonts w:ascii="Times New Roman"/>
          <w:b w:val="false"/>
          <w:i w:val="false"/>
          <w:color w:val="000000"/>
          <w:sz w:val="28"/>
        </w:rPr>
        <w:t>
                    (бизнес - сәйкестендіру нөмірі)</w:t>
      </w:r>
    </w:p>
    <w:bookmarkEnd w:id="30"/>
    <w:bookmarkStart w:name="z37"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38" w:id="32"/>
    <w:p>
      <w:pPr>
        <w:spacing w:after="0"/>
        <w:ind w:left="0"/>
        <w:jc w:val="both"/>
      </w:pPr>
      <w:r>
        <w:rPr>
          <w:rFonts w:ascii="Times New Roman"/>
          <w:b w:val="false"/>
          <w:i w:val="false"/>
          <w:color w:val="000000"/>
          <w:sz w:val="28"/>
        </w:rPr>
        <w:t>
      Орналасқан жерінің мекенжайы ________________________________________</w:t>
      </w:r>
    </w:p>
    <w:bookmarkEnd w:id="32"/>
    <w:bookmarkStart w:name="z39" w:id="33"/>
    <w:p>
      <w:pPr>
        <w:spacing w:after="0"/>
        <w:ind w:left="0"/>
        <w:jc w:val="both"/>
      </w:pPr>
      <w:r>
        <w:rPr>
          <w:rFonts w:ascii="Times New Roman"/>
          <w:b w:val="false"/>
          <w:i w:val="false"/>
          <w:color w:val="000000"/>
          <w:sz w:val="28"/>
        </w:rPr>
        <w:t>
      ____________________________________________________________________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әкiмшiлiгiнің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негізінде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 және тууды тіркеу кезінде баланың әкесі етіп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негізінде баланың әкесі етіп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баланың тууын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байланысты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туу туралы акт жазбасына өзгерту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байлынысты туу туралы акт жазбасына өзгерістер енгізу және неке қиюды мемлекеттік тіркеу әрекетке қабілетті тұлғалардың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және әке болуды анықтау кезінде өтінішті бір мезгілде берген кезде, туу туралы акт жазбасына әке туралы мәліметтерді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анықтауға байланысты туу туралы акт жазбасына өзгерістер енгізуді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берілгеннен кейінгі келесі жұмыс күнінен бастап есептелетін күнтізбелік он бесінші күні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күнтізбелік он бес күннен аспайтын мерзімге тоқтата тұруға және өтініш берушіден белгіленген мерзімде тиісті деректі айғақтар беруді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ерлі - 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жұбайының тұрғылықты жеру бойынша жұбайының қылмыс жасағаны үшін кемінде үш жыл мерзімге бас бостандығынан айыруға сотталғандығы туралы сот үкімінің; сот санкциялаған күнінен бастап үш жыл өткен соң қылмыстық қудалау органының халықаралық іздестіруді жариялау туралы қаулысының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ауыстыруға байланысты акт жазбаға өзгерістер енгізуді он алты жасқа толған және атын және (немесе) әкесінің атын, тегін ауыстыруға ниет білдірген адамның жеке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қорытынды жасалған адамның туу туралы акт жазбасына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34"/>
      <w:r>
        <w:rPr>
          <w:rFonts w:ascii="Times New Roman"/>
          <w:b w:val="false"/>
          <w:i w:val="false"/>
          <w:color w:val="000000"/>
          <w:sz w:val="28"/>
        </w:rPr>
        <w:t>
      Лауазымды тұлға (тұлғалар)</w:t>
      </w:r>
    </w:p>
    <w:bookmarkEnd w:id="34"/>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xml:space="preserve">Бақылау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