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18c1" w14:textId="84f1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саласында жеке әріптесті айқындау және мемлекеттік-жекешелік әріптестік шартын жасасу қағидаларын бекіту туралы" Қазақстан Республикасы Оқу-ағарту министрінің міндетін атқарушының 2024 жылғы 14 маусымдағы № 141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15 қыркүйектегі № 214 бұйрығы. Қазақстан Республикасының Әділет министрлігінде 2025 жылғы 16 қыркүйекте № 36850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саласында жеке әріптесті айқындау және мемлекеттік-жекешелік әріптестік шартын жасасу қағидаларын бекіту туралы" Қазақстан Республикасы Оқу-ағарту министрінің міндетін атқарушының 2024 жылғы 14 маусымдағы № 141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34500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саласында жеке әріптесті айқындау және мемлекеттік-жекешелік әріптестік шартын жасасу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Жекеше 1-әріптес жиһаз өніміне, ЖСҚ-ға сәйкес салынып жатқан объектіні монтаждауға, жарақтандыруға жататын құрылыс материалдарын, бұйымдарын, конструкцияларын, жабдықтарын өнім берушілерді дербес таңдайды. Өнім сапасы мен жеткізілімі тең жағдайда "Самұрық-Қазына" Ұлттық әл-ауқат қоры" акционерлік қоғамының тауар өндірушілер тізіліміндегі және (немесе) қазақстандық тауар өндірушілер тізіліміндегі (үзінді негізінде тізілім) және (немесе) "СТ-KZ" нысанындағы тауардың шығу тегі туралы сертификаты және (немесе) "Атамекен" Қазақстан Республикасының Ұлттық кәсіпкерлер палатасы берген индустриялық сертификаты бар жеке және заңды тұлғаларға артықшылық беріледі. "СТ-KZ" нысанындағы тауардың шығу тегі туралы сертификат және индустриялық сертификат 2026 жылғы 1 қаңтарға дейін өз күшін сақтайды.";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Инвестициялық саясат және инфрақұрылымды дамыту департаменті заңнамада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