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a49a8" w14:textId="07a49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"Кредиторлар талаптары тізілімінің нысандарын, оны уақытша әкімшімен және уақытша басқарушымен қалыптастыру қағидалары мен мерзімін бекіту туралы" Қазақстан Республикасы Премьер-Министрінің Бірінші орынбасары - Қазақстан Республикасы Қаржы министрінің 2020 жылғы 5 мамырдағы № 456 бұйрығына өзгерістер енгізу туралы</w:t>
      </w:r>
    </w:p>
    <w:p>
      <w:pPr>
        <w:spacing w:after="0"/>
        <w:ind w:left="0"/>
        <w:jc w:val="both"/>
      </w:pPr>
      <w:r>
        <w:rPr>
          <w:rFonts w:ascii="Times New Roman"/>
          <w:b w:val="false"/>
          <w:i w:val="false"/>
          <w:color w:val="000000"/>
          <w:sz w:val="28"/>
        </w:rPr>
        <w:t>Қазақстан Республикасы Қаржы министрінің 2025 жылғы 12 қыркүйектегі № 493 бұйрығы. Қазақстан Республикасының Әділет министрлігінде 2025 жылғы 16 қыркүйекте № 36848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"Кредиторлар талаптары тізілімінің нысандарын, оны уақытша әкімшімен және уақытша басқарушымен қалыптастыру қағидалары мен мерзімін бекіту туралы" Қазақстан Республикасы Премьер-Министрінің Бірінші орынбасары – Қазақстан Республикасы Қаржы министрінің 2020 жылғы 5 мамырдағы № 456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20592 болып тіркелген)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Қазақстан Республикасының заңнамасында белгіленген тәртіппен:</w:t>
      </w:r>
    </w:p>
    <w:bookmarkEnd w:id="3"/>
    <w:bookmarkStart w:name="z8" w:id="4"/>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w:t>
      </w:r>
    </w:p>
    <w:bookmarkEnd w:id="4"/>
    <w:bookmarkStart w:name="z9" w:id="5"/>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Қаржы министрлігінің интернет-ресурсында орналастырылуын;</w:t>
      </w:r>
    </w:p>
    <w:bookmarkEnd w:id="5"/>
    <w:bookmarkStart w:name="z10" w:id="6"/>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Қазақстан Республикасы Қаржы министрлігінің Заң қызметі департаментіне осы тармақтың 1) және 2) тармақшаларында көзделген іс-шаралардың орындалуы туралы мәліметтерді ұсынуды қамтамасыз етсін.</w:t>
      </w:r>
    </w:p>
    <w:bookmarkEnd w:id="6"/>
    <w:bookmarkStart w:name="z11" w:id="7"/>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12 қыркүйектегі</w:t>
            </w:r>
            <w:r>
              <w:br/>
            </w:r>
            <w:r>
              <w:rPr>
                <w:rFonts w:ascii="Times New Roman"/>
                <w:b w:val="false"/>
                <w:i w:val="false"/>
                <w:color w:val="000000"/>
                <w:sz w:val="20"/>
              </w:rPr>
              <w:t>№ 493 бұйрығына 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w:t>
            </w:r>
            <w:r>
              <w:br/>
            </w:r>
            <w:r>
              <w:rPr>
                <w:rFonts w:ascii="Times New Roman"/>
                <w:b w:val="false"/>
                <w:i w:val="false"/>
                <w:color w:val="000000"/>
                <w:sz w:val="20"/>
              </w:rPr>
              <w:t>– Қаржы министрінің</w:t>
            </w:r>
            <w:r>
              <w:br/>
            </w:r>
            <w:r>
              <w:rPr>
                <w:rFonts w:ascii="Times New Roman"/>
                <w:b w:val="false"/>
                <w:i w:val="false"/>
                <w:color w:val="000000"/>
                <w:sz w:val="20"/>
              </w:rPr>
              <w:t>2020 жылғы 5 мамырдағы</w:t>
            </w:r>
            <w:r>
              <w:br/>
            </w:r>
            <w:r>
              <w:rPr>
                <w:rFonts w:ascii="Times New Roman"/>
                <w:b w:val="false"/>
                <w:i w:val="false"/>
                <w:color w:val="000000"/>
                <w:sz w:val="20"/>
              </w:rPr>
              <w:t>№ 456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 ______202_жыл № __</w:t>
            </w:r>
            <w:r>
              <w:br/>
            </w:r>
            <w:r>
              <w:rPr>
                <w:rFonts w:ascii="Times New Roman"/>
                <w:b w:val="false"/>
                <w:i w:val="false"/>
                <w:color w:val="000000"/>
                <w:sz w:val="20"/>
              </w:rPr>
              <w:t>(кредиторлар талаптары</w:t>
            </w:r>
            <w:r>
              <w:br/>
            </w:r>
            <w:r>
              <w:rPr>
                <w:rFonts w:ascii="Times New Roman"/>
                <w:b w:val="false"/>
                <w:i w:val="false"/>
                <w:color w:val="000000"/>
                <w:sz w:val="20"/>
              </w:rPr>
              <w:t>тізілімінің қалыптастырылған</w:t>
            </w:r>
            <w:r>
              <w:br/>
            </w:r>
            <w:r>
              <w:rPr>
                <w:rFonts w:ascii="Times New Roman"/>
                <w:b w:val="false"/>
                <w:i w:val="false"/>
                <w:color w:val="000000"/>
                <w:sz w:val="20"/>
              </w:rPr>
              <w:t>күні) "__" ______202_жыл № __</w:t>
            </w:r>
            <w:r>
              <w:br/>
            </w:r>
            <w:r>
              <w:rPr>
                <w:rFonts w:ascii="Times New Roman"/>
                <w:b w:val="false"/>
                <w:i w:val="false"/>
                <w:color w:val="000000"/>
                <w:sz w:val="20"/>
              </w:rPr>
              <w:t>(кредиторлар талаптары</w:t>
            </w:r>
            <w:r>
              <w:br/>
            </w:r>
            <w:r>
              <w:rPr>
                <w:rFonts w:ascii="Times New Roman"/>
                <w:b w:val="false"/>
                <w:i w:val="false"/>
                <w:color w:val="000000"/>
                <w:sz w:val="20"/>
              </w:rPr>
              <w:t>тізілімінің интернет-ресурста</w:t>
            </w:r>
            <w:r>
              <w:br/>
            </w:r>
            <w:r>
              <w:rPr>
                <w:rFonts w:ascii="Times New Roman"/>
                <w:b w:val="false"/>
                <w:i w:val="false"/>
                <w:color w:val="000000"/>
                <w:sz w:val="20"/>
              </w:rPr>
              <w:t>орналастырған күні)</w:t>
            </w:r>
          </w:p>
        </w:tc>
      </w:tr>
    </w:tbl>
    <w:bookmarkStart w:name="z16" w:id="8"/>
    <w:p>
      <w:pPr>
        <w:spacing w:after="0"/>
        <w:ind w:left="0"/>
        <w:jc w:val="left"/>
      </w:pPr>
      <w:r>
        <w:rPr>
          <w:rFonts w:ascii="Times New Roman"/>
          <w:b/>
          <w:i w:val="false"/>
          <w:color w:val="000000"/>
        </w:rPr>
        <w:t xml:space="preserve"> Оңалту рәсіміндегі кредиторлар талаптарының тізілімі ____________________________________________________________ (атауы/тегі, аты, әкесінің аты (егер ол жеке басын куәландыратын құжатта көрсетілсе), оңалтылатын борышкердің ЖСН/БСН)</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тегі, аты, әкесінің аты (егер ол жеке басын куәландыратын құжатта көрсетілсе)/ кредитордың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Кредитордың (ЖСН/БСН)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Бейрезидент-кредитордың (ЖСН/БСН)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талаптардың сомасы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 қабылдаған шешімнің негізділігін растайтын құжаттар (атауы, күні, нөмірі),берешектің пайда болған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Танылған талаптар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Танылмаған талаптар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кезек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мен денсаулыққа келтірілген зиянның орнын толтыру бойынша борышкер жауапты болатын азаматтардың талаптары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Алименттерді өндіріп алу бойынша талаптар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шарты бойынша жұмыс істеген адамдарға еңбекақы төлеу мен өтемақыларды төлеу бойынша талаптары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сақтандыру қорына әлеуметтік аударымдар бойынша берешек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жарналары, міндетті кәсіптік зейнетақы жарналары бойынша жалақыдан ұсталған берешектер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сақтандыруға аударымдар және (немесе) жарналар бойынша берешектер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өнертабыс, пайдалы модель, өнеркәсіптік үлгі үшін авторларға сыйақылар төлеу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кезек бойынша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кезек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 ресімделген банкрот мүлкінің кепілімен қамтамасыз етілген міндеттемелер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контрагенттің функцияларын жүзеге асыратын клирингтік ұйымның осы клирингтік ұйымның клирингтік қатысушысы болып табылатын банкрот орталық контрагенттің қатысуымен бұрын жасаған және орындамаған мәмілелердің нәтижесінде туындаған талаптар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екінші кезек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кезек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берешек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 салық есептілігіне сәйкес есептеген, салық қызметі органы өтіпкеткен салық кезеңдері мен банкроттық рәсімі қолданылған салық кезеңі үшін салықтық тексерулер нәтижелері бойынша есептеген салық берешегі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төлемдер, арнайы, демпингке қарсы, өтемақы баждары, пайыздар бойынша берешек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үшінші кезек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кезек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Азаматтық-құқықтық және өзге де міндеттемелер бойынша талаптар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кезек құрамына кірмеген авторлық шарттар бойынша талаптар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Соттың мәмілені жарамсыз деп тануы және мүлікті банкроттың мүліктік массасына қайтару туралы шешім қабылдауы нәтижесінде туындаған талаптары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Барлығытөртінші кезек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Бесінші кезек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Залалдар, тұрақсыздық айыбы (өсімпұл, айыппұл)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Өздерімен еңбек қатынастары бір жылдан басталатын оңалту туралы немесе банкроттық туралы іс қозғалғанға дейінгі кезең ішінде туындаған кредиторлардың еңбекақы мен өтемақы төлеу бойынша талаптары борышкерде оңалту туралы немесе банкроттық туралы іс қозғалғанға дейінгі бір жылдың алдындағы күнтізбелік он екі айда құралған орташа айлық жалақыдан аспайтын есеппен.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жалақысын көтеру нәтижесінде пайда болған, бір жылдан бастап банкроттық туралы іс қозғалғанға дейінгі кезеңде есептелген еңбекақы және өтемақы төлеу жөніндегі кредиторлар талаптарының ұлғайту сомасы.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Бесінші кезек бойынша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Алтыншы кезек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мерзімнен кешіктіріліп мәлімделген талаптар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Алтыншы кезек бойынша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 бойынша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Тізілімнен алынған талаптар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 w:id="9"/>
    <w:p>
      <w:pPr>
        <w:spacing w:after="0"/>
        <w:ind w:left="0"/>
        <w:jc w:val="both"/>
      </w:pPr>
      <w:r>
        <w:rPr>
          <w:rFonts w:ascii="Times New Roman"/>
          <w:b w:val="false"/>
          <w:i w:val="false"/>
          <w:color w:val="000000"/>
          <w:sz w:val="28"/>
        </w:rPr>
        <w:t>
      ___________________________________________ _________</w:t>
      </w:r>
    </w:p>
    <w:bookmarkEnd w:id="9"/>
    <w:bookmarkStart w:name="z18" w:id="10"/>
    <w:p>
      <w:pPr>
        <w:spacing w:after="0"/>
        <w:ind w:left="0"/>
        <w:jc w:val="both"/>
      </w:pPr>
      <w:r>
        <w:rPr>
          <w:rFonts w:ascii="Times New Roman"/>
          <w:b w:val="false"/>
          <w:i w:val="false"/>
          <w:color w:val="000000"/>
          <w:sz w:val="28"/>
        </w:rPr>
        <w:t>
      (уақытша әкімшінің тегі, аты, әкесінің аты (егер ол (қолы)</w:t>
      </w:r>
    </w:p>
    <w:bookmarkEnd w:id="10"/>
    <w:bookmarkStart w:name="z19" w:id="11"/>
    <w:p>
      <w:pPr>
        <w:spacing w:after="0"/>
        <w:ind w:left="0"/>
        <w:jc w:val="both"/>
      </w:pPr>
      <w:r>
        <w:rPr>
          <w:rFonts w:ascii="Times New Roman"/>
          <w:b w:val="false"/>
          <w:i w:val="false"/>
          <w:color w:val="000000"/>
          <w:sz w:val="28"/>
        </w:rPr>
        <w:t>
      жеке басын куәландыратын құжатта көрсетілсе))</w:t>
      </w:r>
    </w:p>
    <w:bookmarkEnd w:id="11"/>
    <w:bookmarkStart w:name="z20" w:id="12"/>
    <w:p>
      <w:pPr>
        <w:spacing w:after="0"/>
        <w:ind w:left="0"/>
        <w:jc w:val="both"/>
      </w:pPr>
      <w:r>
        <w:rPr>
          <w:rFonts w:ascii="Times New Roman"/>
          <w:b w:val="false"/>
          <w:i w:val="false"/>
          <w:color w:val="000000"/>
          <w:sz w:val="28"/>
        </w:rPr>
        <w:t>
      Ескертпе: аббревиатураны ашып жазу:</w:t>
      </w:r>
    </w:p>
    <w:bookmarkEnd w:id="12"/>
    <w:bookmarkStart w:name="z21" w:id="13"/>
    <w:p>
      <w:pPr>
        <w:spacing w:after="0"/>
        <w:ind w:left="0"/>
        <w:jc w:val="both"/>
      </w:pPr>
      <w:r>
        <w:rPr>
          <w:rFonts w:ascii="Times New Roman"/>
          <w:b w:val="false"/>
          <w:i w:val="false"/>
          <w:color w:val="000000"/>
          <w:sz w:val="28"/>
        </w:rPr>
        <w:t>
      ЖСН - жеке сәйкестендіру нөмірі</w:t>
      </w:r>
    </w:p>
    <w:bookmarkEnd w:id="13"/>
    <w:bookmarkStart w:name="z22" w:id="14"/>
    <w:p>
      <w:pPr>
        <w:spacing w:after="0"/>
        <w:ind w:left="0"/>
        <w:jc w:val="both"/>
      </w:pPr>
      <w:r>
        <w:rPr>
          <w:rFonts w:ascii="Times New Roman"/>
          <w:b w:val="false"/>
          <w:i w:val="false"/>
          <w:color w:val="000000"/>
          <w:sz w:val="28"/>
        </w:rPr>
        <w:t>
      БСН - бизнес-сәйкестендіру нөмірі</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12 қыркүйектегі</w:t>
            </w:r>
            <w:r>
              <w:br/>
            </w:r>
            <w:r>
              <w:rPr>
                <w:rFonts w:ascii="Times New Roman"/>
                <w:b w:val="false"/>
                <w:i w:val="false"/>
                <w:color w:val="000000"/>
                <w:sz w:val="20"/>
              </w:rPr>
              <w:t>№ 493 бұйрығына 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w:t>
            </w:r>
            <w:r>
              <w:br/>
            </w:r>
            <w:r>
              <w:rPr>
                <w:rFonts w:ascii="Times New Roman"/>
                <w:b w:val="false"/>
                <w:i w:val="false"/>
                <w:color w:val="000000"/>
                <w:sz w:val="20"/>
              </w:rPr>
              <w:t>– Қаржы министрінің</w:t>
            </w:r>
            <w:r>
              <w:br/>
            </w:r>
            <w:r>
              <w:rPr>
                <w:rFonts w:ascii="Times New Roman"/>
                <w:b w:val="false"/>
                <w:i w:val="false"/>
                <w:color w:val="000000"/>
                <w:sz w:val="20"/>
              </w:rPr>
              <w:t>2020 жылғы 5 мамырдағы</w:t>
            </w:r>
            <w:r>
              <w:br/>
            </w:r>
            <w:r>
              <w:rPr>
                <w:rFonts w:ascii="Times New Roman"/>
                <w:b w:val="false"/>
                <w:i w:val="false"/>
                <w:color w:val="000000"/>
                <w:sz w:val="20"/>
              </w:rPr>
              <w:t>№ 456 бұйрығына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 ______202_жыл № __</w:t>
            </w:r>
            <w:r>
              <w:br/>
            </w:r>
            <w:r>
              <w:rPr>
                <w:rFonts w:ascii="Times New Roman"/>
                <w:b w:val="false"/>
                <w:i w:val="false"/>
                <w:color w:val="000000"/>
                <w:sz w:val="20"/>
              </w:rPr>
              <w:t>(кредиторлар талаптары</w:t>
            </w:r>
            <w:r>
              <w:br/>
            </w:r>
            <w:r>
              <w:rPr>
                <w:rFonts w:ascii="Times New Roman"/>
                <w:b w:val="false"/>
                <w:i w:val="false"/>
                <w:color w:val="000000"/>
                <w:sz w:val="20"/>
              </w:rPr>
              <w:t>тізілімінің қалыптастырылған</w:t>
            </w:r>
            <w:r>
              <w:br/>
            </w:r>
            <w:r>
              <w:rPr>
                <w:rFonts w:ascii="Times New Roman"/>
                <w:b w:val="false"/>
                <w:i w:val="false"/>
                <w:color w:val="000000"/>
                <w:sz w:val="20"/>
              </w:rPr>
              <w:t>күні) "__" ______202_жыл № __</w:t>
            </w:r>
            <w:r>
              <w:br/>
            </w:r>
            <w:r>
              <w:rPr>
                <w:rFonts w:ascii="Times New Roman"/>
                <w:b w:val="false"/>
                <w:i w:val="false"/>
                <w:color w:val="000000"/>
                <w:sz w:val="20"/>
              </w:rPr>
              <w:t>(кредиторлар талаптары</w:t>
            </w:r>
            <w:r>
              <w:br/>
            </w:r>
            <w:r>
              <w:rPr>
                <w:rFonts w:ascii="Times New Roman"/>
                <w:b w:val="false"/>
                <w:i w:val="false"/>
                <w:color w:val="000000"/>
                <w:sz w:val="20"/>
              </w:rPr>
              <w:t>тізілімінің интернет-ресурста</w:t>
            </w:r>
            <w:r>
              <w:br/>
            </w:r>
            <w:r>
              <w:rPr>
                <w:rFonts w:ascii="Times New Roman"/>
                <w:b w:val="false"/>
                <w:i w:val="false"/>
                <w:color w:val="000000"/>
                <w:sz w:val="20"/>
              </w:rPr>
              <w:t>орналастырған күні)</w:t>
            </w:r>
          </w:p>
        </w:tc>
      </w:tr>
    </w:tbl>
    <w:bookmarkStart w:name="z25" w:id="15"/>
    <w:p>
      <w:pPr>
        <w:spacing w:after="0"/>
        <w:ind w:left="0"/>
        <w:jc w:val="left"/>
      </w:pPr>
      <w:r>
        <w:rPr>
          <w:rFonts w:ascii="Times New Roman"/>
          <w:b/>
          <w:i w:val="false"/>
          <w:color w:val="000000"/>
        </w:rPr>
        <w:t xml:space="preserve"> Банкроттық рәсіміндегі кредиторлар талаптарының тізілімі ___________________________________________________________ (атауы/тегі, аты, әкесінің аты (егер ол жеке басын куәландыратын құжатта көрсетілсе),таратылатын борышкердің ЖСН/БСН)</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тегі, аты, әкесінің аты (егер ол жеке басын куәландыратын құжатта көрсетілсе)/ кредитордың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Кредитордың (ЖСН/БСН)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Бейрезидент-кредитордың (ЖСН/БСН)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талаптардың сомасы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 қабылдаған шешімнің негізділігін растайтын құжаттар (атауы, күні, нөмірі), берешектің пайда болған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Танылған талаптар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Танылмаған талаптар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кезек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мен денсаулыққа келтірілген зиянның орнын толтыру бойынша борышкер жауапты болатын азаматтардың талаптары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Алименттерді өндіріп алу бойынша талаптар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шарты бойынша жұмыс істеген адамдарға еңбекақы төлеу мен өтемақыларды төлеу бойынша талаптары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сақтандыру қорына әлеуметтік аударымдар бойынша берешек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жарналары, міндетті кәсіптік зейнетақы жарналары бойынша жалақыдан ұсталған берешектер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сақтандыруға аударымдар және (немесе) жарналар бойынша берешектер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өнертабыс, пайдалы модель, өнеркәсіптік үлгі үшін авторларға сыйақылар төлеу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кезек бойынша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кезек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 ресімделген банкрот мүлкінің кепілімен қамтамасыз етілген міндеттемелер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банкроттық рәсімін жүргізу кезеңінде банкроттықты басқарушының қарыз алуы нәтижесінде туындаған талаптар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контрагенттің функцияларын жүзеге асыратын клирингтік ұйымның осы клирингтік ұйымның клирингтік қатысушысы болып табылатын банкрот орталық контрагенттің қатысуымен бұрын жасаған және орындамаған мәмілелердің нәтижесінде туындаған талаптар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Барлығыекінші кезек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кезек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берешек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 салық есептілігіне сәйкес есептеген, салық қызметі органы өтіп кеткен салық кезеңдері мен банкроттық рәсімі қолданылған салық кезеңі үшін салықтық тексерулер нәтижелері бойынша есептеген салық берешегі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төлемдер, арнайы, демпингке қарсы, өтемақы баждары, пайыздар бойынша берешек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үшінші кезек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кезек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Азаматтық-құқықтық және өзге де міндеттемелер бойынша талаптар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кепілмен қамтамасыз етілмеген мөлшердегі кепілді кредитордың міндеттемелері бойынша талаптары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кезек құрамына кірмеген авторлық шарттардан талаптары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Соттың мәмілені жарамсыз деп тануы және мүлікті банкроттың мүліктік массасына қайтару туралы шешім қабылдауы нәтижесінде туындаған талаптары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кепілге салынған мүлікті беру кезіндегікепілге салынған мүліктің бағалау құны кепілді кредитор талаптарының мөлшерінен аз болса, кепілді кредиторлардың талаптарының айырмашылық мөлшеріндегі талаптары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Барлығытөртінші кезек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Бесінші кезек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Залалдар, тұрақсыздық айыбы (өсімпұл, айыппұл)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Өздерімен еңбек қатынастары бір жылдан басталатын оңалту туралы немесе банкроттық туралы іс қозғалғанға дейінгі кезең ішінде туындаған кредиторлардың еңбекақы мен өтемақы төлеу бойынша талаптары борышкерде оңалту туралы немесе банкроттық туралы іс қозғалғанға дейінгі бір жылдың алдындағы күнтізбелік он екі айда құралған орташа айлық жалақыдан аспайтын есеппен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жалақысын көтеру нәтижесінде пайда болған, бір жылдан бастап банкроттық туралы іс қозғалғанға дейінгі кезеңде есептелген еңбекақы және өтемақы төлеу жөніндегі кредиторлар талаптарының ұлғайту сомасы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Бесінші кезек бойынша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Алтыншы кезек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мерзімнен кешіктіріліп мәлімделген талабы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Алтыншы кезек бойынша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 бойынша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Тізілімнен алынған талаптар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 w:id="16"/>
    <w:p>
      <w:pPr>
        <w:spacing w:after="0"/>
        <w:ind w:left="0"/>
        <w:jc w:val="both"/>
      </w:pPr>
      <w:r>
        <w:rPr>
          <w:rFonts w:ascii="Times New Roman"/>
          <w:b w:val="false"/>
          <w:i w:val="false"/>
          <w:color w:val="000000"/>
          <w:sz w:val="28"/>
        </w:rPr>
        <w:t>
      _____________________________________________ ________</w:t>
      </w:r>
    </w:p>
    <w:bookmarkEnd w:id="16"/>
    <w:bookmarkStart w:name="z27" w:id="17"/>
    <w:p>
      <w:pPr>
        <w:spacing w:after="0"/>
        <w:ind w:left="0"/>
        <w:jc w:val="both"/>
      </w:pPr>
      <w:r>
        <w:rPr>
          <w:rFonts w:ascii="Times New Roman"/>
          <w:b w:val="false"/>
          <w:i w:val="false"/>
          <w:color w:val="000000"/>
          <w:sz w:val="28"/>
        </w:rPr>
        <w:t>
      (уақытша басқарушының тегі, аты, әкесінің аты (егер (қолы)</w:t>
      </w:r>
    </w:p>
    <w:bookmarkEnd w:id="17"/>
    <w:bookmarkStart w:name="z28" w:id="18"/>
    <w:p>
      <w:pPr>
        <w:spacing w:after="0"/>
        <w:ind w:left="0"/>
        <w:jc w:val="both"/>
      </w:pPr>
      <w:r>
        <w:rPr>
          <w:rFonts w:ascii="Times New Roman"/>
          <w:b w:val="false"/>
          <w:i w:val="false"/>
          <w:color w:val="000000"/>
          <w:sz w:val="28"/>
        </w:rPr>
        <w:t>
      ол жеке басын куәландыратын құжатта көрсетілсе))</w:t>
      </w:r>
    </w:p>
    <w:bookmarkEnd w:id="18"/>
    <w:bookmarkStart w:name="z29" w:id="19"/>
    <w:p>
      <w:pPr>
        <w:spacing w:after="0"/>
        <w:ind w:left="0"/>
        <w:jc w:val="both"/>
      </w:pPr>
      <w:r>
        <w:rPr>
          <w:rFonts w:ascii="Times New Roman"/>
          <w:b w:val="false"/>
          <w:i w:val="false"/>
          <w:color w:val="000000"/>
          <w:sz w:val="28"/>
        </w:rPr>
        <w:t>
      Ескертпе: аббревиатураны ашып жазу:</w:t>
      </w:r>
    </w:p>
    <w:bookmarkEnd w:id="19"/>
    <w:bookmarkStart w:name="z30" w:id="20"/>
    <w:p>
      <w:pPr>
        <w:spacing w:after="0"/>
        <w:ind w:left="0"/>
        <w:jc w:val="both"/>
      </w:pPr>
      <w:r>
        <w:rPr>
          <w:rFonts w:ascii="Times New Roman"/>
          <w:b w:val="false"/>
          <w:i w:val="false"/>
          <w:color w:val="000000"/>
          <w:sz w:val="28"/>
        </w:rPr>
        <w:t>
      ЖСН - жеке сәйкестендіру нөмірі</w:t>
      </w:r>
    </w:p>
    <w:bookmarkEnd w:id="20"/>
    <w:bookmarkStart w:name="z31" w:id="21"/>
    <w:p>
      <w:pPr>
        <w:spacing w:after="0"/>
        <w:ind w:left="0"/>
        <w:jc w:val="both"/>
      </w:pPr>
      <w:r>
        <w:rPr>
          <w:rFonts w:ascii="Times New Roman"/>
          <w:b w:val="false"/>
          <w:i w:val="false"/>
          <w:color w:val="000000"/>
          <w:sz w:val="28"/>
        </w:rPr>
        <w:t>
      БСН - бизнес-сәйкестендіру нөмірі</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 финансов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r>
              <w:br/>
            </w:r>
            <w:r>
              <w:rPr>
                <w:rFonts w:ascii="Times New Roman"/>
                <w:b w:val="false"/>
                <w:i w:val="false"/>
                <w:color w:val="000000"/>
                <w:sz w:val="20"/>
              </w:rPr>
              <w:t>от 12 сентября 2025 года</w:t>
            </w:r>
            <w:r>
              <w:br/>
            </w:r>
            <w:r>
              <w:rPr>
                <w:rFonts w:ascii="Times New Roman"/>
                <w:b w:val="false"/>
                <w:i w:val="false"/>
                <w:color w:val="000000"/>
                <w:sz w:val="20"/>
              </w:rPr>
              <w:t>№ 493 бұйрығына 3-қосымша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w:t>
            </w:r>
            <w:r>
              <w:br/>
            </w:r>
            <w:r>
              <w:rPr>
                <w:rFonts w:ascii="Times New Roman"/>
                <w:b w:val="false"/>
                <w:i w:val="false"/>
                <w:color w:val="000000"/>
                <w:sz w:val="20"/>
              </w:rPr>
              <w:t>– Қаржы министрінің</w:t>
            </w:r>
            <w:r>
              <w:br/>
            </w:r>
            <w:r>
              <w:rPr>
                <w:rFonts w:ascii="Times New Roman"/>
                <w:b w:val="false"/>
                <w:i w:val="false"/>
                <w:color w:val="000000"/>
                <w:sz w:val="20"/>
              </w:rPr>
              <w:t>2020 жылғы 5 мамырдағы</w:t>
            </w:r>
            <w:r>
              <w:br/>
            </w:r>
            <w:r>
              <w:rPr>
                <w:rFonts w:ascii="Times New Roman"/>
                <w:b w:val="false"/>
                <w:i w:val="false"/>
                <w:color w:val="000000"/>
                <w:sz w:val="20"/>
              </w:rPr>
              <w:t>№ 456 бұйрығына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 ______202_жыл № ____</w:t>
            </w:r>
            <w:r>
              <w:br/>
            </w:r>
            <w:r>
              <w:rPr>
                <w:rFonts w:ascii="Times New Roman"/>
                <w:b w:val="false"/>
                <w:i w:val="false"/>
                <w:color w:val="000000"/>
                <w:sz w:val="20"/>
              </w:rPr>
              <w:t>(кредиторлар талаптары</w:t>
            </w:r>
            <w:r>
              <w:br/>
            </w:r>
            <w:r>
              <w:rPr>
                <w:rFonts w:ascii="Times New Roman"/>
                <w:b w:val="false"/>
                <w:i w:val="false"/>
                <w:color w:val="000000"/>
                <w:sz w:val="20"/>
              </w:rPr>
              <w:t>тізілімінің қалыптастырылған</w:t>
            </w:r>
            <w:r>
              <w:br/>
            </w:r>
            <w:r>
              <w:rPr>
                <w:rFonts w:ascii="Times New Roman"/>
                <w:b w:val="false"/>
                <w:i w:val="false"/>
                <w:color w:val="000000"/>
                <w:sz w:val="20"/>
              </w:rPr>
              <w:t>күні) "__" ______202_жыл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____ (кредиторлар талаптары</w:t>
            </w:r>
            <w:r>
              <w:br/>
            </w:r>
            <w:r>
              <w:rPr>
                <w:rFonts w:ascii="Times New Roman"/>
                <w:b w:val="false"/>
                <w:i w:val="false"/>
                <w:color w:val="000000"/>
                <w:sz w:val="20"/>
              </w:rPr>
              <w:t>тізілімінің интернет-ресурста</w:t>
            </w:r>
            <w:r>
              <w:br/>
            </w:r>
            <w:r>
              <w:rPr>
                <w:rFonts w:ascii="Times New Roman"/>
                <w:b w:val="false"/>
                <w:i w:val="false"/>
                <w:color w:val="000000"/>
                <w:sz w:val="20"/>
              </w:rPr>
              <w:t>орналастырған күні)</w:t>
            </w:r>
          </w:p>
        </w:tc>
      </w:tr>
    </w:tbl>
    <w:bookmarkStart w:name="z36" w:id="22"/>
    <w:p>
      <w:pPr>
        <w:spacing w:after="0"/>
        <w:ind w:left="0"/>
        <w:jc w:val="left"/>
      </w:pPr>
      <w:r>
        <w:rPr>
          <w:rFonts w:ascii="Times New Roman"/>
          <w:b/>
          <w:i w:val="false"/>
          <w:color w:val="000000"/>
        </w:rPr>
        <w:t xml:space="preserve"> Оңалту және банкроттық рәсімдеріндегі астық қабылдау кәсіпорындарының кредиторлар талаптарының тізілімі ___________________________________________________________ (атауы/тегі, аты, әкесінің аты (егер ол жеке басын куәландыратын құжатта көрсетілсе), таратылатын борышкердің ЖСН/БСН)</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тегі, аты, әкесінің аты (егер ол жеке басын куәландыратын құжатта көрсетілсе)/ кредитордың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Кредитордың (ЖСН/БСН)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Бейрезидент-кредитордың (ЖСН/БСН)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талаптардың сомасы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 қабылдаған шешімнің негізділігін растайтын құжаттар (атауы, күні, нөмірі), берешектің пайда болған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Танылған талаптар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Танылмаған талаптар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кезек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өміріне немесе денсаулығына зиян келтірілгені үшін олардың алдында оңалтылатын немесе таратылатын астық қабылдау кәсіпорны жауап беретін талаптары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кезек бойынша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кезек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Eңбек шарты бойынша жұмыс істейтін адамдарға еңбекақы төлеу бойынша талаптар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кезек бойынша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кезек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туралы мәліметтерді қамтитын астық қолхаттарын ұстаушылардың талаптары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кезек бойынша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кезек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туралы мәліметтерді қамтымайтын астық қолхаттарын ұстаушылардың талаптары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кезек бойынша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Бесінші кезек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Оңалтылатын немесе таратылатын астық қабылдау кәсіпорнының мүлік кепілімен қамтамасыз етілген міндеттемелер бойынша кредиторлардың талаптары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Бесінші кезек бойынша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Алтыншы кезек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төленетін міндетті төлемдер бойынша талаптар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Алтыншы кезек бойынша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Жетінші кезек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Заңнамалық актілерге сәйкес басқа кредиторлардың талаптары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Жетінші кезек бойынша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 бойынша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Тізілімнен алынған талартар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 w:id="23"/>
    <w:p>
      <w:pPr>
        <w:spacing w:after="0"/>
        <w:ind w:left="0"/>
        <w:jc w:val="both"/>
      </w:pPr>
      <w:r>
        <w:rPr>
          <w:rFonts w:ascii="Times New Roman"/>
          <w:b w:val="false"/>
          <w:i w:val="false"/>
          <w:color w:val="000000"/>
          <w:sz w:val="28"/>
        </w:rPr>
        <w:t>
      ______________________________________ ________</w:t>
      </w:r>
    </w:p>
    <w:bookmarkEnd w:id="23"/>
    <w:bookmarkStart w:name="z38" w:id="24"/>
    <w:p>
      <w:pPr>
        <w:spacing w:after="0"/>
        <w:ind w:left="0"/>
        <w:jc w:val="both"/>
      </w:pPr>
      <w:r>
        <w:rPr>
          <w:rFonts w:ascii="Times New Roman"/>
          <w:b w:val="false"/>
          <w:i w:val="false"/>
          <w:color w:val="000000"/>
          <w:sz w:val="28"/>
        </w:rPr>
        <w:t>
      Әкімшінің тегі, аты, әкесінің аты (егер ол жеке (қолы)</w:t>
      </w:r>
    </w:p>
    <w:bookmarkEnd w:id="24"/>
    <w:bookmarkStart w:name="z39" w:id="25"/>
    <w:p>
      <w:pPr>
        <w:spacing w:after="0"/>
        <w:ind w:left="0"/>
        <w:jc w:val="both"/>
      </w:pPr>
      <w:r>
        <w:rPr>
          <w:rFonts w:ascii="Times New Roman"/>
          <w:b w:val="false"/>
          <w:i w:val="false"/>
          <w:color w:val="000000"/>
          <w:sz w:val="28"/>
        </w:rPr>
        <w:t>
      басын куәландыратын құжатта көрсетілсе)</w:t>
      </w:r>
    </w:p>
    <w:bookmarkEnd w:id="25"/>
    <w:bookmarkStart w:name="z40" w:id="26"/>
    <w:p>
      <w:pPr>
        <w:spacing w:after="0"/>
        <w:ind w:left="0"/>
        <w:jc w:val="both"/>
      </w:pPr>
      <w:r>
        <w:rPr>
          <w:rFonts w:ascii="Times New Roman"/>
          <w:b w:val="false"/>
          <w:i w:val="false"/>
          <w:color w:val="000000"/>
          <w:sz w:val="28"/>
        </w:rPr>
        <w:t>
      Ескертпе: аббревиатураны ашып жазу:</w:t>
      </w:r>
    </w:p>
    <w:bookmarkEnd w:id="26"/>
    <w:bookmarkStart w:name="z41" w:id="27"/>
    <w:p>
      <w:pPr>
        <w:spacing w:after="0"/>
        <w:ind w:left="0"/>
        <w:jc w:val="both"/>
      </w:pPr>
      <w:r>
        <w:rPr>
          <w:rFonts w:ascii="Times New Roman"/>
          <w:b w:val="false"/>
          <w:i w:val="false"/>
          <w:color w:val="000000"/>
          <w:sz w:val="28"/>
        </w:rPr>
        <w:t>
      ЖСН - жеке сәйкестендіру нөмірі</w:t>
      </w:r>
    </w:p>
    <w:bookmarkEnd w:id="27"/>
    <w:bookmarkStart w:name="z42" w:id="28"/>
    <w:p>
      <w:pPr>
        <w:spacing w:after="0"/>
        <w:ind w:left="0"/>
        <w:jc w:val="both"/>
      </w:pPr>
      <w:r>
        <w:rPr>
          <w:rFonts w:ascii="Times New Roman"/>
          <w:b w:val="false"/>
          <w:i w:val="false"/>
          <w:color w:val="000000"/>
          <w:sz w:val="28"/>
        </w:rPr>
        <w:t>
      БСН - бизнес-сәйкестендіру нөмірі</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