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068b" w14:textId="6f50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№112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5 қыркүйектегі № 491 бұйрығы. Қазақстан Республикасының Әділет министрлігінде 2025 жылғы 8 қыркүйекте № 36802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10764 болып тіркелген)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(бұдан әрі – Қағидалар) Қазақстан Республикасының Конституциясына, "Неке (ерлі – 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Азаматтық Кодексіне,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Заң), "Жеке басты куәландыратын құжаттар туралы", </w:t>
      </w:r>
      <w:r>
        <w:rPr>
          <w:rFonts w:ascii="Times New Roman"/>
          <w:b w:val="false"/>
          <w:i w:val="false"/>
          <w:color w:val="000000"/>
          <w:sz w:val="28"/>
        </w:rPr>
        <w:t>"Ақпараттандыру туралы"</w:t>
      </w: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заңдарына сәйкес әзірленген және Қазақстан Республикасының аумағында тууды, қайтыс болуды, неке қиюды (ерлі-зайыпты болуды), некені (ерлі-зайыптылықты) бұзуды мемлекеттік тіркеуді, өзгерістер, толықтырулар енгізуді, оның ішінде атын, әкесінің атын, тегін ауыстырған, әке (ана) болуды анықтаған, бала асырап алған кезде, азаматтық хал актілерінің жазбаларын түзетуді, қалпына келтіруді, жоюды, сондай-ақ азаматтық хал актілерін мемлекеттік тіркеу туралы қайталама куәліктерді, анықтамаларды және акт жазбаларының көшірмелерін 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w:t>
      </w:r>
    </w:p>
    <w:bookmarkStart w:name="z10" w:id="4"/>
    <w:p>
      <w:pPr>
        <w:spacing w:after="0"/>
        <w:ind w:left="0"/>
        <w:jc w:val="both"/>
      </w:pPr>
      <w:r>
        <w:rPr>
          <w:rFonts w:ascii="Times New Roman"/>
          <w:b w:val="false"/>
          <w:i w:val="false"/>
          <w:color w:val="000000"/>
          <w:sz w:val="28"/>
        </w:rPr>
        <w:t>
      "26. Анасының жеке басын куәландыратын құжаттар, оның ішінде Жеке тұлғалар туралы мемлекеттік дерекқорда мәліметтер болмаған жағдайда, туу фактісін тіркеу кезінде анасы туралы мәліметтер оның өтініші бойынша және анасы туралы мәліметтер өзінің сөзі бойынша жазылғаны туралы белгісі бар туу туралы медициналық куәлікке сәйкес толтырылады.";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"103. Жұбайын хабар-ошарсыз кеткен деп тану, әрекетке қабілетсіз немесе әрекет қабілеті шектеулі деп тану туралы соттың заңды күшіне енген шешімінің, қылмыс жасағаны үшін кемінде үш жыл мерзімге бас бостандығынан айыруға сотталғандығы туралы сот үкімінің, сондай-ақ 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үшін өтініш беруші осы Қағидаларға 19, 19-1-қосымшаларға сәйкес кез келген тіркеуші органға, кенттердің, ауылдардың, ауылдық округтердің әкімдеріне немесе Мемлекеттік корпорацияға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екінші бөлігіне орыс тілінде өзгеріс енгізілді, қазақ тіліндегі мәтін өзгермейді;</w:t>
      </w:r>
    </w:p>
    <w:bookmarkStart w:name="z14"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аталған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30-қосымшалар</w:t>
      </w:r>
      <w:r>
        <w:rPr>
          <w:rFonts w:ascii="Times New Roman"/>
          <w:b w:val="false"/>
          <w:i w:val="false"/>
          <w:color w:val="000000"/>
          <w:sz w:val="28"/>
        </w:rPr>
        <w:t xml:space="preserve"> жаңа редакцияда жазылсын.</w:t>
      </w:r>
    </w:p>
    <w:bookmarkEnd w:id="6"/>
    <w:bookmarkStart w:name="z15"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19-1-қосымшасымен</w:t>
      </w:r>
      <w:r>
        <w:rPr>
          <w:rFonts w:ascii="Times New Roman"/>
          <w:b w:val="false"/>
          <w:i w:val="false"/>
          <w:color w:val="000000"/>
          <w:sz w:val="28"/>
        </w:rPr>
        <w:t xml:space="preserve"> толықтырылсын.</w:t>
      </w:r>
    </w:p>
    <w:bookmarkEnd w:id="7"/>
    <w:bookmarkStart w:name="z16"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8"/>
    <w:bookmarkStart w:name="z17" w:id="9"/>
    <w:p>
      <w:pPr>
        <w:spacing w:after="0"/>
        <w:ind w:left="0"/>
        <w:jc w:val="both"/>
      </w:pPr>
      <w:r>
        <w:rPr>
          <w:rFonts w:ascii="Times New Roman"/>
          <w:b w:val="false"/>
          <w:i w:val="false"/>
          <w:color w:val="000000"/>
          <w:sz w:val="28"/>
        </w:rPr>
        <w:t>
      1) осы бұйрықты мемлекеттік тіркеуді;</w:t>
      </w:r>
    </w:p>
    <w:bookmarkEnd w:id="9"/>
    <w:bookmarkStart w:name="z18" w:id="10"/>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Start w:name="z19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"КЕЛІСІЛДІ"</w:t>
      </w:r>
    </w:p>
    <w:bookmarkEnd w:id="12"/>
    <w:bookmarkStart w:name="z23" w:id="13"/>
    <w:p>
      <w:pPr>
        <w:spacing w:after="0"/>
        <w:ind w:left="0"/>
        <w:jc w:val="both"/>
      </w:pPr>
      <w:r>
        <w:rPr>
          <w:rFonts w:ascii="Times New Roman"/>
          <w:b w:val="false"/>
          <w:i w:val="false"/>
          <w:color w:val="000000"/>
          <w:sz w:val="28"/>
        </w:rPr>
        <w:t>
      Қазақстан Республикасы</w:t>
      </w:r>
    </w:p>
    <w:bookmarkEnd w:id="13"/>
    <w:bookmarkStart w:name="z24" w:id="14"/>
    <w:p>
      <w:pPr>
        <w:spacing w:after="0"/>
        <w:ind w:left="0"/>
        <w:jc w:val="both"/>
      </w:pPr>
      <w:r>
        <w:rPr>
          <w:rFonts w:ascii="Times New Roman"/>
          <w:b w:val="false"/>
          <w:i w:val="false"/>
          <w:color w:val="000000"/>
          <w:sz w:val="28"/>
        </w:rPr>
        <w:t>
      Цифрлық даму, инновациялар</w:t>
      </w:r>
    </w:p>
    <w:bookmarkEnd w:id="14"/>
    <w:bookmarkStart w:name="z25" w:id="15"/>
    <w:p>
      <w:pPr>
        <w:spacing w:after="0"/>
        <w:ind w:left="0"/>
        <w:jc w:val="both"/>
      </w:pPr>
      <w:r>
        <w:rPr>
          <w:rFonts w:ascii="Times New Roman"/>
          <w:b w:val="false"/>
          <w:i w:val="false"/>
          <w:color w:val="000000"/>
          <w:sz w:val="28"/>
        </w:rPr>
        <w:t>
      және аэроғарыш өнеркәсібі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r>
              <w:br/>
            </w:r>
            <w:r>
              <w:rPr>
                <w:rFonts w:ascii="Times New Roman"/>
                <w:b w:val="false"/>
                <w:i w:val="false"/>
                <w:color w:val="000000"/>
                <w:sz w:val="20"/>
              </w:rPr>
              <w:t>2025 жылғы 5 қыркүйектегі</w:t>
            </w:r>
            <w:r>
              <w:br/>
            </w:r>
            <w:r>
              <w:rPr>
                <w:rFonts w:ascii="Times New Roman"/>
                <w:b w:val="false"/>
                <w:i w:val="false"/>
                <w:color w:val="000000"/>
                <w:sz w:val="20"/>
              </w:rPr>
              <w:t>№ 491 Бұйрыққа 1-қосымша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17-қосымша</w:t>
            </w:r>
          </w:p>
        </w:tc>
      </w:tr>
    </w:tbl>
    <w:bookmarkStart w:name="z28" w:id="16"/>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Некені (ерлі-зайыптылықты) бұзуды тіркеу;</w:t>
            </w:r>
          </w:p>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1) көрсетілетін қызметті беруші арқылы: Некені (ерлі-зайыптылықты) бұзуды тіркеу; Некені (ерлі-зайыптылықты) бұзу туралы акт жазбасына өзгерістер, толықтырулар мен түзетулер енгізу.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 2 (екі)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 портал арқылы берген кезде-өтінішті қабылдауды растау туралы хабарлама 1 (бір) жұмыс күні ішінде жеке кабинетке жіберіледі; Құжаттар топтамасын тапсыру үшін күтудің рұқсат етілген ең ұзақ уақыты-20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Некені (ерлі-зайыптылықты) бұзуды тіркеу; Қағаз түрінде: Некені (ерлі-зайыптылықты) бұзуды тіркеу;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w:t>
            </w:r>
            <w:r>
              <w:rPr>
                <w:rFonts w:ascii="Times New Roman"/>
                <w:b w:val="false"/>
                <w:i w:val="false"/>
                <w:color w:val="000000"/>
                <w:sz w:val="20"/>
              </w:rPr>
              <w:t>182- бабының</w:t>
            </w:r>
            <w:r>
              <w:rPr>
                <w:rFonts w:ascii="Times New Roman"/>
                <w:b w:val="false"/>
                <w:i w:val="false"/>
                <w:color w:val="000000"/>
                <w:sz w:val="20"/>
              </w:rPr>
              <w:t xml:space="preserve"> 1-тармағына сәйкес алынады;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182-бабының</w:t>
            </w:r>
            <w:r>
              <w:rPr>
                <w:rFonts w:ascii="Times New Roman"/>
                <w:b w:val="false"/>
                <w:i w:val="false"/>
                <w:color w:val="000000"/>
                <w:sz w:val="20"/>
              </w:rPr>
              <w:t xml:space="preserve"> 2-тармағына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 некені (ерлі-зайыптылықты) бұзу негіздемесіне байланысты Қағидаларға 18 немесе 19-қосымшаға сәйкес нысан бойынша некені (ерлі-зайыптылықты) мемлекеттік бұзу туралы өтініш;</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жұбайын хабар-ошарсыз кетті деп не әрекетке қабілетсіз, әрекет қабілеті шектеулі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санкциялаған күнінен бастап үш жыл өткен соң қылмыстық қудалау органының халықаралық іздестіру жариялау туралы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 Атын, әкесінің атын, тегін ауыстыруға байланысты туу туралы акт жазбасына өзгерістер енгізген жағдайда - осы Қағидаларға 7-қосымшаға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xml:space="preserve">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xml:space="preserve"> Қазақстан Республикасы заңдарының,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мемлекеттік қызметтер көрсетуден бас тарту үшін өзге де негіздер белгіленуі мүмкін;</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некені (ерлі-зайыптылықты) бұзу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5 қыркүйектегі</w:t>
            </w:r>
            <w:r>
              <w:br/>
            </w:r>
            <w:r>
              <w:rPr>
                <w:rFonts w:ascii="Times New Roman"/>
                <w:b w:val="false"/>
                <w:i w:val="false"/>
                <w:color w:val="000000"/>
                <w:sz w:val="20"/>
              </w:rPr>
              <w:t>№ 491 Бұйрыққа 2-қосымша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30-қосымша</w:t>
            </w:r>
          </w:p>
        </w:tc>
      </w:tr>
    </w:tbl>
    <w:bookmarkStart w:name="z73" w:id="26"/>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7"/>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Қайтыс болу туралы анықтама беру.</w:t>
            </w:r>
          </w:p>
          <w:p>
            <w:pPr>
              <w:spacing w:after="20"/>
              <w:ind w:left="20"/>
              <w:jc w:val="both"/>
            </w:pPr>
            <w:r>
              <w:rPr>
                <w:rFonts w:ascii="Times New Roman"/>
                <w:b w:val="false"/>
                <w:i w:val="false"/>
                <w:color w:val="000000"/>
                <w:sz w:val="20"/>
              </w:rPr>
              <w:t>
10.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8"/>
          <w:p>
            <w:pPr>
              <w:spacing w:after="20"/>
              <w:ind w:left="20"/>
              <w:jc w:val="both"/>
            </w:pPr>
            <w:r>
              <w:rPr>
                <w:rFonts w:ascii="Times New Roman"/>
                <w:b w:val="false"/>
                <w:i w:val="false"/>
                <w:color w:val="000000"/>
                <w:sz w:val="20"/>
              </w:rPr>
              <w:t>
1) Мемлекеттік корпорация: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0"/>
          <w:p>
            <w:pPr>
              <w:spacing w:after="20"/>
              <w:ind w:left="20"/>
              <w:jc w:val="both"/>
            </w:pPr>
            <w:r>
              <w:rPr>
                <w:rFonts w:ascii="Times New Roman"/>
                <w:b w:val="false"/>
                <w:i w:val="false"/>
                <w:color w:val="000000"/>
                <w:sz w:val="20"/>
              </w:rPr>
              <w:t>
Электронды (ішінара автоматтандырылған):</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хабарлама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1"/>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2"/>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w:t>
            </w:r>
            <w:r>
              <w:rPr>
                <w:rFonts w:ascii="Times New Roman"/>
                <w:b w:val="false"/>
                <w:i w:val="false"/>
                <w:color w:val="000000"/>
                <w:sz w:val="20"/>
              </w:rPr>
              <w:t>182- бабының</w:t>
            </w:r>
            <w:r>
              <w:rPr>
                <w:rFonts w:ascii="Times New Roman"/>
                <w:b w:val="false"/>
                <w:i w:val="false"/>
                <w:color w:val="000000"/>
                <w:sz w:val="20"/>
              </w:rPr>
              <w:t xml:space="preserve"> 1-тармағына сәйкес алынады;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182-бабының</w:t>
            </w:r>
            <w:r>
              <w:rPr>
                <w:rFonts w:ascii="Times New Roman"/>
                <w:b w:val="false"/>
                <w:i w:val="false"/>
                <w:color w:val="000000"/>
                <w:sz w:val="20"/>
              </w:rPr>
              <w:t xml:space="preserve">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3"/>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4"/>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31-қосымшаға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xml:space="preserve">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6"/>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r>
              <w:br/>
            </w:r>
            <w:r>
              <w:rPr>
                <w:rFonts w:ascii="Times New Roman"/>
                <w:b w:val="false"/>
                <w:i w:val="false"/>
                <w:color w:val="000000"/>
                <w:sz w:val="20"/>
              </w:rPr>
              <w:t>2025 жылғы 5 қыркүйектегі</w:t>
            </w:r>
            <w:r>
              <w:br/>
            </w:r>
            <w:r>
              <w:rPr>
                <w:rFonts w:ascii="Times New Roman"/>
                <w:b w:val="false"/>
                <w:i w:val="false"/>
                <w:color w:val="000000"/>
                <w:sz w:val="20"/>
              </w:rPr>
              <w:t>№ 491 Бұйрыққа 3-қосымша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19-1-қосымша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 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жеке басын куәландыратын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кіммен, қашан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w:t>
            </w:r>
          </w:p>
        </w:tc>
      </w:tr>
    </w:tbl>
    <w:bookmarkStart w:name="z166" w:id="37"/>
    <w:p>
      <w:pPr>
        <w:spacing w:after="0"/>
        <w:ind w:left="0"/>
        <w:jc w:val="left"/>
      </w:pPr>
      <w:r>
        <w:rPr>
          <w:rFonts w:ascii="Times New Roman"/>
          <w:b/>
          <w:i w:val="false"/>
          <w:color w:val="000000"/>
        </w:rPr>
        <w:t xml:space="preserve"> Cот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тіркеу туралы өтініші</w:t>
      </w:r>
    </w:p>
    <w:bookmarkEnd w:id="37"/>
    <w:bookmarkStart w:name="z167" w:id="38"/>
    <w:p>
      <w:pPr>
        <w:spacing w:after="0"/>
        <w:ind w:left="0"/>
        <w:jc w:val="both"/>
      </w:pPr>
      <w:r>
        <w:rPr>
          <w:rFonts w:ascii="Times New Roman"/>
          <w:b w:val="false"/>
          <w:i w:val="false"/>
          <w:color w:val="000000"/>
          <w:sz w:val="28"/>
        </w:rPr>
        <w:t>
      Некені (ерлі-зайыптылықты) бұзуды сұраймын</w:t>
      </w:r>
    </w:p>
    <w:bookmarkEnd w:id="38"/>
    <w:bookmarkStart w:name="z168"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169" w:id="40"/>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40"/>
    <w:bookmarkStart w:name="z170" w:id="41"/>
    <w:p>
      <w:pPr>
        <w:spacing w:after="0"/>
        <w:ind w:left="0"/>
        <w:jc w:val="both"/>
      </w:pPr>
      <w:r>
        <w:rPr>
          <w:rFonts w:ascii="Times New Roman"/>
          <w:b w:val="false"/>
          <w:i w:val="false"/>
          <w:color w:val="000000"/>
          <w:sz w:val="28"/>
        </w:rPr>
        <w:t>
      20 ___ жылғы "_____" ________________ № _________қылмыстық қудалау органының халықаралық іздестіру жариялау туралы қаулысы негізінде.</w:t>
      </w:r>
    </w:p>
    <w:bookmarkEnd w:id="41"/>
    <w:bookmarkStart w:name="z171" w:id="42"/>
    <w:p>
      <w:pPr>
        <w:spacing w:after="0"/>
        <w:ind w:left="0"/>
        <w:jc w:val="both"/>
      </w:pPr>
      <w:r>
        <w:rPr>
          <w:rFonts w:ascii="Times New Roman"/>
          <w:b w:val="false"/>
          <w:i w:val="false"/>
          <w:color w:val="000000"/>
          <w:sz w:val="28"/>
        </w:rPr>
        <w:t>
      Неке (ерлі-зайыптылықты) бұзушылар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(жеке басын куәландыратын құжаттарда көрсетілсе),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43"/>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w:t>
      </w:r>
    </w:p>
    <w:bookmarkEnd w:id="43"/>
    <w:p>
      <w:pPr>
        <w:spacing w:after="0"/>
        <w:ind w:left="0"/>
        <w:jc w:val="both"/>
      </w:pPr>
      <w:r>
        <w:rPr>
          <w:rFonts w:ascii="Times New Roman"/>
          <w:b w:val="false"/>
          <w:i w:val="false"/>
          <w:color w:val="000000"/>
          <w:sz w:val="28"/>
        </w:rPr>
        <w:t>
      куәландыратын құжаттарды ауыстыру қажеттілігі туралы хабардар етілді (тегін</w:t>
      </w:r>
    </w:p>
    <w:p>
      <w:pPr>
        <w:spacing w:after="0"/>
        <w:ind w:left="0"/>
        <w:jc w:val="both"/>
      </w:pPr>
      <w:r>
        <w:rPr>
          <w:rFonts w:ascii="Times New Roman"/>
          <w:b w:val="false"/>
          <w:i w:val="false"/>
          <w:color w:val="000000"/>
          <w:sz w:val="28"/>
        </w:rPr>
        <w:t>
      өзгертуді қалайтын адамдар үшін)."</w:t>
      </w:r>
    </w:p>
    <w:bookmarkStart w:name="z173" w:id="44"/>
    <w:p>
      <w:pPr>
        <w:spacing w:after="0"/>
        <w:ind w:left="0"/>
        <w:jc w:val="both"/>
      </w:pPr>
      <w:r>
        <w:rPr>
          <w:rFonts w:ascii="Times New Roman"/>
          <w:b w:val="false"/>
          <w:i w:val="false"/>
          <w:color w:val="000000"/>
          <w:sz w:val="28"/>
        </w:rPr>
        <w:t>
      Өтінішке қоса тапсырамын ____________________________________________</w:t>
      </w:r>
    </w:p>
    <w:bookmarkEnd w:id="44"/>
    <w:bookmarkStart w:name="z174" w:id="45"/>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w:t>
      </w:r>
    </w:p>
    <w:bookmarkEnd w:id="45"/>
    <w:bookmarkStart w:name="z175" w:id="46"/>
    <w:p>
      <w:pPr>
        <w:spacing w:after="0"/>
        <w:ind w:left="0"/>
        <w:jc w:val="both"/>
      </w:pPr>
      <w:r>
        <w:rPr>
          <w:rFonts w:ascii="Times New Roman"/>
          <w:b w:val="false"/>
          <w:i w:val="false"/>
          <w:color w:val="000000"/>
          <w:sz w:val="28"/>
        </w:rPr>
        <w:t>
      бұзушылық туралы" Қазақстан Республикасы Кодексінің 491-бабына сәйкес</w:t>
      </w:r>
    </w:p>
    <w:bookmarkEnd w:id="46"/>
    <w:bookmarkStart w:name="z176" w:id="47"/>
    <w:p>
      <w:pPr>
        <w:spacing w:after="0"/>
        <w:ind w:left="0"/>
        <w:jc w:val="both"/>
      </w:pPr>
      <w:r>
        <w:rPr>
          <w:rFonts w:ascii="Times New Roman"/>
          <w:b w:val="false"/>
          <w:i w:val="false"/>
          <w:color w:val="000000"/>
          <w:sz w:val="28"/>
        </w:rPr>
        <w:t>
      әкімшілік жаза тағайындалаты туралы ескертілдік.</w:t>
      </w:r>
    </w:p>
    <w:bookmarkEnd w:id="47"/>
    <w:bookmarkStart w:name="z177" w:id="4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48"/>
    <w:bookmarkStart w:name="z178" w:id="49"/>
    <w:p>
      <w:pPr>
        <w:spacing w:after="0"/>
        <w:ind w:left="0"/>
        <w:jc w:val="both"/>
      </w:pPr>
      <w:r>
        <w:rPr>
          <w:rFonts w:ascii="Times New Roman"/>
          <w:b w:val="false"/>
          <w:i w:val="false"/>
          <w:color w:val="000000"/>
          <w:sz w:val="28"/>
        </w:rPr>
        <w:t>
      мәліметтерді пайдалануға келіседі.</w:t>
      </w:r>
    </w:p>
    <w:bookmarkEnd w:id="49"/>
    <w:bookmarkStart w:name="z179" w:id="50"/>
    <w:p>
      <w:pPr>
        <w:spacing w:after="0"/>
        <w:ind w:left="0"/>
        <w:jc w:val="both"/>
      </w:pPr>
      <w:r>
        <w:rPr>
          <w:rFonts w:ascii="Times New Roman"/>
          <w:b w:val="false"/>
          <w:i w:val="false"/>
          <w:color w:val="000000"/>
          <w:sz w:val="28"/>
        </w:rPr>
        <w:t>
      Неке бұзушының қолы:</w:t>
      </w:r>
    </w:p>
    <w:bookmarkEnd w:id="50"/>
    <w:bookmarkStart w:name="z180" w:id="51"/>
    <w:p>
      <w:pPr>
        <w:spacing w:after="0"/>
        <w:ind w:left="0"/>
        <w:jc w:val="both"/>
      </w:pPr>
      <w:r>
        <w:rPr>
          <w:rFonts w:ascii="Times New Roman"/>
          <w:b w:val="false"/>
          <w:i w:val="false"/>
          <w:color w:val="000000"/>
          <w:sz w:val="28"/>
        </w:rPr>
        <w:t>
      Азамат ______________________________________________________________</w:t>
      </w:r>
    </w:p>
    <w:bookmarkEnd w:id="51"/>
    <w:bookmarkStart w:name="z181" w:id="52"/>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52"/>
    <w:bookmarkStart w:name="z182" w:id="53"/>
    <w:p>
      <w:pPr>
        <w:spacing w:after="0"/>
        <w:ind w:left="0"/>
        <w:jc w:val="both"/>
      </w:pPr>
      <w:r>
        <w:rPr>
          <w:rFonts w:ascii="Times New Roman"/>
          <w:b w:val="false"/>
          <w:i w:val="false"/>
          <w:color w:val="000000"/>
          <w:sz w:val="28"/>
        </w:rPr>
        <w:t>
      Азаматша ____________________________________________________________</w:t>
      </w:r>
    </w:p>
    <w:bookmarkEnd w:id="53"/>
    <w:bookmarkStart w:name="z183" w:id="54"/>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54"/>
    <w:bookmarkStart w:name="z184" w:id="55"/>
    <w:p>
      <w:pPr>
        <w:spacing w:after="0"/>
        <w:ind w:left="0"/>
        <w:jc w:val="both"/>
      </w:pPr>
      <w:r>
        <w:rPr>
          <w:rFonts w:ascii="Times New Roman"/>
          <w:b w:val="false"/>
          <w:i w:val="false"/>
          <w:color w:val="000000"/>
          <w:sz w:val="28"/>
        </w:rPr>
        <w:t>
      Өтініш беру күні "___" __________20___жыл</w:t>
      </w:r>
    </w:p>
    <w:bookmarkEnd w:id="55"/>
    <w:bookmarkStart w:name="z185"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186" w:id="57"/>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bookmarkEnd w:id="57"/>
    <w:bookmarkStart w:name="z187" w:id="58"/>
    <w:p>
      <w:pPr>
        <w:spacing w:after="0"/>
        <w:ind w:left="0"/>
        <w:jc w:val="both"/>
      </w:pPr>
      <w:r>
        <w:rPr>
          <w:rFonts w:ascii="Times New Roman"/>
          <w:b w:val="false"/>
          <w:i w:val="false"/>
          <w:color w:val="000000"/>
          <w:sz w:val="28"/>
        </w:rPr>
        <w:t>
      өтінішті қабылдаған лауазымды адамның тегі)</w:t>
      </w:r>
    </w:p>
    <w:bookmarkEnd w:id="58"/>
    <w:bookmarkStart w:name="z188" w:id="59"/>
    <w:p>
      <w:pPr>
        <w:spacing w:after="0"/>
        <w:ind w:left="0"/>
        <w:jc w:val="both"/>
      </w:pPr>
      <w:r>
        <w:rPr>
          <w:rFonts w:ascii="Times New Roman"/>
          <w:b w:val="false"/>
          <w:i w:val="false"/>
          <w:color w:val="000000"/>
          <w:sz w:val="28"/>
        </w:rPr>
        <w:t>
      журнал бойынша № _______</w:t>
      </w:r>
    </w:p>
    <w:bookmarkEnd w:id="59"/>
    <w:bookmarkStart w:name="z189" w:id="60"/>
    <w:p>
      <w:pPr>
        <w:spacing w:after="0"/>
        <w:ind w:left="0"/>
        <w:jc w:val="both"/>
      </w:pPr>
      <w:r>
        <w:rPr>
          <w:rFonts w:ascii="Times New Roman"/>
          <w:b w:val="false"/>
          <w:i w:val="false"/>
          <w:color w:val="000000"/>
          <w:sz w:val="28"/>
        </w:rPr>
        <w:t>
      ---------------------------------------------------------------------</w:t>
      </w:r>
    </w:p>
    <w:bookmarkEnd w:id="60"/>
    <w:bookmarkStart w:name="z190" w:id="61"/>
    <w:p>
      <w:pPr>
        <w:spacing w:after="0"/>
        <w:ind w:left="0"/>
        <w:jc w:val="both"/>
      </w:pPr>
      <w:r>
        <w:rPr>
          <w:rFonts w:ascii="Times New Roman"/>
          <w:b w:val="false"/>
          <w:i w:val="false"/>
          <w:color w:val="000000"/>
          <w:sz w:val="28"/>
        </w:rPr>
        <w:t>
      (қию сызығы) – ЖАО үшін</w:t>
      </w:r>
    </w:p>
    <w:bookmarkEnd w:id="61"/>
    <w:bookmarkStart w:name="z191" w:id="62"/>
    <w:p>
      <w:pPr>
        <w:spacing w:after="0"/>
        <w:ind w:left="0"/>
        <w:jc w:val="both"/>
      </w:pPr>
      <w:r>
        <w:rPr>
          <w:rFonts w:ascii="Times New Roman"/>
          <w:b w:val="false"/>
          <w:i w:val="false"/>
          <w:color w:val="000000"/>
          <w:sz w:val="28"/>
        </w:rPr>
        <w:t>
      "____" ________20__ некені (ерлі-зайыптылықты) бұзуды мемлекеттік тіркеу</w:t>
      </w:r>
    </w:p>
    <w:bookmarkEnd w:id="62"/>
    <w:bookmarkStart w:name="z192" w:id="63"/>
    <w:p>
      <w:pPr>
        <w:spacing w:after="0"/>
        <w:ind w:left="0"/>
        <w:jc w:val="both"/>
      </w:pPr>
      <w:r>
        <w:rPr>
          <w:rFonts w:ascii="Times New Roman"/>
          <w:b w:val="false"/>
          <w:i w:val="false"/>
          <w:color w:val="000000"/>
          <w:sz w:val="28"/>
        </w:rPr>
        <w:t>
      туралы өтініш қарауға қабылданды</w:t>
      </w:r>
    </w:p>
    <w:bookmarkEnd w:id="63"/>
    <w:bookmarkStart w:name="z193" w:id="64"/>
    <w:p>
      <w:pPr>
        <w:spacing w:after="0"/>
        <w:ind w:left="0"/>
        <w:jc w:val="both"/>
      </w:pPr>
      <w:r>
        <w:rPr>
          <w:rFonts w:ascii="Times New Roman"/>
          <w:b w:val="false"/>
          <w:i w:val="false"/>
          <w:color w:val="000000"/>
          <w:sz w:val="28"/>
        </w:rPr>
        <w:t>
      Қарау нәтижелері хабарланады "____" ___________ 20__ жыл</w:t>
      </w:r>
    </w:p>
    <w:bookmarkEnd w:id="64"/>
    <w:bookmarkStart w:name="z194" w:id="65"/>
    <w:p>
      <w:pPr>
        <w:spacing w:after="0"/>
        <w:ind w:left="0"/>
        <w:jc w:val="both"/>
      </w:pPr>
      <w:r>
        <w:rPr>
          <w:rFonts w:ascii="Times New Roman"/>
          <w:b w:val="false"/>
          <w:i w:val="false"/>
          <w:color w:val="000000"/>
          <w:sz w:val="28"/>
        </w:rPr>
        <w:t>
      Маман ______________________________________________________________</w:t>
      </w:r>
    </w:p>
    <w:bookmarkEnd w:id="65"/>
    <w:bookmarkStart w:name="z195" w:id="66"/>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