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9e61c" w14:textId="629e6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кейбір нормативтік құқықтық актілеріне пруденциялық реттеу мәселелері бойынша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нарығын реттеу және дамыту агенттігі Басқармасының 2025 жылғы 28 тамыздағы № 52 қаулысы. Қазақстан Республикасының Әділет министрлігінде 2025 жылғы 29 тамызда № 36728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Қаржы нарығын реттеу және дамыту агенттігінің Басқармасы ҚАУЛЫ ЕТЕДІ: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өзгерістер мен толықтыру енгізілетін пруденциялық реттеу мәселелері бойынша нормативтік құқықтық актілерінің тізбесі бекітілсін.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Қаржы ұйымдарының әдіснамасы және пруденциялық реттеу департаменті Қазақстан Республикасының заңнамасында белгіленген тәртіппен: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департаментімен бірлесіп осы қаулыны Қазақстан Республикасының Әділет министрлігінде мемлекеттік тіркеуді;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Қазақстан Республикасы Қаржы нарығын реттеу және дамыту агенттігінің ресми интернет-ресурсына орналастыруды;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мемлекеттік тіркелгеннен кейін он жұмыс күні ішінде Заң департаментіне осы тармақтың 2) тармақшасында көзделген іс-шараның орындалуы туралы мәліметтерді ұсынуды қамтамасыз етсін.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жүктелсін.</w:t>
      </w:r>
    </w:p>
    <w:bookmarkStart w:name="z44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ресми жариялануға тиіс және 2025 жылғы 31 тамыздан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нарығын реттеу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дамыту Агенттігінің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Банкі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нарығын реттеу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Агенттігінің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 Қаулыға қосымша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өзгерістер мен толықтыру енгізілетін пруденциялық реттеу мәселелері бойынша нормативтік құқықтық актілерінің тізбесі</w:t>
      </w:r>
    </w:p>
    <w:bookmarkEnd w:id="9"/>
    <w:p>
      <w:pPr>
        <w:spacing w:after="0"/>
        <w:ind w:left="0"/>
        <w:jc w:val="both"/>
      </w:pPr>
      <w:bookmarkStart w:name="z18" w:id="10"/>
      <w:r>
        <w:rPr>
          <w:rFonts w:ascii="Times New Roman"/>
          <w:b w:val="false"/>
          <w:i w:val="false"/>
          <w:color w:val="ff0000"/>
          <w:sz w:val="28"/>
        </w:rPr>
        <w:t xml:space="preserve">
      1. Күші жойылды - ҚР Қаржы нарығын реттеу және дамыту агенттігі Басқармасының 28.04.2026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Күші жойылды - ҚР Қаржы нарығын реттеу және дамыту агенттігі Басқармасының 28.04.2026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Күші жойылды - ҚР Қаржы нарығын реттеу және дамыту агенттігі Басқармасының 20.04.2026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мен толықтыру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енгізілетін пруденциялық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мәселелері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нормативтік құқықтық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актілерінің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Қаржы нарығын реттеу және дамыту агенттігі Басқармасының 28.04.2026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мен толықтыру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енгізілетін пруденциялық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мәселелері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нормативтік құқықтық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актілерінің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Қаржы нарығын реттеу және дамыту агенттігі Басқармасының 20.04.2026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