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ca951" w14:textId="caca9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банктік және микроқаржылық қызметті реттеу мәселелері бойынша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2025 жылғы 22 тамыздағы № 41 қаулысы. Қазақстан Республикасының Әділет министрлігінде 2025 жылғы 27 тамызда № 36690 болып тіркелді. Күші жойылды - Қазақстан Республикасы Қаржы нарығын реттеу және дамыту агенттігі Басқармасының 2026 жылғы 28 сәуірдегі № 85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28.04.2026 </w:t>
      </w:r>
      <w:r>
        <w:rPr>
          <w:rFonts w:ascii="Times New Roman"/>
          <w:b w:val="false"/>
          <w:i w:val="false"/>
          <w:color w:val="ff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End w:id="0"/>
    <w:bookmarkStart w:name="z5" w:id="1"/>
    <w:p>
      <w:pPr>
        <w:spacing w:after="0"/>
        <w:ind w:left="0"/>
        <w:jc w:val="both"/>
      </w:pPr>
      <w:r>
        <w:rPr>
          <w:rFonts w:ascii="Times New Roman"/>
          <w:b w:val="false"/>
          <w:i w:val="false"/>
          <w:color w:val="000000"/>
          <w:sz w:val="28"/>
        </w:rPr>
        <w:t xml:space="preserve">
      1.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15886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әдістемелерінде, капиталының </w:t>
      </w:r>
      <w:r>
        <w:rPr>
          <w:rFonts w:ascii="Times New Roman"/>
          <w:b w:val="false"/>
          <w:i w:val="false"/>
          <w:color w:val="000000"/>
          <w:sz w:val="28"/>
        </w:rPr>
        <w:t>мөлшерінде: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w:t>
      </w:r>
      <w:r>
        <w:rPr>
          <w:rFonts w:ascii="Times New Roman"/>
          <w:b w:val="false"/>
          <w:i w:val="false"/>
          <w:color w:val="000000"/>
          <w:sz w:val="28"/>
        </w:rPr>
        <w:t xml:space="preserve">, </w:t>
      </w:r>
      <w:r>
        <w:rPr>
          <w:rFonts w:ascii="Times New Roman"/>
          <w:b w:val="false"/>
          <w:i w:val="false"/>
          <w:color w:val="000000"/>
          <w:sz w:val="28"/>
        </w:rPr>
        <w:t>92</w:t>
      </w:r>
      <w:r>
        <w:rPr>
          <w:rFonts w:ascii="Times New Roman"/>
          <w:b w:val="false"/>
          <w:i w:val="false"/>
          <w:color w:val="000000"/>
          <w:sz w:val="28"/>
        </w:rPr>
        <w:t xml:space="preserve">, </w:t>
      </w:r>
      <w:r>
        <w:rPr>
          <w:rFonts w:ascii="Times New Roman"/>
          <w:b w:val="false"/>
          <w:i w:val="false"/>
          <w:color w:val="000000"/>
          <w:sz w:val="28"/>
        </w:rPr>
        <w:t>97</w:t>
      </w:r>
      <w:r>
        <w:rPr>
          <w:rFonts w:ascii="Times New Roman"/>
          <w:b w:val="false"/>
          <w:i w:val="false"/>
          <w:color w:val="000000"/>
          <w:sz w:val="28"/>
        </w:rPr>
        <w:t xml:space="preserve">, </w:t>
      </w:r>
      <w:r>
        <w:rPr>
          <w:rFonts w:ascii="Times New Roman"/>
          <w:b w:val="false"/>
          <w:i w:val="false"/>
          <w:color w:val="000000"/>
          <w:sz w:val="28"/>
        </w:rPr>
        <w:t>98</w:t>
      </w:r>
      <w:r>
        <w:rPr>
          <w:rFonts w:ascii="Times New Roman"/>
          <w:b w:val="false"/>
          <w:i w:val="false"/>
          <w:color w:val="000000"/>
          <w:sz w:val="28"/>
        </w:rPr>
        <w:t xml:space="preserve"> және </w:t>
      </w:r>
      <w:r>
        <w:rPr>
          <w:rFonts w:ascii="Times New Roman"/>
          <w:b w:val="false"/>
          <w:i w:val="false"/>
          <w:color w:val="000000"/>
          <w:sz w:val="28"/>
        </w:rPr>
        <w:t>99-тармақтар</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"90. Банк:</w:t>
      </w:r>
    </w:p>
    <w:bookmarkEnd w:id="3"/>
    <w:bookmarkStart w:name="z9" w:id="4"/>
    <w:p>
      <w:pPr>
        <w:spacing w:after="0"/>
        <w:ind w:left="0"/>
        <w:jc w:val="both"/>
      </w:pPr>
      <w:r>
        <w:rPr>
          <w:rFonts w:ascii="Times New Roman"/>
          <w:b w:val="false"/>
          <w:i w:val="false"/>
          <w:color w:val="000000"/>
          <w:sz w:val="28"/>
        </w:rPr>
        <w:t xml:space="preserve">
      кредиттік картаның кредиттік лимиті немесе талаптарында кредиттік лимит шеңберінде қарыз алушыға кредит беру көзделген төлем картасы шеңберінде қарыз беруді қоспағанда, қарыз алушыға қарыз беру, оның ішінде ашық кредиттік желі шеңберінде қарыз (қарыздың бөлігін) беру; </w:t>
      </w:r>
    </w:p>
    <w:bookmarkEnd w:id="4"/>
    <w:bookmarkStart w:name="z10" w:id="5"/>
    <w:p>
      <w:pPr>
        <w:spacing w:after="0"/>
        <w:ind w:left="0"/>
        <w:jc w:val="both"/>
      </w:pPr>
      <w:r>
        <w:rPr>
          <w:rFonts w:ascii="Times New Roman"/>
          <w:b w:val="false"/>
          <w:i w:val="false"/>
          <w:color w:val="000000"/>
          <w:sz w:val="28"/>
        </w:rPr>
        <w:t>
      қарыз алушыға кредиттік желі ашу (кредиттік лимитті белгілеу);</w:t>
      </w:r>
    </w:p>
    <w:bookmarkEnd w:id="5"/>
    <w:bookmarkStart w:name="z11" w:id="6"/>
    <w:p>
      <w:pPr>
        <w:spacing w:after="0"/>
        <w:ind w:left="0"/>
        <w:jc w:val="both"/>
      </w:pPr>
      <w:r>
        <w:rPr>
          <w:rFonts w:ascii="Times New Roman"/>
          <w:b w:val="false"/>
          <w:i w:val="false"/>
          <w:color w:val="000000"/>
          <w:sz w:val="28"/>
        </w:rPr>
        <w:t>
      қарыз алушыға жасалған банктік қарыз шарты (шарттары) шеңберінде қосымша қарыз беру;</w:t>
      </w:r>
    </w:p>
    <w:bookmarkEnd w:id="6"/>
    <w:bookmarkStart w:name="z12" w:id="7"/>
    <w:p>
      <w:pPr>
        <w:spacing w:after="0"/>
        <w:ind w:left="0"/>
        <w:jc w:val="both"/>
      </w:pPr>
      <w:r>
        <w:rPr>
          <w:rFonts w:ascii="Times New Roman"/>
          <w:b w:val="false"/>
          <w:i w:val="false"/>
          <w:color w:val="000000"/>
          <w:sz w:val="28"/>
        </w:rPr>
        <w:t>
       қарызды өтеу кестесіне сәйкес осы қарыз бойынша мерзімді төлемдер мөлшерінің ұлғаюына алып келетін қарыз алушының ашық кредиттік желісінің және (немесе) қарызы талаптарын өзгерту туралы шешімдер қабылданғанға дейін қарыз алушының борыштық жүктемесі коэффициентін есептеуді жүзеге асырады.</w:t>
      </w:r>
    </w:p>
    <w:bookmarkEnd w:id="7"/>
    <w:bookmarkStart w:name="z13" w:id="8"/>
    <w:p>
      <w:pPr>
        <w:spacing w:after="0"/>
        <w:ind w:left="0"/>
        <w:jc w:val="both"/>
      </w:pPr>
      <w:r>
        <w:rPr>
          <w:rFonts w:ascii="Times New Roman"/>
          <w:b w:val="false"/>
          <w:i w:val="false"/>
          <w:color w:val="000000"/>
          <w:sz w:val="28"/>
        </w:rPr>
        <w:t>
      Банктің қарыз алушыға қарыз алу уақытын өзі анықтауға мүмкіндік беретін талаптармен, бірақ кредиттеудің осындай нысанына арналған банктің ішкі кредиттік саясаты туралы қағидаларында және шартта айқындалған сомасы және уақыт шегінде қарыз алушыны кредиттеу міндеттемесі кредиттік желі деп түсініледі.</w:t>
      </w:r>
    </w:p>
    <w:bookmarkEnd w:id="8"/>
    <w:bookmarkStart w:name="z14" w:id="9"/>
    <w:p>
      <w:pPr>
        <w:spacing w:after="0"/>
        <w:ind w:left="0"/>
        <w:jc w:val="both"/>
      </w:pPr>
      <w:r>
        <w:rPr>
          <w:rFonts w:ascii="Times New Roman"/>
          <w:b w:val="false"/>
          <w:i w:val="false"/>
          <w:color w:val="000000"/>
          <w:sz w:val="28"/>
        </w:rPr>
        <w:t>
      Кредиттік желінің шекті сомасы кредиттік лимит (оның ішінде кредит/төлем карталары бойынша) деп түсініледі.</w:t>
      </w:r>
    </w:p>
    <w:bookmarkEnd w:id="9"/>
    <w:bookmarkStart w:name="z15" w:id="10"/>
    <w:p>
      <w:pPr>
        <w:spacing w:after="0"/>
        <w:ind w:left="0"/>
        <w:jc w:val="both"/>
      </w:pPr>
      <w:r>
        <w:rPr>
          <w:rFonts w:ascii="Times New Roman"/>
          <w:b w:val="false"/>
          <w:i w:val="false"/>
          <w:color w:val="000000"/>
          <w:sz w:val="28"/>
        </w:rPr>
        <w:t>
      Банктің банктік қарыз операцияларын жүзеге асыру жөніндегі қызметтерін пайдалануға ниеттенетін немесе пайдаланатын Қазақстан Республикасының резидент – жеке тұлғасы қарыз алушы деп түсініледі.</w:t>
      </w:r>
    </w:p>
    <w:bookmarkEnd w:id="10"/>
    <w:bookmarkStart w:name="z16" w:id="11"/>
    <w:p>
      <w:pPr>
        <w:spacing w:after="0"/>
        <w:ind w:left="0"/>
        <w:jc w:val="both"/>
      </w:pPr>
      <w:r>
        <w:rPr>
          <w:rFonts w:ascii="Times New Roman"/>
          <w:b w:val="false"/>
          <w:i w:val="false"/>
          <w:color w:val="000000"/>
          <w:sz w:val="28"/>
        </w:rPr>
        <w:t>
      Осы тармақтың бірінші бөлігінің талаптары қарыз алушыларға кәсіпкерлік қызметті жүзеге асырумен байланысты емес тауарларды, жұмыстар мен көрсетілетін қызметтерді сатып алуға, сондай-ақ кейіннен мұндай құжаттарды және мәліметтерді талдау нәтижелерін банктің бағдарламалық қамтылымында және (немесе) қарыз алушының кредиттік досьесінде сақтай отырып, қарыз алушының кәсіпкерлік қызметін растайтын құжаттарды және (немесе) өзге де мәліметтерді ұсыну жағдайларын қоспағанда, кәсіпкерлік қызметті жүзеге асырумен байланысты мақсаттарға дара кәсіпкерлер болып табылмайтын жеке тұлғаларға берілген қарыздарға қолданылады.</w:t>
      </w:r>
    </w:p>
    <w:bookmarkEnd w:id="11"/>
    <w:bookmarkStart w:name="z17" w:id="12"/>
    <w:p>
      <w:pPr>
        <w:spacing w:after="0"/>
        <w:ind w:left="0"/>
        <w:jc w:val="both"/>
      </w:pPr>
      <w:r>
        <w:rPr>
          <w:rFonts w:ascii="Times New Roman"/>
          <w:b w:val="false"/>
          <w:i w:val="false"/>
          <w:color w:val="000000"/>
          <w:sz w:val="28"/>
        </w:rPr>
        <w:t>
      Қарыз алушының борыш жүктемесі коэффициентінің ең жоғары деңгейін сақтау жөніндегі талап Қазақстан Республикасы Ұлттық Банкінің Ипотекалық тұрғын үй қарыздарын (ипотекалық қарыздарды) қайта қаржыландыру бағдарламасын іске асыру мақсатында жасалатын банктік қарыз шарттарына қолданылмайды.</w:t>
      </w:r>
    </w:p>
    <w:bookmarkEnd w:id="12"/>
    <w:bookmarkStart w:name="z18" w:id="13"/>
    <w:p>
      <w:pPr>
        <w:spacing w:after="0"/>
        <w:ind w:left="0"/>
        <w:jc w:val="both"/>
      </w:pPr>
      <w:r>
        <w:rPr>
          <w:rFonts w:ascii="Times New Roman"/>
          <w:b w:val="false"/>
          <w:i w:val="false"/>
          <w:color w:val="000000"/>
          <w:sz w:val="28"/>
        </w:rPr>
        <w:t>
      Қарыз алушының борыш жүктемесі коэффициентінің ең жоғары деңгейін сақтау жөніндегі талап қарыз 2025 жылғы 1 қаңтардан 2026 жылғы 31 желтоқсанға дейін қоса алған кезеңде:</w:t>
      </w:r>
    </w:p>
    <w:bookmarkEnd w:id="13"/>
    <w:bookmarkStart w:name="z19" w:id="14"/>
    <w:p>
      <w:pPr>
        <w:spacing w:after="0"/>
        <w:ind w:left="0"/>
        <w:jc w:val="both"/>
      </w:pPr>
      <w:r>
        <w:rPr>
          <w:rFonts w:ascii="Times New Roman"/>
          <w:b w:val="false"/>
          <w:i w:val="false"/>
          <w:color w:val="000000"/>
          <w:sz w:val="28"/>
        </w:rPr>
        <w:t>
      пайдалануда болмаған және Қазақстан Республикасының аумағында алғаш рет тіркелетін және қарыз бойынша кепілді қамтамасыз ету болып табылатын жаңа автокөлік құралын сатып алу мақсаттары үшін;</w:t>
      </w:r>
    </w:p>
    <w:bookmarkEnd w:id="14"/>
    <w:bookmarkStart w:name="z20" w:id="15"/>
    <w:p>
      <w:pPr>
        <w:spacing w:after="0"/>
        <w:ind w:left="0"/>
        <w:jc w:val="both"/>
      </w:pPr>
      <w:r>
        <w:rPr>
          <w:rFonts w:ascii="Times New Roman"/>
          <w:b w:val="false"/>
          <w:i w:val="false"/>
          <w:color w:val="000000"/>
          <w:sz w:val="28"/>
        </w:rPr>
        <w:t xml:space="preserve">
      бастапқы жарнасы осы автокөлік құралы құнының кемінде 50 (елу) пайызын құрайтын пайдалануда болған және қарыз бойынша кепілді қамтамасыз ету болып табылатын автокөлік құралын сатып алу мақсаттары үшін; </w:t>
      </w:r>
    </w:p>
    <w:bookmarkEnd w:id="15"/>
    <w:bookmarkStart w:name="z21" w:id="16"/>
    <w:p>
      <w:pPr>
        <w:spacing w:after="0"/>
        <w:ind w:left="0"/>
        <w:jc w:val="both"/>
      </w:pPr>
      <w:r>
        <w:rPr>
          <w:rFonts w:ascii="Times New Roman"/>
          <w:b w:val="false"/>
          <w:i w:val="false"/>
          <w:color w:val="000000"/>
          <w:sz w:val="28"/>
        </w:rPr>
        <w:t>
      бастапқы жарнасы осы автокөлік құралының құнынан кемінде 30 (отыз) пайыз болатын 3 (үш) жылға дейін пайдалануда болған және қарыз бойынша кепілді қамтамасыз ету болып табылатын автокөлік құралын сатып алу мақсаттары үшін;</w:t>
      </w:r>
    </w:p>
    <w:bookmarkEnd w:id="16"/>
    <w:bookmarkStart w:name="z22" w:id="17"/>
    <w:p>
      <w:pPr>
        <w:spacing w:after="0"/>
        <w:ind w:left="0"/>
        <w:jc w:val="both"/>
      </w:pPr>
      <w:r>
        <w:rPr>
          <w:rFonts w:ascii="Times New Roman"/>
          <w:b w:val="false"/>
          <w:i w:val="false"/>
          <w:color w:val="000000"/>
          <w:sz w:val="28"/>
        </w:rPr>
        <w:t xml:space="preserve">
      тұрғын үй құрылыс жинақ жүйесі шеңберінде берілген кезде қолданылмайды. </w:t>
      </w:r>
    </w:p>
    <w:bookmarkEnd w:id="17"/>
    <w:bookmarkStart w:name="z23" w:id="18"/>
    <w:p>
      <w:pPr>
        <w:spacing w:after="0"/>
        <w:ind w:left="0"/>
        <w:jc w:val="both"/>
      </w:pPr>
      <w:r>
        <w:rPr>
          <w:rFonts w:ascii="Times New Roman"/>
          <w:b w:val="false"/>
          <w:i w:val="false"/>
          <w:color w:val="000000"/>
          <w:sz w:val="28"/>
        </w:rPr>
        <w:t>
      Банк кредиттік тәуекелдерді мониторингтеу мақсатында осы тармақтың алтыншы бөлігінде көрсетілген қарыздар бойынша қарыз алушының борыш жүктемесінің коэффициентін есептеуді жүзеге асырады.";</w:t>
      </w:r>
    </w:p>
    <w:bookmarkEnd w:id="18"/>
    <w:bookmarkStart w:name="z24" w:id="19"/>
    <w:p>
      <w:pPr>
        <w:spacing w:after="0"/>
        <w:ind w:left="0"/>
        <w:jc w:val="both"/>
      </w:pPr>
      <w:r>
        <w:rPr>
          <w:rFonts w:ascii="Times New Roman"/>
          <w:b w:val="false"/>
          <w:i w:val="false"/>
          <w:color w:val="000000"/>
          <w:sz w:val="28"/>
        </w:rPr>
        <w:t xml:space="preserve">
      "92. Қарыз алушының төлем қабілеттілігін бағалау төмендегідей жүзеге асырылады: </w:t>
      </w:r>
    </w:p>
    <w:bookmarkEnd w:id="19"/>
    <w:bookmarkStart w:name="z25" w:id="20"/>
    <w:p>
      <w:pPr>
        <w:spacing w:after="0"/>
        <w:ind w:left="0"/>
        <w:jc w:val="both"/>
      </w:pPr>
      <w:r>
        <w:rPr>
          <w:rFonts w:ascii="Times New Roman"/>
          <w:b w:val="false"/>
          <w:i w:val="false"/>
          <w:color w:val="000000"/>
          <w:sz w:val="28"/>
        </w:rPr>
        <w:t xml:space="preserve">
      </w:t>
      </w:r>
    </w:p>
    <w:bookmarkEnd w:id="20"/>
    <w:p>
      <w:pPr>
        <w:spacing w:after="0"/>
        <w:ind w:left="0"/>
        <w:jc w:val="both"/>
      </w:pPr>
      <w:r>
        <w:drawing>
          <wp:inline distT="0" distB="0" distL="0" distR="0">
            <wp:extent cx="434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3434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 w:id="21"/>
    <w:p>
      <w:pPr>
        <w:spacing w:after="0"/>
        <w:ind w:left="0"/>
        <w:jc w:val="both"/>
      </w:pPr>
      <w:r>
        <w:rPr>
          <w:rFonts w:ascii="Times New Roman"/>
          <w:b w:val="false"/>
          <w:i w:val="false"/>
          <w:color w:val="000000"/>
          <w:sz w:val="28"/>
        </w:rPr>
        <w:t xml:space="preserve">
      мұндағы: </w:t>
      </w:r>
    </w:p>
    <w:bookmarkEnd w:id="21"/>
    <w:bookmarkStart w:name="z27" w:id="22"/>
    <w:p>
      <w:pPr>
        <w:spacing w:after="0"/>
        <w:ind w:left="0"/>
        <w:jc w:val="both"/>
      </w:pPr>
      <w:r>
        <w:rPr>
          <w:rFonts w:ascii="Times New Roman"/>
          <w:b w:val="false"/>
          <w:i w:val="false"/>
          <w:color w:val="000000"/>
          <w:sz w:val="28"/>
        </w:rPr>
        <w:t>
      ҚК – қарыз алушының кірісі;</w:t>
      </w:r>
    </w:p>
    <w:bookmarkEnd w:id="22"/>
    <w:bookmarkStart w:name="z28" w:id="23"/>
    <w:p>
      <w:pPr>
        <w:spacing w:after="0"/>
        <w:ind w:left="0"/>
        <w:jc w:val="both"/>
      </w:pPr>
      <w:r>
        <w:rPr>
          <w:rFonts w:ascii="Times New Roman"/>
          <w:b w:val="false"/>
          <w:i w:val="false"/>
          <w:color w:val="000000"/>
          <w:sz w:val="28"/>
        </w:rPr>
        <w:t>
      ЕТКДШ – "Республикалық бюджет туралы" Қазақстан Республикасының Заңымен (бұдан әрі – Бюджет туралы заң) тиісті қаржы жылына белгіленген ең төмен күнкөріс деңгейінің шамасы;</w:t>
      </w:r>
    </w:p>
    <w:bookmarkEnd w:id="23"/>
    <w:bookmarkStart w:name="z29" w:id="24"/>
    <w:p>
      <w:pPr>
        <w:spacing w:after="0"/>
        <w:ind w:left="0"/>
        <w:jc w:val="both"/>
      </w:pPr>
      <w:r>
        <w:rPr>
          <w:rFonts w:ascii="Times New Roman"/>
          <w:b w:val="false"/>
          <w:i w:val="false"/>
          <w:color w:val="000000"/>
          <w:sz w:val="28"/>
        </w:rPr>
        <w:t>
      Сктом – кәмелетке толмаған отбасы мүшелерінің саны.</w:t>
      </w:r>
    </w:p>
    <w:bookmarkEnd w:id="24"/>
    <w:bookmarkStart w:name="z30" w:id="25"/>
    <w:p>
      <w:pPr>
        <w:spacing w:after="0"/>
        <w:ind w:left="0"/>
        <w:jc w:val="both"/>
      </w:pPr>
      <w:r>
        <w:rPr>
          <w:rFonts w:ascii="Times New Roman"/>
          <w:b w:val="false"/>
          <w:i w:val="false"/>
          <w:color w:val="000000"/>
          <w:sz w:val="28"/>
        </w:rPr>
        <w:t xml:space="preserve">
      Қарыз алушының кірісі мына өлшемшарттардың бірі және (немесе) бірнешеуінің негізінде айқындалады: </w:t>
      </w:r>
    </w:p>
    <w:bookmarkEnd w:id="25"/>
    <w:bookmarkStart w:name="z31" w:id="26"/>
    <w:p>
      <w:pPr>
        <w:spacing w:after="0"/>
        <w:ind w:left="0"/>
        <w:jc w:val="both"/>
      </w:pPr>
      <w:r>
        <w:rPr>
          <w:rFonts w:ascii="Times New Roman"/>
          <w:b w:val="false"/>
          <w:i w:val="false"/>
          <w:color w:val="000000"/>
          <w:sz w:val="28"/>
        </w:rPr>
        <w:t xml:space="preserve">
      1) қарыз алушының өтініш жасаған күні алдындағы 6 (алты) ай ішіндегі ресми кірісі. Ресми кіріс деп мынадай құжаттардың бірі және (немесе) бірнешеуінің: </w:t>
      </w:r>
    </w:p>
    <w:bookmarkEnd w:id="26"/>
    <w:bookmarkStart w:name="z32" w:id="27"/>
    <w:p>
      <w:pPr>
        <w:spacing w:after="0"/>
        <w:ind w:left="0"/>
        <w:jc w:val="both"/>
      </w:pPr>
      <w:r>
        <w:rPr>
          <w:rFonts w:ascii="Times New Roman"/>
          <w:b w:val="false"/>
          <w:i w:val="false"/>
          <w:color w:val="000000"/>
          <w:sz w:val="28"/>
        </w:rPr>
        <w:t xml:space="preserve">
      жұмыс берушіден жалақы және басқа да кірістер түсетін банктік шоттан үзінді-көшірме, немесе бірыңғай жинақтаушы зейнетақы қорының немесе "Азаматтарға арналған үкімет" мемлекеттік корпорациясының дерекқорынан міндетті зейнетақы жарналары, салымшының (алушының) міндетті кәсіби зейнетақы жарналары бойынша алынған ақпарат немесе міндетті зейнетақы жарналарының және жеке табыс салығының төленген сомаларын шегергенде, жеке тұлғалардың кірістері туралы ақпарат бөлігінде орталық атқарушы органдардың және оларға тиесілі не ведомстволық бағынысты заңды тұлғалардың дерекқорынан алынған ақпарат; </w:t>
      </w:r>
    </w:p>
    <w:bookmarkEnd w:id="27"/>
    <w:bookmarkStart w:name="z33" w:id="28"/>
    <w:p>
      <w:pPr>
        <w:spacing w:after="0"/>
        <w:ind w:left="0"/>
        <w:jc w:val="both"/>
      </w:pPr>
      <w:r>
        <w:rPr>
          <w:rFonts w:ascii="Times New Roman"/>
          <w:b w:val="false"/>
          <w:i w:val="false"/>
          <w:color w:val="000000"/>
          <w:sz w:val="28"/>
        </w:rPr>
        <w:t xml:space="preserve">
      зейнетақы төлемдері түсетін банктік шоттан үзінді-көшірме; </w:t>
      </w:r>
    </w:p>
    <w:bookmarkEnd w:id="28"/>
    <w:bookmarkStart w:name="z34" w:id="29"/>
    <w:p>
      <w:pPr>
        <w:spacing w:after="0"/>
        <w:ind w:left="0"/>
        <w:jc w:val="both"/>
      </w:pPr>
      <w:r>
        <w:rPr>
          <w:rFonts w:ascii="Times New Roman"/>
          <w:b w:val="false"/>
          <w:i w:val="false"/>
          <w:color w:val="000000"/>
          <w:sz w:val="28"/>
        </w:rPr>
        <w:t xml:space="preserve">
      "Қызметкер еңбек (қызметтік) міндеттерін атқарған кезде оны жазатайым оқиғалардан міндетті сақтандыру туралы" Қазақстан Республикасының Заңына сәйкес жасалған зейнетақы аннуитеті шарты бойынша, аннуитеттік сақтандыру шарты бойынша сақтандыру төлемдері түсетін банк шоттан үзінді-көшірме; </w:t>
      </w:r>
    </w:p>
    <w:bookmarkEnd w:id="29"/>
    <w:bookmarkStart w:name="z35" w:id="30"/>
    <w:p>
      <w:pPr>
        <w:spacing w:after="0"/>
        <w:ind w:left="0"/>
        <w:jc w:val="both"/>
      </w:pPr>
      <w:r>
        <w:rPr>
          <w:rFonts w:ascii="Times New Roman"/>
          <w:b w:val="false"/>
          <w:i w:val="false"/>
          <w:color w:val="000000"/>
          <w:sz w:val="28"/>
        </w:rPr>
        <w:t xml:space="preserve">
      мынадай: </w:t>
      </w:r>
    </w:p>
    <w:bookmarkEnd w:id="30"/>
    <w:bookmarkStart w:name="z36" w:id="31"/>
    <w:p>
      <w:pPr>
        <w:spacing w:after="0"/>
        <w:ind w:left="0"/>
        <w:jc w:val="both"/>
      </w:pPr>
      <w:r>
        <w:rPr>
          <w:rFonts w:ascii="Times New Roman"/>
          <w:b w:val="false"/>
          <w:i w:val="false"/>
          <w:color w:val="000000"/>
          <w:sz w:val="28"/>
        </w:rPr>
        <w:t>
      патенттің негізінде арнайы салық режимін қолданған кезде салық салынатын кірістің 5 (бес) пайызы;</w:t>
      </w:r>
    </w:p>
    <w:bookmarkEnd w:id="31"/>
    <w:bookmarkStart w:name="z37" w:id="32"/>
    <w:p>
      <w:pPr>
        <w:spacing w:after="0"/>
        <w:ind w:left="0"/>
        <w:jc w:val="both"/>
      </w:pPr>
      <w:r>
        <w:rPr>
          <w:rFonts w:ascii="Times New Roman"/>
          <w:b w:val="false"/>
          <w:i w:val="false"/>
          <w:color w:val="000000"/>
          <w:sz w:val="28"/>
        </w:rPr>
        <w:t xml:space="preserve">
      жеңілдетілген декларация негізінде арнайы салық режимін қолданған кезде салық салынатын кірістің 15 (он бес) пайызы; </w:t>
      </w:r>
    </w:p>
    <w:bookmarkEnd w:id="32"/>
    <w:bookmarkStart w:name="z38" w:id="33"/>
    <w:p>
      <w:pPr>
        <w:spacing w:after="0"/>
        <w:ind w:left="0"/>
        <w:jc w:val="both"/>
      </w:pPr>
      <w:r>
        <w:rPr>
          <w:rFonts w:ascii="Times New Roman"/>
          <w:b w:val="false"/>
          <w:i w:val="false"/>
          <w:color w:val="000000"/>
          <w:sz w:val="28"/>
        </w:rPr>
        <w:t>
      тіркелген шегерімді пайдалана отырып арнайы салық режимінің салық салынатын кірісінің 20 (жиырма) пайызы негізінде салықтық аударымдардың негізінде жеке тұлға-дара кәсіпкердің кірісі туралы ақпарат негізінде есептелген орташа айлық кіріс түсініледі;</w:t>
      </w:r>
    </w:p>
    <w:bookmarkEnd w:id="33"/>
    <w:bookmarkStart w:name="z39" w:id="34"/>
    <w:p>
      <w:pPr>
        <w:spacing w:after="0"/>
        <w:ind w:left="0"/>
        <w:jc w:val="both"/>
      </w:pPr>
      <w:r>
        <w:rPr>
          <w:rFonts w:ascii="Times New Roman"/>
          <w:b w:val="false"/>
          <w:i w:val="false"/>
          <w:color w:val="000000"/>
          <w:sz w:val="28"/>
        </w:rPr>
        <w:t xml:space="preserve">
      2) қарыз алушының өтініш жасаған күні алдындағы 6 (алты) ай кезең ішінде дебеттік карта бойынша шығыстардың орташа айлық сомасы; </w:t>
      </w:r>
    </w:p>
    <w:bookmarkEnd w:id="34"/>
    <w:bookmarkStart w:name="z40" w:id="35"/>
    <w:p>
      <w:pPr>
        <w:spacing w:after="0"/>
        <w:ind w:left="0"/>
        <w:jc w:val="both"/>
      </w:pPr>
      <w:r>
        <w:rPr>
          <w:rFonts w:ascii="Times New Roman"/>
          <w:b w:val="false"/>
          <w:i w:val="false"/>
          <w:color w:val="000000"/>
          <w:sz w:val="28"/>
        </w:rPr>
        <w:t xml:space="preserve">
      3) қарыз алушының өтініш жасаған күні алдындағы 6 (алты) ай кезең ішінде дебеттік картаны толтырудың орташа айлық сомасы; </w:t>
      </w:r>
    </w:p>
    <w:bookmarkEnd w:id="35"/>
    <w:bookmarkStart w:name="z41" w:id="36"/>
    <w:p>
      <w:pPr>
        <w:spacing w:after="0"/>
        <w:ind w:left="0"/>
        <w:jc w:val="both"/>
      </w:pPr>
      <w:r>
        <w:rPr>
          <w:rFonts w:ascii="Times New Roman"/>
          <w:b w:val="false"/>
          <w:i w:val="false"/>
          <w:color w:val="000000"/>
          <w:sz w:val="28"/>
        </w:rPr>
        <w:t>
      4) қарыз алушы өтініш берген күннің алдындағы 6 (алты) ай ішіндегі депозиттегі және (немесе) ағымдағы шоттағы қалдықтардың орташа айлық сомасының берілетін кредиттің айларда көрсетілген мерзіміне қатынасы;</w:t>
      </w:r>
    </w:p>
    <w:bookmarkEnd w:id="36"/>
    <w:bookmarkStart w:name="z42" w:id="37"/>
    <w:p>
      <w:pPr>
        <w:spacing w:after="0"/>
        <w:ind w:left="0"/>
        <w:jc w:val="both"/>
      </w:pPr>
      <w:r>
        <w:rPr>
          <w:rFonts w:ascii="Times New Roman"/>
          <w:b w:val="false"/>
          <w:i w:val="false"/>
          <w:color w:val="000000"/>
          <w:sz w:val="28"/>
        </w:rPr>
        <w:t>
      5) қарыз алушының өтініш жасаған күні алдындағы 6 (алты) ай ішінде депозиттерді және (немесе) ағымдағы шоттарды толықтырудың орташа айлық сомасы;</w:t>
      </w:r>
    </w:p>
    <w:bookmarkEnd w:id="37"/>
    <w:bookmarkStart w:name="z43" w:id="38"/>
    <w:p>
      <w:pPr>
        <w:spacing w:after="0"/>
        <w:ind w:left="0"/>
        <w:jc w:val="both"/>
      </w:pPr>
      <w:r>
        <w:rPr>
          <w:rFonts w:ascii="Times New Roman"/>
          <w:b w:val="false"/>
          <w:i w:val="false"/>
          <w:color w:val="000000"/>
          <w:sz w:val="28"/>
        </w:rPr>
        <w:t>
      6) қарыз алушының өтініш жасаған күні алдындағы 6 (алты) ай ішінде депозиттерден және (немесе) ағымдағы шоттардан алынған қаражаттың орташа айлық сомасы;</w:t>
      </w:r>
    </w:p>
    <w:bookmarkEnd w:id="38"/>
    <w:bookmarkStart w:name="z44" w:id="39"/>
    <w:p>
      <w:pPr>
        <w:spacing w:after="0"/>
        <w:ind w:left="0"/>
        <w:jc w:val="both"/>
      </w:pPr>
      <w:r>
        <w:rPr>
          <w:rFonts w:ascii="Times New Roman"/>
          <w:b w:val="false"/>
          <w:i w:val="false"/>
          <w:color w:val="000000"/>
          <w:sz w:val="28"/>
        </w:rPr>
        <w:t xml:space="preserve">
      7) қарыз алушының өтініш жасаған күні алдындағы 6 (алты) ай ішінде жолаушыларды және такси жүгін тасымалдаудан түсетін орташа айлық кірісі (мұндай кірістерді делдалдың компаниясы арқылы растаған кезде); </w:t>
      </w:r>
    </w:p>
    <w:bookmarkEnd w:id="39"/>
    <w:bookmarkStart w:name="z45" w:id="40"/>
    <w:p>
      <w:pPr>
        <w:spacing w:after="0"/>
        <w:ind w:left="0"/>
        <w:jc w:val="both"/>
      </w:pPr>
      <w:r>
        <w:rPr>
          <w:rFonts w:ascii="Times New Roman"/>
          <w:b w:val="false"/>
          <w:i w:val="false"/>
          <w:color w:val="000000"/>
          <w:sz w:val="28"/>
        </w:rPr>
        <w:t xml:space="preserve">
      8) қарыз алушының өтініш жасаған күні алдындағы 6 (алты) ай ішінде жұмыс орнынан түскен кіріс туралы анықтаманың және (немесе) оқу орнынан алынатын шәкіртақының мөлшері туралы анықтаманың негізінде есептелген орташа айлық кірісі. </w:t>
      </w:r>
    </w:p>
    <w:bookmarkEnd w:id="40"/>
    <w:bookmarkStart w:name="z46" w:id="41"/>
    <w:p>
      <w:pPr>
        <w:spacing w:after="0"/>
        <w:ind w:left="0"/>
        <w:jc w:val="both"/>
      </w:pPr>
      <w:r>
        <w:rPr>
          <w:rFonts w:ascii="Times New Roman"/>
          <w:b w:val="false"/>
          <w:i w:val="false"/>
          <w:color w:val="000000"/>
          <w:sz w:val="28"/>
        </w:rPr>
        <w:t>
      Осы тармақтың екінші бөлігінің 1), 2), 3), 4), 5), 6), 7) және 8) тармақшаларында көрсетілген ақпаратты қарыз алушы тиісті құжаттарды ұсына отырып растайды және (немесе) банктің ақпараттық жүйесінде тексереді және (немесе) банк қарыз алушының жазбаша нысанда не қарыз алушының идентификаттау құралы арқылы берілген келісімі негізінде сұратады.</w:t>
      </w:r>
    </w:p>
    <w:bookmarkEnd w:id="41"/>
    <w:bookmarkStart w:name="z47" w:id="42"/>
    <w:p>
      <w:pPr>
        <w:spacing w:after="0"/>
        <w:ind w:left="0"/>
        <w:jc w:val="both"/>
      </w:pPr>
      <w:r>
        <w:rPr>
          <w:rFonts w:ascii="Times New Roman"/>
          <w:b w:val="false"/>
          <w:i w:val="false"/>
          <w:color w:val="000000"/>
          <w:sz w:val="28"/>
        </w:rPr>
        <w:t xml:space="preserve">
      Осы тармақтың екінші бөлігінің 1), 2), 3), 4), 5) және 6) тармақшаларында көрсетілген өлшемшарттар негізінде қарыз алушының кірісін айқындау және борыш жүктемесінің коэффициентін есептеу кезінде қарыз алушының өз шоттары арасында жасаған және банктік қарыздарды және (немесе) микрокредиттерді алуға байланысты операциялары есепке алынбайды. </w:t>
      </w:r>
    </w:p>
    <w:bookmarkEnd w:id="42"/>
    <w:bookmarkStart w:name="z48" w:id="43"/>
    <w:p>
      <w:pPr>
        <w:spacing w:after="0"/>
        <w:ind w:left="0"/>
        <w:jc w:val="both"/>
      </w:pPr>
      <w:r>
        <w:rPr>
          <w:rFonts w:ascii="Times New Roman"/>
          <w:b w:val="false"/>
          <w:i w:val="false"/>
          <w:color w:val="000000"/>
          <w:sz w:val="28"/>
        </w:rPr>
        <w:t xml:space="preserve">
      Атаулы әлеуметтік көмекті алушыға және (немесе) ойын бизнесіне белсенді тартылған адамның белгісі бар қарыз аушыға қатысты оның кірісін бағалау осы тармақтың екінші бөлігінің 1) тармақшасында көрсетілген ресми кірісі негізінде айқындалады. </w:t>
      </w:r>
    </w:p>
    <w:bookmarkEnd w:id="43"/>
    <w:bookmarkStart w:name="z49" w:id="44"/>
    <w:p>
      <w:pPr>
        <w:spacing w:after="0"/>
        <w:ind w:left="0"/>
        <w:jc w:val="both"/>
      </w:pPr>
      <w:r>
        <w:rPr>
          <w:rFonts w:ascii="Times New Roman"/>
          <w:b w:val="false"/>
          <w:i w:val="false"/>
          <w:color w:val="000000"/>
          <w:sz w:val="28"/>
        </w:rPr>
        <w:t>
      Нормативтердің мақсаттары үшін ойын бизнесіне белсенді тартылған адамның белгісі бар қарыз алушы деп соңғы аяқталған 6 (алты) ай ішінде ойын бизнесін ұйымдастырушының пайдасына 300 000 (үш жүз мың) теңгеден астам жалпы сомаға 6 (алты) және одан көп төлемдер жасаған жеке тұлға түсініледі</w:t>
      </w:r>
    </w:p>
    <w:bookmarkEnd w:id="44"/>
    <w:bookmarkStart w:name="z50" w:id="45"/>
    <w:p>
      <w:pPr>
        <w:spacing w:after="0"/>
        <w:ind w:left="0"/>
        <w:jc w:val="both"/>
      </w:pPr>
      <w:r>
        <w:rPr>
          <w:rFonts w:ascii="Times New Roman"/>
          <w:b w:val="false"/>
          <w:i w:val="false"/>
          <w:color w:val="000000"/>
          <w:sz w:val="28"/>
        </w:rPr>
        <w:t>
      Қарыз алушының ойын бизнесін ұйымдастырушының пайдасына жүргізген төлемдердің күні мен сомасы туралы ақпаратты банк кредиттік бюродан алынған қарыз алушының кредиттік есебінің негізінде айқындайды.</w:t>
      </w:r>
    </w:p>
    <w:bookmarkEnd w:id="45"/>
    <w:bookmarkStart w:name="z51" w:id="46"/>
    <w:p>
      <w:pPr>
        <w:spacing w:after="0"/>
        <w:ind w:left="0"/>
        <w:jc w:val="both"/>
      </w:pPr>
      <w:r>
        <w:rPr>
          <w:rFonts w:ascii="Times New Roman"/>
          <w:b w:val="false"/>
          <w:i w:val="false"/>
          <w:color w:val="000000"/>
          <w:sz w:val="28"/>
        </w:rPr>
        <w:t xml:space="preserve">
      Жиырма бір жасқа толмаған қарыз алушыға қатысты кірісті бағалау осы тармақтың екінші бөлігінің 1), 7) және 8) тармақшаларында көрсетілген кірістер негізінде айқындалады."; </w:t>
      </w:r>
    </w:p>
    <w:bookmarkEnd w:id="46"/>
    <w:bookmarkStart w:name="z52" w:id="47"/>
    <w:p>
      <w:pPr>
        <w:spacing w:after="0"/>
        <w:ind w:left="0"/>
        <w:jc w:val="both"/>
      </w:pPr>
      <w:r>
        <w:rPr>
          <w:rFonts w:ascii="Times New Roman"/>
          <w:b w:val="false"/>
          <w:i w:val="false"/>
          <w:color w:val="000000"/>
          <w:sz w:val="28"/>
        </w:rPr>
        <w:t>
      "97. Қарыз алушының ай сайынғы орташа кірісі Нормативтердің 92-тармағының екінші бөлігінің 1), 2), 3), 4), 5), 6), 7) және 8) тармақшаларында көрсетілген бір немесе бірнеше өлшемшарттар негізінде айқындалған қарыз алушы жүгінген күннің алдындағы қатарынан 6 (алты) айдағы кірісі мөлшерінің алтыға қатынасы ретінде есептеледі.</w:t>
      </w:r>
    </w:p>
    <w:bookmarkEnd w:id="47"/>
    <w:bookmarkStart w:name="z53" w:id="48"/>
    <w:p>
      <w:pPr>
        <w:spacing w:after="0"/>
        <w:ind w:left="0"/>
        <w:jc w:val="both"/>
      </w:pPr>
      <w:r>
        <w:rPr>
          <w:rFonts w:ascii="Times New Roman"/>
          <w:b w:val="false"/>
          <w:i w:val="false"/>
          <w:color w:val="000000"/>
          <w:sz w:val="28"/>
        </w:rPr>
        <w:t>
      Қарыз алушының ай сайынғы орташа кірісі есебіне банк қабылдайтын кірістердің түрлері қарыз алушы өтініш берген күннің алдындағы қатарынан 6 (алты) ай ішінде кемінде кез келген екі айда алынуға тиіс.</w:t>
      </w:r>
    </w:p>
    <w:bookmarkEnd w:id="48"/>
    <w:bookmarkStart w:name="z54" w:id="49"/>
    <w:p>
      <w:pPr>
        <w:spacing w:after="0"/>
        <w:ind w:left="0"/>
        <w:jc w:val="both"/>
      </w:pPr>
      <w:r>
        <w:rPr>
          <w:rFonts w:ascii="Times New Roman"/>
          <w:b w:val="false"/>
          <w:i w:val="false"/>
          <w:color w:val="000000"/>
          <w:sz w:val="28"/>
        </w:rPr>
        <w:t>
      Банктер Нормативтердің 92-тармағының екінші бөлігінің 1) тармақшасында көрсетілген қарыз алушының ресми кірісінің негізінде атаулы әлеуметтік көмек алушының және (немесе) ойын бизнесіне белсенді тартылған тұлғаның белгілері бар қарыз алушының, және (немесе) кредиттік тарихында соңғы он екі айда банктік қарыз және (немесе) микрокредит бойынша күнтізбелік тоқсан күннен астам мерзімі өткен берешегінің болуы туралы ақпарат бар қарыз алушының орташа айлық кірісін есептеуді жүзеге асырады.</w:t>
      </w:r>
    </w:p>
    <w:bookmarkEnd w:id="49"/>
    <w:bookmarkStart w:name="z55" w:id="50"/>
    <w:p>
      <w:pPr>
        <w:spacing w:after="0"/>
        <w:ind w:left="0"/>
        <w:jc w:val="both"/>
      </w:pPr>
      <w:r>
        <w:rPr>
          <w:rFonts w:ascii="Times New Roman"/>
          <w:b w:val="false"/>
          <w:i w:val="false"/>
          <w:color w:val="000000"/>
          <w:sz w:val="28"/>
        </w:rPr>
        <w:t>
      Банктер Нормативтердің 92-тармағының екінші бөлігінің 1), 7) және 8) тармақшаларында көрсетілген қарыз алушының кірістері негізінде жиырма бір жасқа толмаған қарыз алушының орташа айлық кірісін есептеуді жүзеге асырады.</w:t>
      </w:r>
    </w:p>
    <w:bookmarkEnd w:id="50"/>
    <w:bookmarkStart w:name="z56" w:id="51"/>
    <w:p>
      <w:pPr>
        <w:spacing w:after="0"/>
        <w:ind w:left="0"/>
        <w:jc w:val="both"/>
      </w:pPr>
      <w:r>
        <w:rPr>
          <w:rFonts w:ascii="Times New Roman"/>
          <w:b w:val="false"/>
          <w:i w:val="false"/>
          <w:color w:val="000000"/>
          <w:sz w:val="28"/>
        </w:rPr>
        <w:t xml:space="preserve">
      98. Қарыз алушының борыш жүктемесі коэффициентінің ең жоғары деңгейі Нормативтік құқықтық актілерді мемлекеттік тіркеу тізілімінде № 9125 болып тіркелген "Қаржы ұйымдарының банк операцияларының жекелеген түрлерін және басқа да операцияларды жүргізуіне шектеулер енгізу туралы" Қазақстан Республикасы Ұлттық Банкінің Басқармасының 2013 жылғы 25 желтоқсандағы № 292 </w:t>
      </w:r>
      <w:r>
        <w:rPr>
          <w:rFonts w:ascii="Times New Roman"/>
          <w:b w:val="false"/>
          <w:i w:val="false"/>
          <w:color w:val="000000"/>
          <w:sz w:val="28"/>
        </w:rPr>
        <w:t>қаулысымен</w:t>
      </w:r>
      <w:r>
        <w:rPr>
          <w:rFonts w:ascii="Times New Roman"/>
          <w:b w:val="false"/>
          <w:i w:val="false"/>
          <w:color w:val="000000"/>
          <w:sz w:val="28"/>
        </w:rPr>
        <w:t xml:space="preserve"> (бұдан әрі – № 292 қаулы) белгіленеді.</w:t>
      </w:r>
    </w:p>
    <w:bookmarkEnd w:id="51"/>
    <w:bookmarkStart w:name="z57" w:id="52"/>
    <w:p>
      <w:pPr>
        <w:spacing w:after="0"/>
        <w:ind w:left="0"/>
        <w:jc w:val="both"/>
      </w:pPr>
      <w:r>
        <w:rPr>
          <w:rFonts w:ascii="Times New Roman"/>
          <w:b w:val="false"/>
          <w:i w:val="false"/>
          <w:color w:val="000000"/>
          <w:sz w:val="28"/>
        </w:rPr>
        <w:t>
      Ойын бизнесіне белсенді тартылған адамның белгілері бар қарыз алушы, немесе соңғы 12 (он екі) айда банктік қарыз және (немесе) микрокредит бойынша күнтізбелік 90 (тоқсан) күннен астам мерзімі өткен берешекке жол берген қарыз алушы үшін борыш жүктемесі коэффициентінің деңгейі № 292 қаулымен белгіленген қарыз алушының борыш жүктемесі коэффициентінің ең жоғары деңгейі мөлшерінің жартысын құрайды.</w:t>
      </w:r>
    </w:p>
    <w:bookmarkEnd w:id="52"/>
    <w:bookmarkStart w:name="z58" w:id="53"/>
    <w:p>
      <w:pPr>
        <w:spacing w:after="0"/>
        <w:ind w:left="0"/>
        <w:jc w:val="both"/>
      </w:pPr>
      <w:r>
        <w:rPr>
          <w:rFonts w:ascii="Times New Roman"/>
          <w:b w:val="false"/>
          <w:i w:val="false"/>
          <w:color w:val="000000"/>
          <w:sz w:val="28"/>
        </w:rPr>
        <w:t>
      99. Банк қарыз алушыға ашылған кредит желісі шеңберінде қарызды (қарыздың бір бөлігін) қоспағанда, қарыз алушыға қарыз беру, қарыз алушыға кредит желісін ашу (кредиттік лимит белгілеу), жасалған банктік қарыз шарты (шарттары) шеңберінде қосымша қарыз беру, қарызды өтеу кестесіне сәйкес осы қарыз бойынша мерзімді төлемдер мөлшерінің ұлғаюына әкеліп соғатын қарыз алушының ашық кредиттік желісінің және (немесе) қарызының талаптарын өзгерту туралы оң шешімдерді, егер:</w:t>
      </w:r>
    </w:p>
    <w:bookmarkEnd w:id="53"/>
    <w:bookmarkStart w:name="z59" w:id="54"/>
    <w:p>
      <w:pPr>
        <w:spacing w:after="0"/>
        <w:ind w:left="0"/>
        <w:jc w:val="both"/>
      </w:pPr>
      <w:r>
        <w:rPr>
          <w:rFonts w:ascii="Times New Roman"/>
          <w:b w:val="false"/>
          <w:i w:val="false"/>
          <w:color w:val="000000"/>
          <w:sz w:val="28"/>
        </w:rPr>
        <w:t xml:space="preserve">
      осы Нормативтердің 92-тармағында көрсетілген бір немесе бірнеше өлшемшарттардың негізінде айқындалатын кіріс мөлшері Бюджет туралы заңмен тиісті қаржы жылына белгіленетін ең төмен күнкөріс деңгейінің мөлшерінен және отбасының кәмелетке толмаған әрбір мүшесіне ең төмен күнкөріс деңгейінің жарты сомасынан кем болса, </w:t>
      </w:r>
    </w:p>
    <w:bookmarkEnd w:id="54"/>
    <w:bookmarkStart w:name="z60" w:id="55"/>
    <w:p>
      <w:pPr>
        <w:spacing w:after="0"/>
        <w:ind w:left="0"/>
        <w:jc w:val="both"/>
      </w:pPr>
      <w:r>
        <w:rPr>
          <w:rFonts w:ascii="Times New Roman"/>
          <w:b w:val="false"/>
          <w:i w:val="false"/>
          <w:color w:val="000000"/>
          <w:sz w:val="28"/>
        </w:rPr>
        <w:t>
      қарыз алушының борыш жүктемесі коэффициентінің мәні Нормативтердің 98-тармағында белгіленген мәннен асып кеткен жағдайда,</w:t>
      </w:r>
    </w:p>
    <w:bookmarkEnd w:id="55"/>
    <w:bookmarkStart w:name="z61" w:id="56"/>
    <w:p>
      <w:pPr>
        <w:spacing w:after="0"/>
        <w:ind w:left="0"/>
        <w:jc w:val="both"/>
      </w:pPr>
      <w:r>
        <w:rPr>
          <w:rFonts w:ascii="Times New Roman"/>
          <w:b w:val="false"/>
          <w:i w:val="false"/>
          <w:color w:val="000000"/>
          <w:sz w:val="28"/>
        </w:rPr>
        <w:t xml:space="preserve">
      қарыз алушыда банктік қарыздар бойынша негізгі борыш және (немесе) сыйақы бойынша күнтізбелік 30 (отыз) күннен астам және (немесе) микроқаржы ұйымдары және кредиттік серіктестіктер берген микрокредиттер бойынша 1 (бір) күннен астам мерзімі өткен берешегі болған, </w:t>
      </w:r>
    </w:p>
    <w:bookmarkEnd w:id="56"/>
    <w:bookmarkStart w:name="z62" w:id="57"/>
    <w:p>
      <w:pPr>
        <w:spacing w:after="0"/>
        <w:ind w:left="0"/>
        <w:jc w:val="both"/>
      </w:pPr>
      <w:r>
        <w:rPr>
          <w:rFonts w:ascii="Times New Roman"/>
          <w:b w:val="false"/>
          <w:i w:val="false"/>
          <w:color w:val="000000"/>
          <w:sz w:val="28"/>
        </w:rPr>
        <w:t xml:space="preserve">
      қарыз алушыда соңғы 36 (отыз алты) айда банктік қарыз және (немесе) микрокредит бойынша негізгі борыш және (немесе) сыйақы бойынша толық кешірілген берешегі болған, </w:t>
      </w:r>
    </w:p>
    <w:bookmarkEnd w:id="57"/>
    <w:bookmarkStart w:name="z63" w:id="58"/>
    <w:p>
      <w:pPr>
        <w:spacing w:after="0"/>
        <w:ind w:left="0"/>
        <w:jc w:val="both"/>
      </w:pPr>
      <w:r>
        <w:rPr>
          <w:rFonts w:ascii="Times New Roman"/>
          <w:b w:val="false"/>
          <w:i w:val="false"/>
          <w:color w:val="000000"/>
          <w:sz w:val="28"/>
        </w:rPr>
        <w:t>
      кепілсіз тұтынушылық қарыз бойынша мерзім 5 (бес) жылдан асатын,</w:t>
      </w:r>
    </w:p>
    <w:bookmarkEnd w:id="58"/>
    <w:bookmarkStart w:name="z64" w:id="59"/>
    <w:p>
      <w:pPr>
        <w:spacing w:after="0"/>
        <w:ind w:left="0"/>
        <w:jc w:val="both"/>
      </w:pPr>
      <w:r>
        <w:rPr>
          <w:rFonts w:ascii="Times New Roman"/>
          <w:b w:val="false"/>
          <w:i w:val="false"/>
          <w:color w:val="000000"/>
          <w:sz w:val="28"/>
        </w:rPr>
        <w:t xml:space="preserve">
      қарыз алушының бір немесе бірнеше банктік қарыздары немесе микрокредиттері бойынша соңғы 12 (он екі) ай ішінде қарыз алушының өз міндеттемелерін тиісінше орындауына ықпал етпеген қайта құрылымдау жүргізілген жағдайда, қабылдамайды. </w:t>
      </w:r>
    </w:p>
    <w:bookmarkEnd w:id="59"/>
    <w:bookmarkStart w:name="z65" w:id="60"/>
    <w:p>
      <w:pPr>
        <w:spacing w:after="0"/>
        <w:ind w:left="0"/>
        <w:jc w:val="both"/>
      </w:pPr>
      <w:r>
        <w:rPr>
          <w:rFonts w:ascii="Times New Roman"/>
          <w:b w:val="false"/>
          <w:i w:val="false"/>
          <w:color w:val="000000"/>
          <w:sz w:val="28"/>
        </w:rPr>
        <w:t>
      Осы тармақтың бірінші бөлігінің бесінші абзацының мақсаттары үшін 2025 жылғы 1 шілдеден бастап банктік қарыз және (немесе) микрокредит бойынша негізгі борыш және (немесе) сыйақы бойынша толық кешірілген берешек ескеріледі, оны банк қарыз алушының кредиттік бюродан алынған кредиттік есебі негізінде айқындайды.</w:t>
      </w:r>
    </w:p>
    <w:bookmarkEnd w:id="60"/>
    <w:bookmarkStart w:name="z66" w:id="61"/>
    <w:p>
      <w:pPr>
        <w:spacing w:after="0"/>
        <w:ind w:left="0"/>
        <w:jc w:val="both"/>
      </w:pPr>
      <w:r>
        <w:rPr>
          <w:rFonts w:ascii="Times New Roman"/>
          <w:b w:val="false"/>
          <w:i w:val="false"/>
          <w:color w:val="000000"/>
          <w:sz w:val="28"/>
        </w:rPr>
        <w:t>
      Осы тармақтың бірінші бөлігінің жетінші абзацының мақсаттары үшін 2025 жылғы 1 шілдеден бастап жүргізілген қарыз алушының банктік қарыздың немесе микрокредиттің міндеттемелерін тиісінше орындауына ықпал етпеген қайта құрылымдау ескеріледі. Қарыз алушының міндеттемелерін тиісінше орындауына ықпал етпеген қайта құрылымдау өлшемшарттары деп бұрын жасалған бір немесе бірнеше банктік қарыз немесе микрокредит шарттарының мынадай бір немесе бірнеше талаптарға сәйкестігі түсініледі:</w:t>
      </w:r>
    </w:p>
    <w:bookmarkEnd w:id="61"/>
    <w:bookmarkStart w:name="z67" w:id="62"/>
    <w:p>
      <w:pPr>
        <w:spacing w:after="0"/>
        <w:ind w:left="0"/>
        <w:jc w:val="both"/>
      </w:pPr>
      <w:r>
        <w:rPr>
          <w:rFonts w:ascii="Times New Roman"/>
          <w:b w:val="false"/>
          <w:i w:val="false"/>
          <w:color w:val="000000"/>
          <w:sz w:val="28"/>
        </w:rPr>
        <w:t>
      1) банктік қарыз немесе микрокредит шарты бойынша негізгі борыш және сыйақы бойынша берешек сомасы қайта құрылымдау сәтінен бастап қатарынан 6 (алты) ай ішінде 5 (бес) және одан артық пайызға төмендеген жоқ;</w:t>
      </w:r>
    </w:p>
    <w:bookmarkEnd w:id="62"/>
    <w:bookmarkStart w:name="z68" w:id="63"/>
    <w:p>
      <w:pPr>
        <w:spacing w:after="0"/>
        <w:ind w:left="0"/>
        <w:jc w:val="both"/>
      </w:pPr>
      <w:r>
        <w:rPr>
          <w:rFonts w:ascii="Times New Roman"/>
          <w:b w:val="false"/>
          <w:i w:val="false"/>
          <w:color w:val="000000"/>
          <w:sz w:val="28"/>
        </w:rPr>
        <w:t>
      2) банктік қарыз немесе микрокредит бойынша мерзімі өткен берешегі бар және соңғы 12 (он екі) айда 2 (екі) және одан көп қайта құрылымдау жүргізілді;</w:t>
      </w:r>
    </w:p>
    <w:bookmarkEnd w:id="63"/>
    <w:bookmarkStart w:name="z69" w:id="64"/>
    <w:p>
      <w:pPr>
        <w:spacing w:after="0"/>
        <w:ind w:left="0"/>
        <w:jc w:val="both"/>
      </w:pPr>
      <w:r>
        <w:rPr>
          <w:rFonts w:ascii="Times New Roman"/>
          <w:b w:val="false"/>
          <w:i w:val="false"/>
          <w:color w:val="000000"/>
          <w:sz w:val="28"/>
        </w:rPr>
        <w:t xml:space="preserve">
      3) қайта құрылымдалған банктік қарыз немесе микрокредит бойынша сыйақының негізгі борышқа қатынасы 20 (жиырма) пайыздан асады; </w:t>
      </w:r>
    </w:p>
    <w:bookmarkEnd w:id="64"/>
    <w:bookmarkStart w:name="z70" w:id="65"/>
    <w:p>
      <w:pPr>
        <w:spacing w:after="0"/>
        <w:ind w:left="0"/>
        <w:jc w:val="both"/>
      </w:pPr>
      <w:r>
        <w:rPr>
          <w:rFonts w:ascii="Times New Roman"/>
          <w:b w:val="false"/>
          <w:i w:val="false"/>
          <w:color w:val="000000"/>
          <w:sz w:val="28"/>
        </w:rPr>
        <w:t>
      4) негізгі борыш және сыйақы бойынша мерзімі өткен берешекті өтейтін жаңа банктік қарыз немесе микрокредит беру арқылы банктік қарыз немесе микрокредит бойынша мерзімі өткен берешекті ішкі немесе сыртқы қайта қаржыландыру жүргізілді.";</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Қаржы нарығын реттеу және дамыту агенттігі Басқармасының 03.04.2026 </w:t>
      </w:r>
      <w:r>
        <w:rPr>
          <w:rFonts w:ascii="Times New Roman"/>
          <w:b w:val="false"/>
          <w:i w:val="false"/>
          <w:color w:val="00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5" w:id="66"/>
    <w:p>
      <w:pPr>
        <w:spacing w:after="0"/>
        <w:ind w:left="0"/>
        <w:jc w:val="both"/>
      </w:pPr>
      <w:r>
        <w:rPr>
          <w:rFonts w:ascii="Times New Roman"/>
          <w:b w:val="false"/>
          <w:i w:val="false"/>
          <w:color w:val="000000"/>
          <w:sz w:val="28"/>
        </w:rPr>
        <w:t>
      3. Қаржы ұйымдарының әдіснамасы және пруденциялық реттеу департаменті Қазақстан Республикасының заңнамасында белгіленген тәртіппен:</w:t>
      </w:r>
    </w:p>
    <w:bookmarkEnd w:id="66"/>
    <w:bookmarkStart w:name="z136" w:id="67"/>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67"/>
    <w:bookmarkStart w:name="z137" w:id="68"/>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68"/>
    <w:bookmarkStart w:name="z138" w:id="69"/>
    <w:p>
      <w:pPr>
        <w:spacing w:after="0"/>
        <w:ind w:left="0"/>
        <w:jc w:val="both"/>
      </w:pPr>
      <w:r>
        <w:rPr>
          <w:rFonts w:ascii="Times New Roman"/>
          <w:b w:val="false"/>
          <w:i w:val="false"/>
          <w:color w:val="000000"/>
          <w:sz w:val="28"/>
        </w:rPr>
        <w:t>
      3) қайта құрылымдалған банктік қарыз бойынша сыйақының негізгі борышқа қатынасы 20 (жиырма) пайыздан асады;</w:t>
      </w:r>
    </w:p>
    <w:bookmarkEnd w:id="69"/>
    <w:bookmarkStart w:name="z139" w:id="70"/>
    <w:p>
      <w:pPr>
        <w:spacing w:after="0"/>
        <w:ind w:left="0"/>
        <w:jc w:val="both"/>
      </w:pPr>
      <w:r>
        <w:rPr>
          <w:rFonts w:ascii="Times New Roman"/>
          <w:b w:val="false"/>
          <w:i w:val="false"/>
          <w:color w:val="000000"/>
          <w:sz w:val="28"/>
        </w:rPr>
        <w:t>
      4)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70"/>
    <w:bookmarkStart w:name="z140" w:id="71"/>
    <w:p>
      <w:pPr>
        <w:spacing w:after="0"/>
        <w:ind w:left="0"/>
        <w:jc w:val="both"/>
      </w:pPr>
      <w:r>
        <w:rPr>
          <w:rFonts w:ascii="Times New Roman"/>
          <w:b w:val="false"/>
          <w:i w:val="false"/>
          <w:color w:val="000000"/>
          <w:sz w:val="28"/>
        </w:rPr>
        <w:t>
      4.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71"/>
    <w:bookmarkStart w:name="z141" w:id="72"/>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7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0"/>
              <w:ind w:left="0"/>
              <w:jc w:val="left"/>
            </w:pP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bookmarkStart w:name="z143" w:id="73"/>
    <w:p>
      <w:pPr>
        <w:spacing w:after="0"/>
        <w:ind w:left="0"/>
        <w:jc w:val="both"/>
      </w:pPr>
      <w:r>
        <w:rPr>
          <w:rFonts w:ascii="Times New Roman"/>
          <w:b w:val="false"/>
          <w:i w:val="false"/>
          <w:color w:val="000000"/>
          <w:sz w:val="28"/>
        </w:rPr>
        <w:t>
      "КЕЛІСІЛДІ"</w:t>
      </w:r>
    </w:p>
    <w:bookmarkEnd w:id="73"/>
    <w:bookmarkStart w:name="z144" w:id="74"/>
    <w:p>
      <w:pPr>
        <w:spacing w:after="0"/>
        <w:ind w:left="0"/>
        <w:jc w:val="both"/>
      </w:pPr>
      <w:r>
        <w:rPr>
          <w:rFonts w:ascii="Times New Roman"/>
          <w:b w:val="false"/>
          <w:i w:val="false"/>
          <w:color w:val="000000"/>
          <w:sz w:val="28"/>
        </w:rPr>
        <w:t>
      Қазақстан Республикасы</w:t>
      </w:r>
    </w:p>
    <w:bookmarkEnd w:id="74"/>
    <w:bookmarkStart w:name="z145" w:id="75"/>
    <w:p>
      <w:pPr>
        <w:spacing w:after="0"/>
        <w:ind w:left="0"/>
        <w:jc w:val="both"/>
      </w:pPr>
      <w:r>
        <w:rPr>
          <w:rFonts w:ascii="Times New Roman"/>
          <w:b w:val="false"/>
          <w:i w:val="false"/>
          <w:color w:val="000000"/>
          <w:sz w:val="28"/>
        </w:rPr>
        <w:t>
      Стратегиялық жоспарлау</w:t>
      </w:r>
    </w:p>
    <w:bookmarkEnd w:id="75"/>
    <w:bookmarkStart w:name="z146" w:id="76"/>
    <w:p>
      <w:pPr>
        <w:spacing w:after="0"/>
        <w:ind w:left="0"/>
        <w:jc w:val="both"/>
      </w:pPr>
      <w:r>
        <w:rPr>
          <w:rFonts w:ascii="Times New Roman"/>
          <w:b w:val="false"/>
          <w:i w:val="false"/>
          <w:color w:val="000000"/>
          <w:sz w:val="28"/>
        </w:rPr>
        <w:t>
      және реформалар агенттігінің</w:t>
      </w:r>
    </w:p>
    <w:bookmarkEnd w:id="76"/>
    <w:bookmarkStart w:name="z147" w:id="77"/>
    <w:p>
      <w:pPr>
        <w:spacing w:after="0"/>
        <w:ind w:left="0"/>
        <w:jc w:val="both"/>
      </w:pPr>
      <w:r>
        <w:rPr>
          <w:rFonts w:ascii="Times New Roman"/>
          <w:b w:val="false"/>
          <w:i w:val="false"/>
          <w:color w:val="000000"/>
          <w:sz w:val="28"/>
        </w:rPr>
        <w:t>
      Ұлттық статистика бюросы</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2025 жылғы 22 тамыздағы</w:t>
            </w:r>
            <w:r>
              <w:br/>
            </w:r>
            <w:r>
              <w:rPr>
                <w:rFonts w:ascii="Times New Roman"/>
                <w:b w:val="false"/>
                <w:i w:val="false"/>
                <w:color w:val="000000"/>
                <w:sz w:val="20"/>
              </w:rPr>
              <w:t>№ 41 Қаулыға қосымша</w:t>
            </w:r>
            <w:r>
              <w:br/>
            </w:r>
            <w:r>
              <w:rPr>
                <w:rFonts w:ascii="Times New Roman"/>
                <w:b w:val="false"/>
                <w:i w:val="false"/>
                <w:color w:val="000000"/>
                <w:sz w:val="20"/>
              </w:rPr>
              <w:t>Банктің пруденциялық</w:t>
            </w:r>
            <w:r>
              <w:br/>
            </w:r>
            <w:r>
              <w:rPr>
                <w:rFonts w:ascii="Times New Roman"/>
                <w:b w:val="false"/>
                <w:i w:val="false"/>
                <w:color w:val="000000"/>
                <w:sz w:val="20"/>
              </w:rPr>
              <w:t>нормативтерінің және сақталуы</w:t>
            </w:r>
            <w:r>
              <w:br/>
            </w:r>
            <w:r>
              <w:rPr>
                <w:rFonts w:ascii="Times New Roman"/>
                <w:b w:val="false"/>
                <w:i w:val="false"/>
                <w:color w:val="000000"/>
                <w:sz w:val="20"/>
              </w:rPr>
              <w:t>міндетті өзге де нормалары мен</w:t>
            </w:r>
            <w:r>
              <w:br/>
            </w:r>
            <w:r>
              <w:rPr>
                <w:rFonts w:ascii="Times New Roman"/>
                <w:b w:val="false"/>
                <w:i w:val="false"/>
                <w:color w:val="000000"/>
                <w:sz w:val="20"/>
              </w:rPr>
              <w:t>лимиттерінің нормативтік</w:t>
            </w:r>
            <w:r>
              <w:br/>
            </w:r>
            <w:r>
              <w:rPr>
                <w:rFonts w:ascii="Times New Roman"/>
                <w:b w:val="false"/>
                <w:i w:val="false"/>
                <w:color w:val="000000"/>
                <w:sz w:val="20"/>
              </w:rPr>
              <w:t>мәндері мен оларды есептеу</w:t>
            </w:r>
            <w:r>
              <w:br/>
            </w:r>
            <w:r>
              <w:rPr>
                <w:rFonts w:ascii="Times New Roman"/>
                <w:b w:val="false"/>
                <w:i w:val="false"/>
                <w:color w:val="000000"/>
                <w:sz w:val="20"/>
              </w:rPr>
              <w:t>әдістемелеріне, капиталының</w:t>
            </w:r>
            <w:r>
              <w:br/>
            </w:r>
            <w:r>
              <w:rPr>
                <w:rFonts w:ascii="Times New Roman"/>
                <w:b w:val="false"/>
                <w:i w:val="false"/>
                <w:color w:val="000000"/>
                <w:sz w:val="20"/>
              </w:rPr>
              <w:t>мөлшеріне 5-қосымша</w:t>
            </w:r>
          </w:p>
        </w:tc>
      </w:tr>
    </w:tbl>
    <w:bookmarkStart w:name="z149" w:id="78"/>
    <w:p>
      <w:pPr>
        <w:spacing w:after="0"/>
        <w:ind w:left="0"/>
        <w:jc w:val="left"/>
      </w:pPr>
      <w:r>
        <w:rPr>
          <w:rFonts w:ascii="Times New Roman"/>
          <w:b/>
          <w:i w:val="false"/>
          <w:color w:val="000000"/>
        </w:rPr>
        <w:t xml:space="preserve"> Салымдардың кредиттік тәуекел дәрежесі бойынша мөлшерленген банк активтерінің кестесі</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 пайызбен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(Стандард энд Пурс) агенттігінің "AA-"-тен төмен емес тәуелсіз рейтингі немесе басқа рейтингтік агенттіктердің бірінің осыған ұқсас деңгейдегі рейтингі бар елдердің қолма-қол шетел валютасы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Тазартылған бағалы металдар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Үкіметіне берілген қарыздар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(Стандард энд Пурс) агенттігінің "AA-"-тен төмен емес тәуелсіз рейтингі немесе басқа рейтингтік агенттіктердің бірінің осыған ұқсас деңгейдегі рейтингі бар елдердің орталық үкіметтеріне берілген қарыздар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Банкіне берілген қарыздар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(Стандард энд Пурс) агенттігінің "AA-"-тен төмен емес тәуелсіз рейтингі немесе басқа рейтингтік агенттіктердің бірінің осыған ұқсас деңгейдегі рейтингі бар елдердің орталық банктеріне берілген қарыздар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(Стандард энд Пурс) агенттігінің "AA-"-тен төмен емес борыштық рейтингі немесе басқа рейтингтік агенттіктердің бірінің осыған ұқсас деңгейдегі рейтингі бар халықаралық қаржы ұйымдарына берілген қарыздар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"Самұрық-Қазына" ұлттық әл-ауқат қоры" акционерлік қоғамына берілген қарыздар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Банкіндегі салымдар және Қазақстан Республикасының Ұлттық Банкіне қойылатын өзге де талаптар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"AA-"-тен төмен емес тәуелсіз рейтингі немесе басқа рейтингтік агенттіктердің бірінің осыған ұқсас деңгейдегі рейтингі бар елдердің орталық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(Стандард энд Пурс) агенттігінің "AA-"-тен төмен емес борыштық рейтингі немесе басқа рейтингтік агенттіктердің бірінің осыған ұқсас деңгейдегі рейтингі бар халықаралық қаржы ұйымдарындағы салымдар, Еуразиялық Даму банкіндегі салымдар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дебиторлық берешегі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жергілікті атқарушы органдарының салықтар мен бюджетке төленетін басқа да төлемдер бойынша дебиторлық берешегі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 және Қазақстан Республикасының Ұлттық Банкі шығарған Қазақстан Республикасының мемлекеттік бағалы қағаздары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Алматы және Шымкент қалаларының жергілікті атқарушы органдары шығарған Қазақстан Республикасының мемлекеттік бағалы қағаздары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рыногы туралы" Қазақстан Республикасының Заңына сәйкес "Қазақстанның Даму Банкі" акционерлік қоғамы, "Самұрық-Қазына" ұлттық әл-ауқат қоры", "Бәйтерек" ұлттық басқарушы холдингі", "Проблемалық кредиттер қоры" акционерлік қоғамдары шығарған бағалы қағаздар, сондай-ақ Еуразиялық Даму Банкі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қызметпен байланысты емес жеке тұлғалардың ипотекалық қарыздарын сатып алуды жүзеге асыратын, акцияларының 100 (жүз) пайызы Қазақстан Республикасының Ұлттық Банкке тиесілі заңды тұлға шығарған бағалы қағаздар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(Стандард энд Пурс) агенттігінің "AA-"-тен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 шығарған мемлекеттік мәртебесі бар бағалы қағаздар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(Стандард энд Пурс) агенттігінің "AA-"-тен төмен емес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(Стандард энд Пурс) агенттігінің "ВВВ"-тен төмен емес ұзақ мерзімді рейтингі немесе басқа рейтингтік агенттіктердің бірінің осыған ұқсас деңгейдегі рейтингі бар банктерге ашық корреспонденттік шоттар бойынша қойылатын талаптар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Тәуекелдің І тобына енгізілген активтер бойынша есептелген сыйақы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"АА-"-тен төмен тәуелсiз рейтингi немесе басқа рейтингтік агенттiктердiң бірiнiң осыған ұқсас деңгейдегі рейтингi бар елдердің және тиісті рейтингтік бағасы жоқ елдердің қолма-қол шетел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тәуелсіз рейтингі немесе басқа рейтингтік агенттіктердің бірінің осыған ұқсас деңгейдегі рейтингі бар елдердің орталық үкіметтеріне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тәуелсіз рейтингі немесе басқа рейтингтік агенттіктердің бірінің осыған ұқсас деңгейдегі рейтингі бар елдердің орталық банктеріне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борыштық рейтингі немесе басқа рейтингтік агенттіктердің бірінің осыған ұқсас деңгейдегі рейтингі бар халықаралық қаржы ұйымдарына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"AA-" төмен емес тәуелсіз рейтингі немесе басқа рейтингтік агенттіктердің бірінің осыған ұқсас деңгейдегі рейтингі бар елдердің жергілікті билік органдарына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"AА-" төмен емес борыштық рейтингі немесе басқа рейтингтік агенттіктердің бірінің осыған ұқсас деңгейдегі рейтингі бар ұйымдарға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тәуелсіз рейтингі немесе басқа рейтингтік агенттіктердің бірінің осыған ұқсас деңгейдегі рейтингі бар елдердің орталық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борыштық рейтингі немесе басқа рейтингтік агенттіктердің бірінің осыған ұқсас деңгейдегі рейтингі бар халықаралық қаржы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"AА-" төмен емес борыштық рейтингі немесе басқа рейтингтік агенттіктердің бірінің осыған ұқсас деңгейдегі рейтингі бар ұйымдардағы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І тобына жатқызылған дебиторлық берешекті қоспағанда, Қазақстан Республикасының жергілікті атқарушы органдарының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"AA-" төмен емес борыштық рейтингі немесе басқа рейтингтік агенттіктердің бірінің осыған ұқсас деңгейдегі рейтингі бар ұйымдардың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тәуелсіз рейтингі немесе басқа рейтингтік агенттіктердің бірінің осыған ұқсас деңгейдегі рейтингі бар елдердің орталық үкіметтері шығарған, мемлекеттік мәртебесі бар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және Шымкент қалаларының жергілікті атқарушы органдары шығарған мемлекеттік бағалы қағаздарын қоспағанда, Қазақстан Республикасының жергілікті атқарушы органдары шығарған мемлекеттік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"АА-"-тен төмен емес тәуелсіз рейтингі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"AA-"-тен төмен емес борыштық рейтингі немесе басқа рейтингтік агенттіктердің бірінің осыған ұқсас деңгейдегі рейтингі бар ұйымдар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баланста ұстап тұратын және Standard &amp; Poor's (Стандард энд Пурс) агенттігінің "ААА"-дан "АА-"-ке дейінгі кредиттік рейтингі немесе басқа рейтингтік агенттіктердің бірінің осыған ұқсас деңгейдегі рейтингі немесе Standard &amp; Poor's (Стандард энд Пурс) агенттігінің ұлттық шкала бойынша "kzAAA"-дан "kzAA-"-ке дейінгі рейтингтік бағасы немесе басқа рейтингтік агенттіктердің бірінің ұлттық шкала бойынша осыған ұқсас деңгейдегі рейтингі бар секьюритилендіру позициялары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ІІ тобына енгізілген активтер бойынша есептелген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бағалы металдар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 "ВВВ-"-ке дейінгі тәуелсіз рейтингі немесе басқа рейтингтік агенттіктердің бірінің осыған ұқсас деңгейдегі рейтингі бар елдердің орталық үкіметтеріне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 "ВВВ-"-ке дейінгі тәуелсіз рейтингі немесе басқа рейтингтік агенттіктердің бірінің осыған ұқсас деңгейдегі рейтингі бар елдердің орталық банктеріне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 "ВВВ-"-ке дейінгі борыштық рейтингі немесе басқа рейтингтік агенттіктердің бірінің осыған ұқсас деңгейдегі рейтингі бар халықаралық қаржы ұйымдарына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 төмен емес тәуелсіз рейтингі немесе басқа рейтингтік агенттіктердің бірінің осыған ұқсас деңгейдегі рейтингі бар елдердің жергілікті билік органдарына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 тен "А-"-ке дейінгі борыштық рейтингі немесе басқа рейтингтік агенттіктердің бірінің осыған ұқсас деңгейдегі рейтингі бар ұйымдарға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талапқа сәйкес келетін ипотекалық тұрғын үй қарыздары (осы кестенің 77, 79 және 80 -жолдарында көрсетілген жеке тұлғаларға берілген қарыздарды қоспағанда): берілген ипотекалық тұрғын үй қарызы сомасының кепіл құнына қатынасы қоса алғанда кепіл құнының 50 (елу) пайызынан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қызметпен байланысты емес жеке тұлғалардың ипотекалық қарыздарын сатып алуды жүзеге асыратын, акцияларының 100 (жүз) пайызы Ұлттық Банкке тиесілі заңды тұлғаның сатып алу үшін белгіленген талаптарға сәйкес келетін ипотекалық тұрғын үй қарыздары, сондай-ақ олар бойынша сыйақылар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қызметпен байланысты емес жеке тұлғалардың ипотекалық қарыздарын сатып алуды жүзеге асыратын, акцияларының 100 (жүз) пайызы Қазақстан Республикасының Ұлттық Банкіне тиесілі заңды тұлғаға қайта берілген ипотекалық тұрғын үй қарыздары бойынша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талаптарға сәйкес келетін ипотекалық тұрғын үй қарыздары (осы кестенің 77, 79 және 80 -жолдарында көрсетілген жеке тұлғаларға берілген қарыздарды қоспағанда): берілген ипотекалық тұрғын үй қарызы сомасының кепіл құнына қатынасы кепіл құнын қоса алғанда 51 (елу бір) пайыздан 85 (сексен бес) пайызға дейінгі шекте болады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ипотекалық тұрғын үй қарыздары (осы кестенің 77, 79 және 80-жолдарында көрсетілген жеке тұлғаларға берілген қарыздарды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бойынша қарыздардың өтелмеген бөлігінен халықаралық қаржылық есептіліктің стандарттарына сәйкес провизиялардың (резервтердің) кемінде 35 (отыз бес) пайызы қалыптастырылған Қазақстан Республикасының резиденттеріне берілген, негізгі борыш және (немесе) есептелген сыйақы бойынша күнтізбелік 90 (тоқсан) күннен астам мерзімі өткен берешегі бар қарыздар (ипотекалық тұрғын үй қарыздарын және осы кестенің 76, 77, 78, 79 және 80 -жолдарында көрсетілген, сондай-ақ жеке тұлғаларға берілген кепілсіз тұтынушылық қарыздарды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бойынша қарыздардың өтелмеген бөлігінен халықаралық қаржылық есептіліктің стандарттарына сәйкес провизиялардың (резервтердің) 35 (отыз бес) пайыздан астамы және кемінде 50 (елу) пайызы қалыптастырылған Қазақстан Республикасының резиденттеріне берілген, негізгі борыш және (немесе) есептелген сыйақы бойынша күнтізбелік 90 (тоқсан) күннен астам мерзімі өткен берешегі бар қарыздар (ипотекалық тұрғын үй қарыздарын және осы кестенің 76, 77, 78, 79 және 80-жолдарында көрсетілген, сондай-ақ жеке тұлғаларға берілген кепілсіз тұтынушылық қарыздарды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бойынша қарыздардың өтелмеген бөлігінен халықаралық қаржылық есептіліктің стандарттарына сәйкес провизиялардың (резервтердің) 50 (елу) пайыздан астамы қалыптастырылған Қазақстан Республикасының резиденттеріне берілген, негізгі борыш және (немесе) есептелген сыйақы бойынша күнтізбелік 90 (тоқсан) күннен астам мерзімі өткен берешегі бар қарыздар (ипотекалық тұрғын үй қарыздарын және осы кестенің 76, 77, 78, 79 және 80-жолдарында көрсетілген, сондай-ақ жеке тұлғаларға берілген кепілсіз тұтынушылық қарыздарды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79"/>
          <w:p>
            <w:pPr>
              <w:spacing w:after="20"/>
              <w:ind w:left="20"/>
              <w:jc w:val="both"/>
            </w:pPr>
            <w:r>
              <w:rPr>
                <w:rFonts w:ascii="Times New Roman"/>
                <w:b w:val="false"/>
                <w:i w:val="false"/>
                <w:color w:val="000000"/>
                <w:sz w:val="20"/>
              </w:rPr>
              <w:t>
Қазақстан Республикасының Кәсіпкерлік кодексіне сәйкес шағын немесе орта кәсіпкерлікке жатқызылған субъектілерге берілген, мынадай өлшемшарттарға сәйкес келетін қарыздар:</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1) қарыз сомасы 500 (бес жүз) миллион теңгеден немесе меншікті капиталдың 0,2 (нөл бүтін оннан екі) пайызынан аспайды;</w:t>
            </w:r>
          </w:p>
          <w:p>
            <w:pPr>
              <w:spacing w:after="20"/>
              <w:ind w:left="20"/>
              <w:jc w:val="both"/>
            </w:pPr>
            <w:r>
              <w:rPr>
                <w:rFonts w:ascii="Times New Roman"/>
                <w:b w:val="false"/>
                <w:i w:val="false"/>
                <w:color w:val="000000"/>
                <w:sz w:val="20"/>
              </w:rPr>
              <w:t>
2) қарыз валютасы –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80"/>
          <w:p>
            <w:pPr>
              <w:spacing w:after="20"/>
              <w:ind w:left="20"/>
              <w:jc w:val="both"/>
            </w:pPr>
            <w:r>
              <w:rPr>
                <w:rFonts w:ascii="Times New Roman"/>
                <w:b w:val="false"/>
                <w:i w:val="false"/>
                <w:color w:val="000000"/>
                <w:sz w:val="20"/>
              </w:rPr>
              <w:t>
2024 жылғы</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1 маусымнан 2025 жылғы 31 желтоқсанға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 50</w:t>
            </w:r>
          </w:p>
          <w:p>
            <w:pPr>
              <w:spacing w:after="20"/>
              <w:ind w:left="20"/>
              <w:jc w:val="both"/>
            </w:pPr>
            <w:r>
              <w:rPr>
                <w:rFonts w:ascii="Times New Roman"/>
                <w:b w:val="false"/>
                <w:i w:val="false"/>
                <w:color w:val="000000"/>
                <w:sz w:val="20"/>
              </w:rPr>
              <w:t>
2026 жылғы 1 қаңтардан бастап-–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Синдикатталған қаржыландыру шеңберінде заңды тұлғаларға теңгемен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81"/>
          <w:p>
            <w:pPr>
              <w:spacing w:after="20"/>
              <w:ind w:left="20"/>
              <w:jc w:val="both"/>
            </w:pPr>
            <w:r>
              <w:rPr>
                <w:rFonts w:ascii="Times New Roman"/>
                <w:b w:val="false"/>
                <w:i w:val="false"/>
                <w:color w:val="000000"/>
                <w:sz w:val="20"/>
              </w:rPr>
              <w:t>
2024 жылғы</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1 маусымнан 2025 жылғы 31 желтоқсанға дейін қоса алғанда</w:t>
            </w:r>
          </w:p>
          <w:p>
            <w:pPr>
              <w:spacing w:after="20"/>
              <w:ind w:left="20"/>
              <w:jc w:val="both"/>
            </w:pPr>
            <w:r>
              <w:rPr>
                <w:rFonts w:ascii="Times New Roman"/>
                <w:b w:val="false"/>
                <w:i w:val="false"/>
                <w:color w:val="000000"/>
                <w:sz w:val="20"/>
              </w:rPr>
              <w:t>
–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 "ВВВ-"-ке дейінгі тәуелсіз рейтингі немесе басқа рейтингтік агенттіктердің бірінің осыған ұқсас деңгейдегі рейтингі бар елдердің орталық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 "ВВВ-"-ке дейінгі борыштық рейтингі немесе басқа рейтингтік агенттіктердің бірінің осыған ұқсас деңгейдегі рейтингі бар халықаралық қаржы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борыштық рейтингі немесе басқа рейтингтік агенттіктердің бірінің осыған ұқсас деңгейдегі рейтингі бар ұйымдардағы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борыштық рейтингі немесе басқа рейтингтік агенттіктердің бірінің осыған ұқсас деңгейдегі рейтингі бар ұйымдардың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 "ВВВ-"-ке дейінгі тәуелсіз рейтингі немесе басқа рейтингтік агенттіктердің бірінің осыған ұқсас деңгейдегі рейтингі бар елдердің орталық үкіметтері шығарған, мемлекеттік мәртебесі бар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 "ВВВ-"-ке дейінгі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тәуелсіз рейтингі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борыштық рейтингі немесе басқа рейтингтік агенттіктердің бірінің осыған ұқсас деңгейдегі рейтингі бар ұйымдар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82"/>
          <w:p>
            <w:pPr>
              <w:spacing w:after="20"/>
              <w:ind w:left="20"/>
              <w:jc w:val="both"/>
            </w:pPr>
            <w:r>
              <w:rPr>
                <w:rFonts w:ascii="Times New Roman"/>
                <w:b w:val="false"/>
                <w:i w:val="false"/>
                <w:color w:val="000000"/>
                <w:sz w:val="20"/>
              </w:rPr>
              <w:t>
Қазақстан Республикасының Кәсіпкерлік кодексіне сәйкес шағын немесе орта кәсіпкерлікке жатқызылған субъектілер шығарған, "Қазақстан қор биржасы" акционерлік қоғамының ресми тізімінің "Негізгі" немесе "Баламалы" алаңының "Борыштық бағалы қағаздар" секторына енгізілген, "ДАМУ" кәсіпкерлікті дамыту қоры" акционерлік қоғамының және (немесе) "Қазақстанның Даму Банкі" акционерлік қоғамының кепілдігі бар, сомасы осы бағалы қағаздардың номиналды құнының кемінде 50 (елу) пайызын жабатын және мынадай өлшемшарттарға сәйкес келетін бағалы қағаздар:</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1) эмитенттің бір бағалы қағаздар шығарылымына салынған инвестициялар меншікті капиталдың 0,02 (нөл бүтін жүзден екі) пайызынан аспайды;</w:t>
            </w:r>
          </w:p>
          <w:p>
            <w:pPr>
              <w:spacing w:after="20"/>
              <w:ind w:left="20"/>
              <w:jc w:val="both"/>
            </w:pPr>
            <w:r>
              <w:rPr>
                <w:rFonts w:ascii="Times New Roman"/>
                <w:b w:val="false"/>
                <w:i w:val="false"/>
                <w:color w:val="000000"/>
                <w:sz w:val="20"/>
              </w:rPr>
              <w:t>
2) бағалы қағаздар шығарылымының валютасы –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баланста ұстап қалатын және Standard &amp; Poor’s (Стандард энд Пурс) агенттігінің "А+"-тен "А-"-ке дейінгі кредиттік рейтингі немесе басқа рейтингтік агенттіктердің бірінің осыған ұқсас деңгейдегі рейтингі немесе Standard &amp; Poor’s (Стандард энд Пурс) агенттігінің ұлттық шкала бойынша "kzА+"-тен "kzА-"-ке дейінгі рейтингтік бағасы немесе басқа рейтингтік агенттіктердің бірінің ұлттық шкала бойынша осыған ұқсас деңгейдегі рейтингі бар секьюритилендіру позициялары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 "ВВ-"-ке дейінгі (қоса алғанда) борыштық рейтингі немесе басқа рейтингтік агенттіктердің бірінің осыған ұқсас деңгейдегі рейтингі бар Қазақстан Республикасының резидент банктеріне немесе Standard &amp; Poor's (Стандард энд Пурс) агенттігінің "ВВВ-"-тен "ВВ+"-ке дейінгі (қоса алғанда) борыштық рейтингі немесе басқа рейтингтік агенттіктердің бірінің осыған ұқсас деңгейдегі рейтингі бар Қазақстан Республикасының бейрезидент банкіне ашылған корреспонденттік шоттар бойынша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қор биржасы" акционерлік қоғамына және "KASE" клирингтік орталығы" акционерлік қоғамына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ІІІ тобына енгізілген активтер бойынша есептелген сыйақы (осы кестенің 49 және 50-жолдарында көрсетілген активтер бойынша есептелген сыйақыны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орталық үкіметтеріне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орталық банктеріне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"В-"-ке дейінгі борыштық рейтингі немесе басқа рейтингтік агенттіктердің бірінің осыған ұқсас деңгейдегі рейтингі бар халықаралық қаржы ұйымдарына және тиісті рейтингтік бағасы жоқ халықаралық қаржы ұйымдарына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 "ВВ-"-ке дейінгі борыштық рейтингі немесе басқа рейтингтік агенттіктердің бірінің осыған ұқсас деңгейдегі рейтингі бар елдердің және тиісті рейтингтік бағасы жоқ елдердің жергілікті билік органдарына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төмен борыштық рейтингі немесе басқа рейтингтік агенттіктердің бірінің осыған ұқсас деңгейдегі рейтингі бар Қазақстан Республикасының резидент ұйымдарына, тиісті рейтингтік бағасы жоқ резидент ұйымдарға және Standard &amp; Poor’s (Стандард энд Пурс) агенттігінің "ВВВ+"-тен "ВВ-"-ке дейінгі борыштық рейтингі немесе басқа рейтингтік агенттіктердің бірінің осыған ұқсас деңгейдегі рейтингі бар бейрезидент-ұйымдарға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төмен борыштық рейтингі немесе басқа рейтингтік агенттіктердің бірінің осыған ұқсас деңгейдегі рейтингі бар Қазақстан Республикасының резидент ұйымдарына, тиісті рейтингтік бағасы жоқ Қазақстан Республикасының резидент ұйымдарына және Standard &amp; Poor’s (Стандард энд Пурс) агенттігінің "ВВВ+"-тен "ВВ-"-ке дейінгі борыштық рейтингі немесе басқа рейтингтік агенттіктердің бірінің осыған ұқсас деңгейдегі рейтингі бар және тиісті валюталық түсімі жоқ және (немесе) валюталық тәуекелдері қарыз алушы тарапынан тиісті хеджирлеу құралдарымен өтелмеген Қазақстан Республикасының бейрезидент ұйымдарына 2016 жылғы 1 қаңтардан бастап берілген және шетел валютасында 1 (бір) жылдан астам мерзімге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ІІІ тобына жатқызылғандарды қоспағанда, жеке тұлғаларға 2016 жылғы 1 қаңтарға дейін берілген қарыздар, оның ішінде тұтынушылық банктік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ІІІ тобына жатқызылғандарды қоспағанда және тиісті валюталық түсімі жоқ және (немесе) валюталық тәуекелдері қарыз алушы тарапынан тиісті хеджирлеу құралдарымен өтелмеген жеке тұлғаларға 2016 жылғы 1 қаңтардан бастап берілген және шетел валютасында 1 (бір) жылдан астам мерзімге берілген қарыздар, оның ішінде тұтынушылық банктік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83"/>
          <w:p>
            <w:pPr>
              <w:spacing w:after="20"/>
              <w:ind w:left="20"/>
              <w:jc w:val="both"/>
            </w:pPr>
            <w:r>
              <w:rPr>
                <w:rFonts w:ascii="Times New Roman"/>
                <w:b w:val="false"/>
                <w:i w:val="false"/>
                <w:color w:val="000000"/>
                <w:sz w:val="20"/>
              </w:rPr>
              <w:t>
Банк есептейтін төмендегі өлшемшарттардың біріне сәйкес келетін жеке тұлғаларға 2016 жылғы 1 қаңтар - 2019 жылғы 31 желтоқсан аралығында берілген қамтамасыз етілмеген қарыздар, оның ішінде тұтынушылық банктік қарыз: 2017 жылғы 1 қаңтар - 2019 жылғы 31 желтоқсан аралығында ай сайын қарыздарды мониторингтеу кезінде:</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қарыз алушы - жеке тұлғаның бір айлық орташа кірісін есептеу үшін соңғы 6 (алты) айдағы бірыңғай жинақтаушы зейнетақы қорынан жеке зейнетақы шотынан үзінді-көшірмені немесе қарыз алушының банктің төлем карточкалары арқылы қарыз алушы өтініш берген күн алдындағы қатарынан 6 (алты) ай ішінде жалақыны алу туралы ақпаратты пайдалана отырып, Қазақстан Республикасы Ұлттық Банкі Басқармасының 2017 жылғы 13 қыркүйектегі № 170 қаулысымен (Нормативтік құқықтық актілерді мемлекеттік тіркеу тізілімінде № 15886 болып тіркелген) белгіленген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 капиталының мөлшерінің </w:t>
            </w:r>
            <w:r>
              <w:rPr>
                <w:rFonts w:ascii="Times New Roman"/>
                <w:b w:val="false"/>
                <w:i w:val="false"/>
                <w:color w:val="000000"/>
                <w:sz w:val="20"/>
              </w:rPr>
              <w:t>9-тарауына</w:t>
            </w:r>
            <w:r>
              <w:rPr>
                <w:rFonts w:ascii="Times New Roman"/>
                <w:b w:val="false"/>
                <w:i w:val="false"/>
                <w:color w:val="000000"/>
                <w:sz w:val="20"/>
              </w:rPr>
              <w:t xml:space="preserve"> сәйкес есептелген қарыз алушының борыштық жүктемесі коэффициентінің деңгейі 0,35 асады;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берілген күн алдындағы соңғы 24 (жиырма төрт) ай ішінде кез келген қолданыстағы немесе жабылған қарыз берешегі және (немесе) ол бойынша сыйақы бойынша мерзімі өткен төлемдер күнтізбелік 60 (алпыс) күннен асады не мерзімі күнтізбелік 30 (отыз) күннен асатын мерзімі өткен төлемдерге 3 (үш) реттен артық жол берілген;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қарыздарды ай сайынғы мониторингтеу кезінде осы жолдың 1) немесе 2) тармақшасында көрсетілген есептеуге арналған ақпарат жоқ. </w:t>
            </w:r>
          </w:p>
          <w:p>
            <w:pPr>
              <w:spacing w:after="20"/>
              <w:ind w:left="20"/>
              <w:jc w:val="both"/>
            </w:pPr>
            <w:r>
              <w:rPr>
                <w:rFonts w:ascii="Times New Roman"/>
                <w:b w:val="false"/>
                <w:i w:val="false"/>
                <w:color w:val="000000"/>
                <w:sz w:val="20"/>
              </w:rPr>
              <w:t>
Банктің осы жолдың жоғарыда көрсетілген тармақшаларының бірінде көзделген ақпараты болмаған жағдайда, жеке тұлғаларға берілген қарыздар қамтамасыз етілмеген деп танылады және осы жолға сәйкес кредиттік тәуекел дәрежесі бойынша мөлшерленеді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1 қаңтардан бастап жеке тұлғаларға берілген басқа да қарыздар, оның ішінде тұтынушылық банктік қарыз (осы кестенің 79-жолында көрсетілген жеке тұлғаларға берілген ипотекалық тұрғын үй қарыздарын, қарыздарды және Нормативтерге 5-1-қосымшада көрсетілген кепілсіз тұтынушылық қарыздарды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кірісі құжаттамамен расталмаған кезде 2025 жылғы 1 шілдеден кейін 3 (үш) жылдан астам өтеу мерзімімен, 510 (бес жүз он) айлық есептік көрсеткіштен астам сомаға жеке тұлғаларға берілген кепілсіз тұтынушылық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орталық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"В-"-ке дейінгі борыштық рейтингі немесе басқа рейтингтік агенттіктердің бірінің осыған ұқсас деңгейдегі рейтингі бар халықаралық қаржы ұйымдарындағы және тиісті рейтингтік бағасы жоқ халықаралық қаржы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төмен борыштық рейтингі немесе басқа рейтингтік агенттіктердің бірінің осыған ұқсас деңгейдегі рейтингі бар Қазақстан Республикасының резидент ұйымдарындағы, тиісті рейтингтік бағасы жоқ Қазақстан Республикасының резидент ұйымдарындағы және Standard &amp; Poor's (Стандард энд Пурс) агенттігінің "ВВВ+"-тен "ВВ-"-ке дейінгі борыштық рейтингі немесе басқа рейтингтік агенттіктердің бірінің осыған ұқсас деңгейдегі рейтингі бар Қазақстан Республикасының бейрезидент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төмен борыштық рейтингі немесе басқа рейтингтік агенттіктердің бірінің осыған ұқсас деңгейдегі рейтингі бар Қазақстан Республикасының резидент ұйымдарының, тиісті рейтингтік бағасы жоқ Қазақстан Республикасының резидент ұйымдарының және Standard &amp; Poor's (Стандард энд Пурс) агенттігінің "ВВВ+"-тен "ВВ-"-ке дейінгі борыштық рейтингі немесе басқа рейтингтік агенттіктердің бірінің осыған ұқсас деңгейдегі рейтингі бар Қазақстан Республикасының бейрезидент ұйымдарының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орталық үкіметтері шығарған мемлекеттік мәртебесі бар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 "ВВ-"-ке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жергілікті билік органдары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"ВВ+"-тен"В-"-ке дейінгі борыштық рейтингі немесе басқа рейтингтік агенттіктердің бірінің осыған ұқсас деңгейдегі рейтингі бар халықаралық қаржы ұйымдары және тиісті рейтингтік бағасы жоқ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төмен борыштық рейтингі немесе басқа рейтинг агенттіктерінің бірінің осыған ұқсас деңгейдегі рейтингі бар Қазақстан Республикасының резидент ұйымдары, тиісті рейтингтік бағасы жоқ Қазақстан Республикасының резидент ұйымдары және Standard &amp; Poor’s (Стандард энд Пурс) агенттігінің "ВВВ+"-тен "ВВ-"-ке дейінгі борыштық рейтингі немесе басқа рейтинг агенттіктерінің бірінің осыған ұқсас деңгейдегі рейтингі бар Қазақстан Республикасының бейрезидент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баланста ұстап тұратын және Standard &amp; Poor’s (Стандард энд Пурс) агенттігінің "ВВВ+"-тен "ВВВ-"-ке дейінгі кредиттік рейтингі немесе басқа рейтингтік агенттіктердің бірінің осыған ұқсас деңгейдегі рейтингі немесе Standard &amp; Poor’s (Стандард энд Пурс) агенттігінің ұлттық шкала бойынша "kzBBB+"-тен "kzBBB-"-ке дейінгі рейтингтік бағасы немесе басқа рейтингтік агенттіктердің бірінің ұлттық шкала бойынша осыған ұқсас деңгейдегі рейтингі бар секьюритилендіру позициялары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төмен борыштық рейтингі немесе басқа рейтингтік агенттіктердің бірінің осыған ұқсас деңгейдегі рейтингі бар Қазақстан Республикасының резидент банктеріне немесе Standard &amp; Poor’s (Стандард энд Пурс) агенттігінің "ВВ+"-дан төмен борыштық рейтингі немесе басқа рейтингтік агенттіктердің бірінің осыған ұқсас деңгейдегі рейтингі бар бейрезидент банкке ашылған корреспонденттік шоттар бойынша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тәуекелдер тобына енгізілген активтер бойынша есептелген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 есептеулер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және шығыстар сомасын алдын ала төлеу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қаржылық есептілігін халықаралық қаржылық есептілік стандартына сәйкес жасаған кезде қаржылық есептілігі шоғырландырылатын заңды тұлғалардың акцияларына (жарғылық капиталдағы қатысу үлесіне), мерзімсіз қаржы құралдарына, реттелген борышына банктің инвестициялары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Әрқайсысы банктің қаржылық есептілігін жасаған кезде қаржылық есептілігі шоғырландырылмайтын заңды тұлғаның шығарылған акцияларының (жарғылық капиталға қатысу үлестерінің) 10 (оннан) кем пайызын құрайтын, негізгі капиталдың 10 (он) пайызынан аспайтын банктің барлық инвестицияларының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шығарылған акциялардың (жарғылық капиталға қатысу үлестерінің) 10 (он) және одан көп пайызы және Нормативтердің 10-тармағында көрсетілген реттеуіш түзетулер қолданылғаннан кейін банктің негізгі капиталы айырмасының және Нормативтердің 11-тармағының үшінші, төртінші және бесінші абзацтарында көрсетілген негізгі капиталдан шегерілуі тиіс соманың жиынтығында 17,65 (он жеті бүтін жүзден алпыс бес) пайызынан аспайтын шегерілетін уақыт айырмаларына қатысты танылған кейінге қалдырылған салық активтерінің бөлігі бар қаржы ұйымының жай акцияларына банктің инвестицияларының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интеллект, блокчейн және басқа да инновациялық технологиялар пайдаланыла отырып, қаржылық және (немесе) төлем қызметтерін көрсету мүмкіндігін беру бойынша қызметтер көрсететін, интернет арқылы ақпараттық жүйе пайдаланыла отырып, қаржы ұйымдары немесе эмитенттер мен қаржылық көрсетілетін қызметтерді тұтынушылар арасында қаржылық қызметтер көрсету жөнінде мәмілелер жасау мүмкіндігін беру бойынша қызметтер көрсететін, қаржы ұйымдарының қызметінде, оның ішінде олардың қызметін автоматтандыру үшін пайдаланылатын бағдарламалық қамтылымды әзірлеуді, өткізуді, қолдап отыруды жүзеге асыратын ұйымдардың (Қазақстан Республикасының резиденттері мен бейрезиденттерінің) акцияларына (жарғылық капиталға қатысу үлесі) меншікті капиталының шамасынан 15 (он бес) пайыздан аспайтын инвестициялары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интеллект, блокчейн және басқа да инновациялық технологиялар пайдаланыла отырып, қаржылық және (немесе) төлем қызметтерін көрсету мүмкіндігін беру бойынша қызметтер көрсететін, интернет арқылы ақпараттық жүйе пайдаланыла отырып, қаржы ұйымдары немесе эмитенттер мен қаржылық көрсетілетін қызметтерді тұтынушылар арасында қаржылық қызметтер көрсету жөнінде мәмілелер жасау мүмкіндігін беру бойынша қызметтер көрсететін, қаржы ұйымдарының қызметінде, оның ішінде олардың қызметін автоматтандыру үшін пайдаланылатын бағдарламалық қамтылымды әзірлеуді, өткізуді, қолдап отыруды жүзеге асыратын ұйымдардың (Қазақстан Республикасының резиденттері мен бейрезиденттерінің) акцияларына (жарғылық капиталға қатысу үлесі) банктің меншікті капиталының шамасынан 15 (он бес) пайыздан асатын инвестициялары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"В-"-тен төмен тәуелсіз рейтингі немесе басқа рейтингтік агенттіктердің бірінің осыған ұқсас деңгейдегі рейтингі бар елдердің орталық үкіметтеріне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"В-"-тен төмен тәуелсіз рейтингі немесе басқа рейтингтік агенттіктердің бірінің осыған ұқсас деңгейдегі рейтингі бар елдердің орталық банктеріне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"В-"-тен төмен борыштық рейтингі немесе басқа рейтингтік агенттіктердің бірінің осыған ұқсас деңгейдегі рейтингі бар халықаралық қаржы ұйымдарына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төмен тәуелсіз рейтингі немесе басқа рейтингтік агенттіктердің бірінің осыған ұқсас деңгейдегі рейтингі бар елдердің жергілікті билік органдарына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төмен борыштық рейтингі немесе басқа рейтингтік агенттіктердің бірінің осыған ұқсас деңгейдегі рейтингі бар бейрезидент ұйымдарға және тиісті рейтингтік бағасы жоқ бейрезидент ұйымдарға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төмен борыштық рейтингі немесе басқа рейтингтік агенттіктердің бірінің осыған ұқсас деңгейдегі рейтингі бар Қазақстан Республикасының бейрезидент ұйымдарына және тиісті рейтингтік бағасы жоқ және тиісті валюталық түсімі жоқ және (немесе) қарыз алушы тарапынан валюталық тәуекелдері хеджирлеудің тиісті құралдарымен өтелмеген Қазақстан Республикасының бейрезидент ұйымдарына 2016 жылғы 1 қаңтардан бастап берілген және шетел валютасында 1 (бір) жылдан астам мерзімге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84"/>
          <w:p>
            <w:pPr>
              <w:spacing w:after="20"/>
              <w:ind w:left="20"/>
              <w:jc w:val="both"/>
            </w:pPr>
            <w:r>
              <w:rPr>
                <w:rFonts w:ascii="Times New Roman"/>
                <w:b w:val="false"/>
                <w:i w:val="false"/>
                <w:color w:val="000000"/>
                <w:sz w:val="20"/>
              </w:rPr>
              <w:t>
Төменде көрсетілген шет мемлекеттердің аумағында тіркелген заңды тұлғаларға немесе олардың азаматтары болып табылатын Қазақстан Республикасының бейрезиденттеріне берілген қарыздар:</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1) Андорра Князьдігі;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Америка Құрама Штаттары (Американдық Виргин аралдарының, Гуам аралының және Пуэрто-Рико Достастығы аумақтары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Антигуа және Барбуда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Багам аралдары достастығы;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Барбадос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Бахрейн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7) Белиз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8) Бруней Даруссалам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9) Біріккен Араб Әмірліктері (Дубай қаласы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10) Вануату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11) Гватемала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12) Гренада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13) Джибути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14) Доминикан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15) Жаңа Зеландия (Кука және Ниуэ аралдары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16) Индонезия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17) Испания (Канар аралдарының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18) Кипр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19) Комор Аралдары Федералды Ислам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20) Коста-Рика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21) Қытай Халық Республикасы (Аомынь (Макао) және Сянган (Гонконг) арнайы әкімшілік аудандарының аумақтары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22) Либерия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23) Лихтенштейн Князьдігі;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24) Малайзия (Лабуан анклавының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25) Маврикий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26) Мальдив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27) Мальта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28) Маршалл аралдары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29) Монако Князьдігі;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30) Мьянма Одағы;</w:t>
            </w:r>
          </w:p>
          <w:p>
            <w:pPr>
              <w:spacing w:after="20"/>
              <w:ind w:left="20"/>
              <w:jc w:val="both"/>
            </w:pPr>
            <w:r>
              <w:rPr>
                <w:rFonts w:ascii="Times New Roman"/>
                <w:b w:val="false"/>
                <w:i w:val="false"/>
                <w:color w:val="000000"/>
                <w:sz w:val="20"/>
              </w:rPr>
              <w:t>
</w:t>
            </w:r>
            <w:r>
              <w:rPr>
                <w:rFonts w:ascii="Times New Roman"/>
                <w:b w:val="false"/>
                <w:i w:val="false"/>
                <w:color w:val="000000"/>
                <w:sz w:val="20"/>
              </w:rPr>
              <w:t>31) Науру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32) Нидерланд (Аруба аралының аумағы және Антиль аралдарының тәуелді аумақтары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33) Нигерия Федеративтік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34) Португалия (Мадейра аралдарының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35) Палау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36) Панама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37) Самоа Тәуелсіз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38) Сейшел аралдары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39) Сент-Винсент және Гренадин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40) Сент-Китс және Невис Федерациясы;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41) Сент-Люсия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42) Тонга Корольдігі;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43) Ұлыбритания мен Солтүстік Ирландияның Біріккен Корольдігі (мынадай аумақтар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Ангилья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Бермуд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Британдық Виргин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Гибралтар; Кайман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Монтсеррат аралы;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Теркс және Кайкос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Мэн аралы;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Норманд аралдары (Гернси, Джерси, Сарк, Олдерни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44) Филиппин Республикасы;</w:t>
            </w:r>
          </w:p>
          <w:p>
            <w:pPr>
              <w:spacing w:after="20"/>
              <w:ind w:left="20"/>
              <w:jc w:val="both"/>
            </w:pPr>
            <w:r>
              <w:rPr>
                <w:rFonts w:ascii="Times New Roman"/>
                <w:b w:val="false"/>
                <w:i w:val="false"/>
                <w:color w:val="000000"/>
                <w:sz w:val="20"/>
              </w:rPr>
              <w:t>
45) Шри-Ланка Демократиялық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"В-"-тен төмен тәуелсіз рейтингі немесе басқа рейтингтік агенттіктердің бірінің осыған ұқсас деңгейдегі рейтингі бар елдердің орталық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"В-"-тен төмен борыштық рейтингі немесе басқа рейтингтік агенттіктердің бірінің осыған ұқсас деңгейдегі рейтингі бар халықаралық қаржы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төмен борыштық рейтингі немесе басқа рейтингтік агенттіктердің бірінің осыған ұқсас деңгейдегі рейтингі бар бейрезидент ұйымдардағы және тиісті рейтингтік бағасы жоқ Қазақстан Республикасының бейрезидент-ұйымдарындағы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85"/>
          <w:p>
            <w:pPr>
              <w:spacing w:after="20"/>
              <w:ind w:left="20"/>
              <w:jc w:val="both"/>
            </w:pPr>
            <w:r>
              <w:rPr>
                <w:rFonts w:ascii="Times New Roman"/>
                <w:b w:val="false"/>
                <w:i w:val="false"/>
                <w:color w:val="000000"/>
                <w:sz w:val="20"/>
              </w:rPr>
              <w:t>
Төменде көрсетілген шет мемлекеттердің аумағында тіркелген Қазақстан Республикасының бейрезидент ұйымдарындағы салымдар:</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1) Андорра Князьдігі;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Америка Құрама Штаттары (Американдық Виргин аралдарының, Гуам аралының және Пуэрто-Рико Достастығы аумақтары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Антигуа және Барбуда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Багам аралдары достастығы;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Барбадос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Бахрейн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7) Белиз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8) Бруней Даруссалам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9) Біріккен Араб Әмірліктері (Дубай қаласының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10) Вануату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11) Гватемала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12) Гренада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13) Джибути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14) Доминикан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15) Жаңа Зеландия (Кук және Ниуэ аралдарының аумақтары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16) Индонезия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17) Испания (Канар аралдарының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18) Кипр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19) Комор аралдары Федералды Ислам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20) Коста-Рика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21) Қытай Халық Республикасы (Аомынь (Макао) және Сянган (Гонконг) арнайы әкімшілік аудандарының аумақтары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22) Либерия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23) Лихтенштейн Князьдігі;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24) Малайзия (Лабуан анклавының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25) Маврикий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26) Мальдивия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27) Мальта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28) Маршалл аралдары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29) Монако Князьдігі;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30) Мьянма Одағы;</w:t>
            </w:r>
          </w:p>
          <w:p>
            <w:pPr>
              <w:spacing w:after="20"/>
              <w:ind w:left="20"/>
              <w:jc w:val="both"/>
            </w:pPr>
            <w:r>
              <w:rPr>
                <w:rFonts w:ascii="Times New Roman"/>
                <w:b w:val="false"/>
                <w:i w:val="false"/>
                <w:color w:val="000000"/>
                <w:sz w:val="20"/>
              </w:rPr>
              <w:t>
</w:t>
            </w:r>
            <w:r>
              <w:rPr>
                <w:rFonts w:ascii="Times New Roman"/>
                <w:b w:val="false"/>
                <w:i w:val="false"/>
                <w:color w:val="000000"/>
                <w:sz w:val="20"/>
              </w:rPr>
              <w:t>31) Науру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32) Нидерланд (Аруба аралының аумағы және Антиль аралдарының тәуелді аумақтары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33) Нигерия Федеративтік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34) Португалия (Мадейра аралдарының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35) Палау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36) Панама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37) Самоа Тәуелсіз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38) Сейшел аралдары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39) Сент-Винсент және Гренадин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40) Сент-Китс және Невис Федерациясы;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41) Сент-Люсия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42) Тонга Корольдігі;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43) Ұлыбритания мен Солтүстік Ирландияның Біріккен Корольдігі (мынадай аумақтар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Ангилья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Бермуд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Британдық Виргин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Гибралтар;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Кайман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Монтсеррат аралы;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Теркс және Кайкос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Мэн аралы;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Норманд аралдары (Гернси, Джерси, Сарк, Олдерни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44) Филиппин Республикасы;</w:t>
            </w:r>
          </w:p>
          <w:p>
            <w:pPr>
              <w:spacing w:after="20"/>
              <w:ind w:left="20"/>
              <w:jc w:val="both"/>
            </w:pPr>
            <w:r>
              <w:rPr>
                <w:rFonts w:ascii="Times New Roman"/>
                <w:b w:val="false"/>
                <w:i w:val="false"/>
                <w:color w:val="000000"/>
                <w:sz w:val="20"/>
              </w:rPr>
              <w:t>
45) Шри-Ланка Демократиялық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төмен борыштық рейтингі немесе басқа рейтингтік агенттіктердің бірінің осыған ұқсас деңгейдегі рейтингі бар бейрезидент ұйымдардың және тиісті рейтингтік бағасы жоқ бейрезидент-ұйымдардың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86"/>
          <w:p>
            <w:pPr>
              <w:spacing w:after="20"/>
              <w:ind w:left="20"/>
              <w:jc w:val="both"/>
            </w:pPr>
            <w:r>
              <w:rPr>
                <w:rFonts w:ascii="Times New Roman"/>
                <w:b w:val="false"/>
                <w:i w:val="false"/>
                <w:color w:val="000000"/>
                <w:sz w:val="20"/>
              </w:rPr>
              <w:t>
Төменде көрсетілген шет мемлекеттердің аумағында тіркелген Қазақстан Республикасының бейрезидент ұйымдарының дебиторлық берешегі:</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1) Андорра Князьдігі;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Америка Құрама Штаттары (Американдық Виргин аралдарының, Гуам аралының және Пуэрто-Рико Достастығы аумақтары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Антигуа және Барбуда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Багам аралдары достастығы;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Барбадос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Бахрейн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7) Белиз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8) Бруней Даруссалам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9) Біріккен Араб Әмірліктері (Дубай қаласының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10) Вануату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11) Гватемала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12) Гренада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13) Джибути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14) Доминикан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15) Жаңа Зеландия (Кук және Ниуэ аралдарының аумақтары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16) Индонезия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17) Испания (Канар аралдарының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18) Кипр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19) Комор аралдары Федералды Ислам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20) Коста-Рика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21) Қытай Халық Республикасы (Аомынь (Макао) және Сянган (Гонконг) арнайы әкімшілік аудандарының аумақтары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22) Либерия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23) Лихтенштейн Князьдігі;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24) Малайзия (Лабуан анклавының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25) Маврикий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26) Мальдивия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27) Мальта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28) Маршалл аралдары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29) Монако Князьдігі;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30) Мьянма Одағы;</w:t>
            </w:r>
          </w:p>
          <w:p>
            <w:pPr>
              <w:spacing w:after="20"/>
              <w:ind w:left="20"/>
              <w:jc w:val="both"/>
            </w:pPr>
            <w:r>
              <w:rPr>
                <w:rFonts w:ascii="Times New Roman"/>
                <w:b w:val="false"/>
                <w:i w:val="false"/>
                <w:color w:val="000000"/>
                <w:sz w:val="20"/>
              </w:rPr>
              <w:t>
</w:t>
            </w:r>
            <w:r>
              <w:rPr>
                <w:rFonts w:ascii="Times New Roman"/>
                <w:b w:val="false"/>
                <w:i w:val="false"/>
                <w:color w:val="000000"/>
                <w:sz w:val="20"/>
              </w:rPr>
              <w:t>31) Науру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32) Нидерланд (Аруба аралының аумағы және Антиль аралдарының тәуелді аумақтары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33) Нигерия Федеративтік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34) Португалия (Мадейра аралдарының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35) Палау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36) Панама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37) Самоа Тәуелсіз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38) Сейшел аралдары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39) Сент-Винсент және Гренадин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40) Сент-Китс және Невис Федерациясы;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41) Сент-Люсия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42) Тонга Корольдігі;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43) Ұлыбритания мен Солтүстік Ирландияның Біріккен Корольдігі (мынадай аумақтар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Ангилья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Бермуд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Британдық Виргин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Гибралтар;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Кайман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Монтсеррат аралы;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Теркс және Кайкос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Мэн аралы;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Норманд аралдары (Гернси, Джерси, Сарк, Олдерни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44) Филиппин Республикасы;</w:t>
            </w:r>
          </w:p>
          <w:p>
            <w:pPr>
              <w:spacing w:after="20"/>
              <w:ind w:left="20"/>
              <w:jc w:val="both"/>
            </w:pPr>
            <w:r>
              <w:rPr>
                <w:rFonts w:ascii="Times New Roman"/>
                <w:b w:val="false"/>
                <w:i w:val="false"/>
                <w:color w:val="000000"/>
                <w:sz w:val="20"/>
              </w:rPr>
              <w:t>
45) Шри-Ланка Демократиялық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"В-"-тен төмен тәуелсіз рейтингі немесе басқа рейтингтік агенттіктердің бірінің осыған ұқсас деңгейдегі рейтингі бар елдердің орталық үкіметтері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төмен тәуелсіз рейтингі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"В-"-тен төмен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төмен борыштық рейтингі немесе басқа рейтингтік агенттіктердің бірінің осыған ұқсас деңгейдегі рейтингі бар Қазақстан Республикасының бейрезидент ұйымдары және тиісті рейтингтік бағасы жоқ Қазақстан Республикасының бейрезидент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87"/>
          <w:p>
            <w:pPr>
              <w:spacing w:after="20"/>
              <w:ind w:left="20"/>
              <w:jc w:val="both"/>
            </w:pPr>
            <w:r>
              <w:rPr>
                <w:rFonts w:ascii="Times New Roman"/>
                <w:b w:val="false"/>
                <w:i w:val="false"/>
                <w:color w:val="000000"/>
                <w:sz w:val="20"/>
              </w:rPr>
              <w:t>
Төменде көрсетілген шет мемлекеттердің аумағында тіркелген Қазақстан Республикасының бейрезидент ұйымдары шығарған бағалы қағаздар:</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1) Андорра Князьдігі;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Америка Құрама Штаттары (Американдық Виргин аралдарының, Гуам аралының және Пуэрто-Рико Достастығы аумақтары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Антигуа және Барбуда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Багам аралдары достастығы;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Барбадос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Бахрейн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7) Белиз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8) Бруней Даруссалам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9) Біріккен Араб Әмірліктері (Дубай қаласының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10) Вануату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11) Гватемала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12) Гренада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13) Джибути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14) Доминикан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15) Жаңа Зеландия (Кук және Ниуэ аралдарының аумақтары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16) Индонезия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17) Испания (Канар аралдарының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18) Кипр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19) Комор аралдары Федералды Ислам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20) Коста-Рика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21) Қытай Халық Республикасы (Аомынь (Макао) және Сянган (Гонконг) арнайы әкімшілік аудандарының аумақтары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22) Либерия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23) Лихтенштейн Князьдігі;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24) Малайзия (Лабуан анклавының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25) Маврикий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26) Мальдивия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27) Мальта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28) Маршалл аралдары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29) Монако Князьдігі;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30) Мьянма Одағы;</w:t>
            </w:r>
          </w:p>
          <w:p>
            <w:pPr>
              <w:spacing w:after="20"/>
              <w:ind w:left="20"/>
              <w:jc w:val="both"/>
            </w:pPr>
            <w:r>
              <w:rPr>
                <w:rFonts w:ascii="Times New Roman"/>
                <w:b w:val="false"/>
                <w:i w:val="false"/>
                <w:color w:val="000000"/>
                <w:sz w:val="20"/>
              </w:rPr>
              <w:t>
</w:t>
            </w:r>
            <w:r>
              <w:rPr>
                <w:rFonts w:ascii="Times New Roman"/>
                <w:b w:val="false"/>
                <w:i w:val="false"/>
                <w:color w:val="000000"/>
                <w:sz w:val="20"/>
              </w:rPr>
              <w:t>31) Науру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32) Нидерланд (Аруба аралының аумағы және Антиль аралдарының тәуелді аумақтары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33) Нигерия Федеративтік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34) Португалия (Мадейра аралдарының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35) Палау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36) Панама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37) Самоа Тәуелсіз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38) Сейшел аралдары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39) Сент-Винсент және Гренадин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40) Сент-Китс және Невис Федерациясы;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41) Сент-Люсия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42) Тонга Корольдігі;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43) Ұлыбритания мен Солтүстік Ирландияның Біріккен Корольдігі (мынадай аумақтар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Ангилья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Бермуд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Британдық Виргин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Гибралтар;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Кайман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Монтсеррат аралы;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Теркс және Кайкос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Мэн аралы;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Норманд аралдары (Гернси, Джерси, Сарк, Олдерни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44) Филиппин Республикасы;</w:t>
            </w:r>
          </w:p>
          <w:p>
            <w:pPr>
              <w:spacing w:after="20"/>
              <w:ind w:left="20"/>
              <w:jc w:val="both"/>
            </w:pPr>
            <w:r>
              <w:rPr>
                <w:rFonts w:ascii="Times New Roman"/>
                <w:b w:val="false"/>
                <w:i w:val="false"/>
                <w:color w:val="000000"/>
                <w:sz w:val="20"/>
              </w:rPr>
              <w:t>
45) Шри-Ланка Демократиялық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баланста ұстап қалатын және Standard &amp; Poor’s (Стандард энд Пурс) агенттігінің "ВВ+"-тен "ВВ-"-ке дейінгі кредиттік рейтингі немесе басқа рейтингтік агенттіктердің бірінің осыған ұқсас деңгейдегі рейтингі, немесе Standard &amp; Poor’s (Стандард энд Пурс) агенттігінің ұлттық шкала бойынша "kzBB+"-тен "kzBB-"-ке дейінгі рейтингтік бағасы немесе басқа рейтингтік агенттіктердің бірінің ұлттық шкала бойынша осыған ұқсас деңгейдегі рейтингі бар секьюритилендіру позициялары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тәуекелдер тобына енгізілген активтер бойынша есептелген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Салымдардың кредиттік тәуекел</w:t>
            </w:r>
            <w:r>
              <w:br/>
            </w:r>
            <w:r>
              <w:rPr>
                <w:rFonts w:ascii="Times New Roman"/>
                <w:b w:val="false"/>
                <w:i w:val="false"/>
                <w:color w:val="000000"/>
                <w:sz w:val="20"/>
              </w:rPr>
              <w:t>дәрежесі бойынша</w:t>
            </w:r>
            <w:r>
              <w:br/>
            </w:r>
            <w:r>
              <w:rPr>
                <w:rFonts w:ascii="Times New Roman"/>
                <w:b w:val="false"/>
                <w:i w:val="false"/>
                <w:color w:val="000000"/>
                <w:sz w:val="20"/>
              </w:rPr>
              <w:t>мөлшерленген банк активтерінің</w:t>
            </w:r>
            <w:r>
              <w:br/>
            </w:r>
            <w:r>
              <w:rPr>
                <w:rFonts w:ascii="Times New Roman"/>
                <w:b w:val="false"/>
                <w:i w:val="false"/>
                <w:color w:val="000000"/>
                <w:sz w:val="20"/>
              </w:rPr>
              <w:t>кестесіне қосымша</w:t>
            </w:r>
          </w:p>
        </w:tc>
      </w:tr>
    </w:tbl>
    <w:bookmarkStart w:name="z379" w:id="88"/>
    <w:p>
      <w:pPr>
        <w:spacing w:after="0"/>
        <w:ind w:left="0"/>
        <w:jc w:val="left"/>
      </w:pPr>
      <w:r>
        <w:rPr>
          <w:rFonts w:ascii="Times New Roman"/>
          <w:b/>
          <w:i w:val="false"/>
          <w:color w:val="000000"/>
        </w:rPr>
        <w:t xml:space="preserve"> Салымдардың кредиттік тәуекел дәрежесі бойынша мөлшерленуге тиісті банк активтерінің есебіне түсіндірме</w:t>
      </w:r>
    </w:p>
    <w:bookmarkEnd w:id="88"/>
    <w:bookmarkStart w:name="z380" w:id="89"/>
    <w:p>
      <w:pPr>
        <w:spacing w:after="0"/>
        <w:ind w:left="0"/>
        <w:jc w:val="both"/>
      </w:pPr>
      <w:r>
        <w:rPr>
          <w:rFonts w:ascii="Times New Roman"/>
          <w:b w:val="false"/>
          <w:i w:val="false"/>
          <w:color w:val="000000"/>
          <w:sz w:val="28"/>
        </w:rPr>
        <w:t>
      1. Салымдар, дебиторлық берешек, сатып алынған бағалы қағаздар, банкте түзетілген құны аталған активтер көлемінің 50 (елу) пайызынан кем емес қамтамасыз етуі бар қарыздар (Салымдардың кредиттік тәуекел дәрежесі бойынша мөлшерленген банк активтері кестесінің (бұдан әрі - Кесте) 1, 2, 3, 10, 11, 12, 15, 16, 17, 18, 19 және 20-жолдарында көрсетілген активтер түріндегі) осы тармаққа сәйкес банктерде түзетілген қамтамасыз ету құнын анықтауға мүмкіндік беретін барабар есепке алу жүйесі болған кезде түзетілген қамтамасыз ету құнын шегергендегі тәуекел дәрежесі бойынша мөлшерленген активтер есебіне енгізіледі.</w:t>
      </w:r>
    </w:p>
    <w:bookmarkEnd w:id="89"/>
    <w:bookmarkStart w:name="z381" w:id="90"/>
    <w:p>
      <w:pPr>
        <w:spacing w:after="0"/>
        <w:ind w:left="0"/>
        <w:jc w:val="both"/>
      </w:pPr>
      <w:r>
        <w:rPr>
          <w:rFonts w:ascii="Times New Roman"/>
          <w:b w:val="false"/>
          <w:i w:val="false"/>
          <w:color w:val="000000"/>
          <w:sz w:val="28"/>
        </w:rPr>
        <w:t>
      Түзетілген қамтамасыз ету құны (Кестенің 1, 2, 3, 10, 11, 12, 15, 16, 17, 18, 19 және 20-жолдарында көрсетілген активтер түріндегі) мыналарға:</w:t>
      </w:r>
    </w:p>
    <w:bookmarkEnd w:id="90"/>
    <w:bookmarkStart w:name="z382" w:id="91"/>
    <w:p>
      <w:pPr>
        <w:spacing w:after="0"/>
        <w:ind w:left="0"/>
        <w:jc w:val="both"/>
      </w:pPr>
      <w:r>
        <w:rPr>
          <w:rFonts w:ascii="Times New Roman"/>
          <w:b w:val="false"/>
          <w:i w:val="false"/>
          <w:color w:val="000000"/>
          <w:sz w:val="28"/>
        </w:rPr>
        <w:t>
      салымдар сомасының 100 (жүз) пайызына, оның ішінде осы банктегі қамтамасыз ету ретінде ұсынылғандары;</w:t>
      </w:r>
    </w:p>
    <w:bookmarkEnd w:id="91"/>
    <w:bookmarkStart w:name="z383" w:id="92"/>
    <w:p>
      <w:pPr>
        <w:spacing w:after="0"/>
        <w:ind w:left="0"/>
        <w:jc w:val="both"/>
      </w:pPr>
      <w:r>
        <w:rPr>
          <w:rFonts w:ascii="Times New Roman"/>
          <w:b w:val="false"/>
          <w:i w:val="false"/>
          <w:color w:val="000000"/>
          <w:sz w:val="28"/>
        </w:rPr>
        <w:t>
      қамтамасыз етуге берілген бағалы қағаздардың нарықтық құнының 95 (тоқсан бес) пайызына;</w:t>
      </w:r>
    </w:p>
    <w:bookmarkEnd w:id="92"/>
    <w:bookmarkStart w:name="z384" w:id="93"/>
    <w:p>
      <w:pPr>
        <w:spacing w:after="0"/>
        <w:ind w:left="0"/>
        <w:jc w:val="both"/>
      </w:pPr>
      <w:r>
        <w:rPr>
          <w:rFonts w:ascii="Times New Roman"/>
          <w:b w:val="false"/>
          <w:i w:val="false"/>
          <w:color w:val="000000"/>
          <w:sz w:val="28"/>
        </w:rPr>
        <w:t>
      қамтамасыз етуге берілген тазартылған бағалы металдардың нарықтық құнының 85 (сексен бес) пайызына тең болады.</w:t>
      </w:r>
    </w:p>
    <w:bookmarkEnd w:id="93"/>
    <w:bookmarkStart w:name="z385" w:id="94"/>
    <w:p>
      <w:pPr>
        <w:spacing w:after="0"/>
        <w:ind w:left="0"/>
        <w:jc w:val="both"/>
      </w:pPr>
      <w:r>
        <w:rPr>
          <w:rFonts w:ascii="Times New Roman"/>
          <w:b w:val="false"/>
          <w:i w:val="false"/>
          <w:color w:val="000000"/>
          <w:sz w:val="28"/>
        </w:rPr>
        <w:t>
      Жоғарыда көрсетілген салымдардың, дебиторлық берешектің, сатып алынған бағалы қағаздардың қамтамасыз етілмеген бөлігі салымдарға, дебиторлық берешекке, сатып алынған бағалы қағаздарға сәйкес келетін тәуекел дәрежесі бойынша Кестеге сай мөлшерленеді.</w:t>
      </w:r>
    </w:p>
    <w:bookmarkEnd w:id="94"/>
    <w:bookmarkStart w:name="z386" w:id="95"/>
    <w:p>
      <w:pPr>
        <w:spacing w:after="0"/>
        <w:ind w:left="0"/>
        <w:jc w:val="both"/>
      </w:pPr>
      <w:r>
        <w:rPr>
          <w:rFonts w:ascii="Times New Roman"/>
          <w:b w:val="false"/>
          <w:i w:val="false"/>
          <w:color w:val="000000"/>
          <w:sz w:val="28"/>
        </w:rPr>
        <w:t>
      2. Банктің "Самұрық-Қазына" ұлттық әл-ауқат қоры" және "Бәйтерек" ұлттық басқарушы холдингі" акционерлік қоғамдарының қайтарып алынбайтын және сөзсіз кепілдігі, экспортты қолдау бойынша мемлекеттік кепілдігі бар Қазақстанның Экспорттық-кредиттік агенттігімен жасалған сақтандыру төлемі бойынша міндеттемелерді сөзсіз және қайтарып алынбайтын орындау туралы тармақтар қамтылған сақтандыру шарты түріндегі қамтамасыз етуі бар қарыздар және Қазақстан Республикасы Үкіметінің мемлекеттік кепілдігі, Резервтік аккредитивтердің халықаралық практикасына (International Standby practices, ISP98) немесе Талап бойынша кепілдіктер үшін бірыңғай ережелерге (Uniform rules for Demand Guarantees, URDG758) сәйкес шығарылған, Standard &amp; Poor's (Cтандарт энд Пурс) агенттігінің "А-" төмен емес ұзақ мерзімді борыштық рейтингі бар Қазақстан Республикасының бейрезидент банктерінің кепілдіктері немесе резервтік аккредитивтері бар сомасы көрсетілген қарыздар көлемінің кемінде 50 (елу) пайызын жабатын қарыздар қамтамасыз етудің түзетілген құны шегеріле отырып тәуекел дәрежесі бойынша мөлшерленген активтердің есебіне енгізіледі.</w:t>
      </w:r>
    </w:p>
    <w:bookmarkEnd w:id="95"/>
    <w:bookmarkStart w:name="z387" w:id="96"/>
    <w:p>
      <w:pPr>
        <w:spacing w:after="0"/>
        <w:ind w:left="0"/>
        <w:jc w:val="both"/>
      </w:pPr>
      <w:r>
        <w:rPr>
          <w:rFonts w:ascii="Times New Roman"/>
          <w:b w:val="false"/>
          <w:i w:val="false"/>
          <w:color w:val="000000"/>
          <w:sz w:val="28"/>
        </w:rPr>
        <w:t>
      "Самұрық-Қазына" ұлттық әл-ауқат қоры" және "Бәйтерек" ұлттық басқарушы холдингі" акционерлік қоғамдарының кепілдігі, экспортты қолдау бойынша мемлекеттік кепілдігі бар Қазақстанның Экспорттық-кредиттік агенттігімен жасалған сақтандыру төлемі бойынша міндеттемелерді сөзсіз және қайтарып алынбайтын орындау туралы тармақтар қамтылған сақтандыру шарты түріндегі қамтамасыз етуі бар және Қазақстан Республикасы Үкіметінің мемлекеттік кепілдігі, Резервтік аккредитивтердің халықаралық практикасына (International Standby practices, ISP98) немесе Талап бойынша кепілдіктер үшін бірыңғай ережелерге (Uniform rules for Demand Guarantees, URDG758) сәйкес шығарылған, Standard &amp; Poor's (Cтандарт энд Пурс) агенттігінің "А-" төмен емес ұзақ мерзімді борыштық рейтингі бар Қазақстан Республикасының бейрезидент банктерінің кепілдіктері немесе резервтік аккредитивтері бар қамтамасыз етудің түзетілген құны сақтандыру шарты сомасының 95 (тоқсан бес) пайызына тең болады.</w:t>
      </w:r>
    </w:p>
    <w:bookmarkEnd w:id="96"/>
    <w:bookmarkStart w:name="z388" w:id="97"/>
    <w:p>
      <w:pPr>
        <w:spacing w:after="0"/>
        <w:ind w:left="0"/>
        <w:jc w:val="both"/>
      </w:pPr>
      <w:r>
        <w:rPr>
          <w:rFonts w:ascii="Times New Roman"/>
          <w:b w:val="false"/>
          <w:i w:val="false"/>
          <w:color w:val="000000"/>
          <w:sz w:val="28"/>
        </w:rPr>
        <w:t>
      3. Контрагенттен төмен тәуекел дәрежесі бар ұйымдар кепілдік берген (сақтандырылған) банк инвестициялары есебіне енгізілмеген салымдар, дебиторлық берешек, сатып алынған бағалы қағаздар, қарыздар, инвестициялар тәуекел дәрежесі бойынша мөлшерленген (банк инвестициялары есебіне енгізілмеген салымдардың, дебиторлық берешектің, сатып алынған бағалы қағаздардың, қарыздардың, инвестициялардың кепілдік берген (сақтандырылған) сомасын шегергендегі) активтердің есебіне борышкердің тәуекел дәрежесі бойынша енгізіледі.</w:t>
      </w:r>
    </w:p>
    <w:bookmarkEnd w:id="97"/>
    <w:bookmarkStart w:name="z389" w:id="98"/>
    <w:p>
      <w:pPr>
        <w:spacing w:after="0"/>
        <w:ind w:left="0"/>
        <w:jc w:val="both"/>
      </w:pPr>
      <w:r>
        <w:rPr>
          <w:rFonts w:ascii="Times New Roman"/>
          <w:b w:val="false"/>
          <w:i w:val="false"/>
          <w:color w:val="000000"/>
          <w:sz w:val="28"/>
        </w:rPr>
        <w:t>
      Банк инвестициялары есебіне енгізілмеген салымдардың, дебиторлық берешектің, сатып алынған бағалы қағаздардың, қарыздардың, инвестициялардың кепілдік берілген (сақтандырылған) сомасы тиісті кепілгердің (сақтандырушының) дебиторлық берешегінің тәуекел дәрежесі бойынша мөлшерленеді.</w:t>
      </w:r>
    </w:p>
    <w:bookmarkEnd w:id="98"/>
    <w:bookmarkStart w:name="z390" w:id="99"/>
    <w:p>
      <w:pPr>
        <w:spacing w:after="0"/>
        <w:ind w:left="0"/>
        <w:jc w:val="both"/>
      </w:pPr>
      <w:r>
        <w:rPr>
          <w:rFonts w:ascii="Times New Roman"/>
          <w:b w:val="false"/>
          <w:i w:val="false"/>
          <w:color w:val="000000"/>
          <w:sz w:val="28"/>
        </w:rPr>
        <w:t xml:space="preserve">
      4. Салымдардың кредиттік тәуекел дәрежесі бойынша мөлшерленуге тиіс банк активтерінің есебіне осы Түсіндірменің (бұдан әрі – Түсіндірме) </w:t>
      </w:r>
      <w:r>
        <w:rPr>
          <w:rFonts w:ascii="Times New Roman"/>
          <w:b w:val="false"/>
          <w:i w:val="false"/>
          <w:color w:val="000000"/>
          <w:sz w:val="28"/>
        </w:rPr>
        <w:t>1-тармағында</w:t>
      </w:r>
      <w:r>
        <w:rPr>
          <w:rFonts w:ascii="Times New Roman"/>
          <w:b w:val="false"/>
          <w:i w:val="false"/>
          <w:color w:val="000000"/>
          <w:sz w:val="28"/>
        </w:rPr>
        <w:t xml:space="preserve"> көрсетілген, мынадай:</w:t>
      </w:r>
    </w:p>
    <w:bookmarkEnd w:id="99"/>
    <w:bookmarkStart w:name="z391" w:id="100"/>
    <w:p>
      <w:pPr>
        <w:spacing w:after="0"/>
        <w:ind w:left="0"/>
        <w:jc w:val="both"/>
      </w:pPr>
      <w:r>
        <w:rPr>
          <w:rFonts w:ascii="Times New Roman"/>
          <w:b w:val="false"/>
          <w:i w:val="false"/>
          <w:color w:val="000000"/>
          <w:sz w:val="28"/>
        </w:rPr>
        <w:t>
      1) офшорлық аймақтар аумағында заңды тұлға ретінде тіркелген;</w:t>
      </w:r>
    </w:p>
    <w:bookmarkEnd w:id="100"/>
    <w:bookmarkStart w:name="z392" w:id="101"/>
    <w:p>
      <w:pPr>
        <w:spacing w:after="0"/>
        <w:ind w:left="0"/>
        <w:jc w:val="both"/>
      </w:pPr>
      <w:r>
        <w:rPr>
          <w:rFonts w:ascii="Times New Roman"/>
          <w:b w:val="false"/>
          <w:i w:val="false"/>
          <w:color w:val="000000"/>
          <w:sz w:val="28"/>
        </w:rPr>
        <w:t>
      2) офшорлық аймақтар аумағында тіркелген, жекелей алғанда жарғылық капиталдың 5 (бес) пайыздан астамын иеленуші заңды тұлғаға тәуелді немесе офшорлық аймақ аумағында тіркелген заңды тұлғаға қатысты еншілес болып табылатын;</w:t>
      </w:r>
    </w:p>
    <w:bookmarkEnd w:id="101"/>
    <w:bookmarkStart w:name="z393" w:id="102"/>
    <w:p>
      <w:pPr>
        <w:spacing w:after="0"/>
        <w:ind w:left="0"/>
        <w:jc w:val="both"/>
      </w:pPr>
      <w:r>
        <w:rPr>
          <w:rFonts w:ascii="Times New Roman"/>
          <w:b w:val="false"/>
          <w:i w:val="false"/>
          <w:color w:val="000000"/>
          <w:sz w:val="28"/>
        </w:rPr>
        <w:t>
      3) офшорлық аймақтардың азаматтары болып табылатын</w:t>
      </w:r>
    </w:p>
    <w:bookmarkEnd w:id="102"/>
    <w:bookmarkStart w:name="z394" w:id="103"/>
    <w:p>
      <w:pPr>
        <w:spacing w:after="0"/>
        <w:ind w:left="0"/>
        <w:jc w:val="both"/>
      </w:pPr>
      <w:r>
        <w:rPr>
          <w:rFonts w:ascii="Times New Roman"/>
          <w:b w:val="false"/>
          <w:i w:val="false"/>
          <w:color w:val="000000"/>
          <w:sz w:val="28"/>
        </w:rPr>
        <w:t>
      Қазақстан Республикасының бейрезиденттеріне ұсынылған салымдар, дебиторлық берешек, сатып алынған бағалы қағаздар және қарыздар Түсіндірмелердің 1-тармағында көрсетілген қамтамасыз етудің болуына қарамастан, Кестеге сәйкес тәуекел дәрежесі бойынша мөлшерленеді.</w:t>
      </w:r>
    </w:p>
    <w:bookmarkEnd w:id="103"/>
    <w:bookmarkStart w:name="z395" w:id="104"/>
    <w:p>
      <w:pPr>
        <w:spacing w:after="0"/>
        <w:ind w:left="0"/>
        <w:jc w:val="both"/>
      </w:pPr>
      <w:r>
        <w:rPr>
          <w:rFonts w:ascii="Times New Roman"/>
          <w:b w:val="false"/>
          <w:i w:val="false"/>
          <w:color w:val="000000"/>
          <w:sz w:val="28"/>
        </w:rPr>
        <w:t xml:space="preserve">
      5. Түсіндірменің </w:t>
      </w:r>
      <w:r>
        <w:rPr>
          <w:rFonts w:ascii="Times New Roman"/>
          <w:b w:val="false"/>
          <w:i w:val="false"/>
          <w:color w:val="000000"/>
          <w:sz w:val="28"/>
        </w:rPr>
        <w:t>1-тармағында</w:t>
      </w:r>
      <w:r>
        <w:rPr>
          <w:rFonts w:ascii="Times New Roman"/>
          <w:b w:val="false"/>
          <w:i w:val="false"/>
          <w:color w:val="000000"/>
          <w:sz w:val="28"/>
        </w:rPr>
        <w:t xml:space="preserve"> көрсетілген, мынадай:</w:t>
      </w:r>
    </w:p>
    <w:bookmarkEnd w:id="104"/>
    <w:bookmarkStart w:name="z396" w:id="105"/>
    <w:p>
      <w:pPr>
        <w:spacing w:after="0"/>
        <w:ind w:left="0"/>
        <w:jc w:val="both"/>
      </w:pPr>
      <w:r>
        <w:rPr>
          <w:rFonts w:ascii="Times New Roman"/>
          <w:b w:val="false"/>
          <w:i w:val="false"/>
          <w:color w:val="000000"/>
          <w:sz w:val="28"/>
        </w:rPr>
        <w:t>
      1) офшорлық аймақтар аумағында заңды тұлға ретінде тіркелген, бірақ Standard&amp;Poor's (Стандард энд Пурс) агенттігінің "АА-"-тен төмен емес борыштық рейтингі немесе басқа рейтингтік агенттіктердің бірінің осыған ұқсас деңгейдегі рейтингі немесе міндеттемелерінің барлық сомасының қамтамасыз етуіне борыштық рейтингі көрсетілген деңгейден төмен емес бас ұйымның тиісті кепілдігі бар;</w:t>
      </w:r>
    </w:p>
    <w:bookmarkEnd w:id="105"/>
    <w:bookmarkStart w:name="z397" w:id="106"/>
    <w:p>
      <w:pPr>
        <w:spacing w:after="0"/>
        <w:ind w:left="0"/>
        <w:jc w:val="both"/>
      </w:pPr>
      <w:r>
        <w:rPr>
          <w:rFonts w:ascii="Times New Roman"/>
          <w:b w:val="false"/>
          <w:i w:val="false"/>
          <w:color w:val="000000"/>
          <w:sz w:val="28"/>
        </w:rPr>
        <w:t>
      2) офшорлық аймақтардың аумағында тіркелген заңды тұлғалар немесе олардың азаматтары не Экономикалық ынтымақтастық және даму ұйымы ақпарат алмасу жөнінде міндеттемелер қабылдамаған офшорлық аумақтар тізбесіне жатқызған мемлекеттердің аумағында тіркелген заңды тұлғалар немесе олардың азаматтары болып табылатын Қазақстан Республикасының бейрезиденттеріне немесе жекелей алғанда жарғылық капиталдың 5 (бес) пайыздан астамын иеленуші заңды тұлғаларға тәуелді не көрсетілген офшорлық аймақтардың аумағында тіркелген заңды тұлғаларға қатысты еншілес болып табылатын ұйымдарға қойылатын талаптарды қоспағанда, офшорлық аймақтардың аумағында тіркелген, жекелей алғанда жарғылық капиталдың 5 (бес) пайызынан астамын иеленуші заңды тұлғаларға тәуелді немесе офшорлық аймақтың аумағында тіркелген, бірақ көрсетілген деңгейден төмен емес борыштық рейтингі немесе міндеттемелерінің барлық сомасының қамтамасыз етуіне борыштық рейтингі көрсетілген деңгейден төмен емес бас ұйымның тиісті кепілдігі бар заңды тұлғаға қатысты еншілес болып табылатын;</w:t>
      </w:r>
    </w:p>
    <w:bookmarkEnd w:id="106"/>
    <w:bookmarkStart w:name="z398" w:id="107"/>
    <w:p>
      <w:pPr>
        <w:spacing w:after="0"/>
        <w:ind w:left="0"/>
        <w:jc w:val="both"/>
      </w:pPr>
      <w:r>
        <w:rPr>
          <w:rFonts w:ascii="Times New Roman"/>
          <w:b w:val="false"/>
          <w:i w:val="false"/>
          <w:color w:val="000000"/>
          <w:sz w:val="28"/>
        </w:rPr>
        <w:t>
      Қазақстан Республикасының бейрезиденттеріне ұсынылған салымдар, дебиторлық берешек, сатып алынған бағалы қағаздар және қарыздар тәуекелдің нөл дәрежесі бойынша мөлшерленеді.</w:t>
      </w:r>
    </w:p>
    <w:bookmarkEnd w:id="107"/>
    <w:bookmarkStart w:name="z399" w:id="108"/>
    <w:p>
      <w:pPr>
        <w:spacing w:after="0"/>
        <w:ind w:left="0"/>
        <w:jc w:val="both"/>
      </w:pPr>
      <w:r>
        <w:rPr>
          <w:rFonts w:ascii="Times New Roman"/>
          <w:b w:val="false"/>
          <w:i w:val="false"/>
          <w:color w:val="000000"/>
          <w:sz w:val="28"/>
        </w:rPr>
        <w:t>
      6. Салымдардың тәуекел дәрежесі бойынша мөлшерленген банктің активтерін есептеу мақсатында:</w:t>
      </w:r>
    </w:p>
    <w:bookmarkEnd w:id="108"/>
    <w:bookmarkStart w:name="z400" w:id="109"/>
    <w:p>
      <w:pPr>
        <w:spacing w:after="0"/>
        <w:ind w:left="0"/>
        <w:jc w:val="both"/>
      </w:pPr>
      <w:r>
        <w:rPr>
          <w:rFonts w:ascii="Times New Roman"/>
          <w:b w:val="false"/>
          <w:i w:val="false"/>
          <w:color w:val="000000"/>
          <w:sz w:val="28"/>
        </w:rPr>
        <w:t>
      ипотекалық тұрғын үй қарызы деп тұрғын үй салу үшін не оны сатып алу және (немесе) жөндеу мақсатында берілетін ипотекалық банктік қарыз түсініледі;</w:t>
      </w:r>
    </w:p>
    <w:bookmarkEnd w:id="109"/>
    <w:bookmarkStart w:name="z401" w:id="110"/>
    <w:p>
      <w:pPr>
        <w:spacing w:after="0"/>
        <w:ind w:left="0"/>
        <w:jc w:val="both"/>
      </w:pPr>
      <w:r>
        <w:rPr>
          <w:rFonts w:ascii="Times New Roman"/>
          <w:b w:val="false"/>
          <w:i w:val="false"/>
          <w:color w:val="000000"/>
          <w:sz w:val="28"/>
        </w:rPr>
        <w:t>
      тұтынушылық банктік қарыз деп жеке тұлғаларға кәсіпкерлік қызметті жүзеге асырумен байланысты емес тауарларды, жұмыстарды және көрсетілетін қызметтерді сатып алуға берілген ипотекалық тұрғын үй қарызы (ипотекалық қарыз) болып табылмайтын банктік қарыз түсініледі.</w:t>
      </w:r>
    </w:p>
    <w:bookmarkEnd w:id="110"/>
    <w:bookmarkStart w:name="z402" w:id="111"/>
    <w:p>
      <w:pPr>
        <w:spacing w:after="0"/>
        <w:ind w:left="0"/>
        <w:jc w:val="both"/>
      </w:pPr>
      <w:r>
        <w:rPr>
          <w:rFonts w:ascii="Times New Roman"/>
          <w:b w:val="false"/>
          <w:i w:val="false"/>
          <w:color w:val="000000"/>
          <w:sz w:val="28"/>
        </w:rPr>
        <w:t>
      7. Егер бағалы қағаз шығарылымының арнайы борыштық рейтингі болса, онда тәуекел дәрежесі бойынша банк активтерін мөлшерлеу кезінде бағалы қағаз рейтингін ескеру қажет.</w:t>
      </w:r>
    </w:p>
    <w:bookmarkEnd w:id="111"/>
    <w:bookmarkStart w:name="z403" w:id="112"/>
    <w:p>
      <w:pPr>
        <w:spacing w:after="0"/>
        <w:ind w:left="0"/>
        <w:jc w:val="both"/>
      </w:pPr>
      <w:r>
        <w:rPr>
          <w:rFonts w:ascii="Times New Roman"/>
          <w:b w:val="false"/>
          <w:i w:val="false"/>
          <w:color w:val="000000"/>
          <w:sz w:val="28"/>
        </w:rPr>
        <w:t>
      8. Орталық контрагенттің қатысуымен жасалған "кері репо" операциясының мәні болып табылатын бағалы қағаздар тәуекелдің нөлдік дәрежесі бойынша өлшенеді.</w:t>
      </w:r>
    </w:p>
    <w:bookmarkEnd w:id="112"/>
    <w:bookmarkStart w:name="z404" w:id="113"/>
    <w:p>
      <w:pPr>
        <w:spacing w:after="0"/>
        <w:ind w:left="0"/>
        <w:jc w:val="both"/>
      </w:pPr>
      <w:r>
        <w:rPr>
          <w:rFonts w:ascii="Times New Roman"/>
          <w:b w:val="false"/>
          <w:i w:val="false"/>
          <w:color w:val="000000"/>
          <w:sz w:val="28"/>
        </w:rPr>
        <w:t>
      9. 2022 жылғы 21 ақпаннан 2022 жылғы 30 қыркүйекті қоса алған кезең ішінде Америка Құрама Штаттары және Еуропалық Одақтың мемлекеттері тарапынан санкциялық шектеулер енгізу себебінен борыштық немесе тәуелсіз рейтингі төмендетілген Қазақстан Республикасының бейрезидент-банктеріне ашық корреспонденттік шоттар бойынша талаптар, Қазақстан Республикасының бейрезидент-ұйымдарындағы салымдар, Қазақстан Республикасының бейрезидент-ұйымдарына берілген қарыздар, шетелдік эмитенттердің бағалы қағаздары түріндегі активтер қайта қаралған борыштық немесе тәуелсіз рейтингтерді ескерумен кредиттік тәуекел дәрежесін қатарынан 6 (алты) ай ішінде активтердің Кестеге сәйкес санатына дейін тең үлестермен көтерумен 2022 жылғы 1 ақпандағы жағдай бойынша Standard &amp; Poor's (Стандард энд Пурс) агенттігі немесе басқа рейтингтік агенттіктердің бірі берген борыштық немесе тәуелсіз рейтингтер негізінде Кестеге сәйкес кредиттік тәуекел дәрежесі бойынша мөлшерленетін активтер есебіне енгізіледі.</w:t>
      </w:r>
    </w:p>
    <w:bookmarkEnd w:id="113"/>
    <w:bookmarkStart w:name="z405" w:id="114"/>
    <w:p>
      <w:pPr>
        <w:spacing w:after="0"/>
        <w:ind w:left="0"/>
        <w:jc w:val="both"/>
      </w:pPr>
      <w:r>
        <w:rPr>
          <w:rFonts w:ascii="Times New Roman"/>
          <w:b w:val="false"/>
          <w:i w:val="false"/>
          <w:color w:val="000000"/>
          <w:sz w:val="28"/>
        </w:rPr>
        <w:t xml:space="preserve">
      10. Борыш жүктемесінің коэффициентін есептеу кезінде кепілсіз тұтынушылық қарыздар бойынша Кестеге немесе Салымдардың кредиттік тәуекел дәрежесін мөлшерлеу коэффициенттерінің мәндеріне сәйкес қарыз бойынша кредит тәуекелінің дәрежесі Нормативтерге 5-1-қосымшаға (бұдан әрі – Мәндер) сәйкес егер осындай қарызға қатысты қарыз алушы-жеке тұлға (Нормативтік құқықтық актілерді мемлекеттік тіркеу тізілімінде № 15541 болып тіркелген) Қазақстан Республикасы Ұлттық Банкі Басқармасының 2017 жылғы 28 шілдедегі № 136 қаулысымен бекітілген Банктік қызметтерді көрсету және банктердің, банк операцияларының жекелеген түрлерін жүзеге асыратын ұйымдардың банктік қызметтерді көрсету үдерісінде туындайтын клиенттердің өтініштерін қарау қағидаларының </w:t>
      </w:r>
      <w:r>
        <w:rPr>
          <w:rFonts w:ascii="Times New Roman"/>
          <w:b w:val="false"/>
          <w:i w:val="false"/>
          <w:color w:val="000000"/>
          <w:sz w:val="28"/>
        </w:rPr>
        <w:t>19-тармағына</w:t>
      </w:r>
      <w:r>
        <w:rPr>
          <w:rFonts w:ascii="Times New Roman"/>
          <w:b w:val="false"/>
          <w:i w:val="false"/>
          <w:color w:val="000000"/>
          <w:sz w:val="28"/>
        </w:rPr>
        <w:t xml:space="preserve"> сәйкес жасалған оңалту жоспарын орындауды жүзеге асырса, екі есе азайтылады.</w:t>
      </w:r>
    </w:p>
    <w:bookmarkEnd w:id="114"/>
    <w:bookmarkStart w:name="z406" w:id="115"/>
    <w:p>
      <w:pPr>
        <w:spacing w:after="0"/>
        <w:ind w:left="0"/>
        <w:jc w:val="both"/>
      </w:pPr>
      <w:r>
        <w:rPr>
          <w:rFonts w:ascii="Times New Roman"/>
          <w:b w:val="false"/>
          <w:i w:val="false"/>
          <w:color w:val="000000"/>
          <w:sz w:val="28"/>
        </w:rPr>
        <w:t>
      Осы тармақтың бірінші бөлігінде көрсетілген оңалту жоспарын қарыз алушы-жеке тұлға орындамаған жағдайда, қарыз Кестеге немесе Мәндерге сәйкес кредит тәуекелінің дәрежесі бойынша мөлшерленеді.</w:t>
      </w:r>
    </w:p>
    <w:bookmarkEnd w:id="115"/>
    <w:bookmarkStart w:name="z407" w:id="116"/>
    <w:p>
      <w:pPr>
        <w:spacing w:after="0"/>
        <w:ind w:left="0"/>
        <w:jc w:val="both"/>
      </w:pPr>
      <w:r>
        <w:rPr>
          <w:rFonts w:ascii="Times New Roman"/>
          <w:b w:val="false"/>
          <w:i w:val="false"/>
          <w:color w:val="000000"/>
          <w:sz w:val="28"/>
        </w:rPr>
        <w:t>
      11. Нормативтердің 21-тармағына сәйкес нарықтық тәуекелі ескерілген активтердің, шартты және ықтимал талаптар мен міндеттемелердің есебіне қосылған шартты және ықтимал міндеттемелер валюталарды айырбастау бағамдарының және бағалы металдар бағамдарының өзгеруіне байланысты нарықтық тәуекелі бар қаржы құралдарының есебіне енгізілген шартты және ықтимал міндеттемелерді қоспағанда, кредиттік тәуекел дәрежесі бойынша мөлшерленетін активтердің, шартты және ықтимал міндеттемелердің есебіне қосылмайды.</w:t>
      </w:r>
    </w:p>
    <w:bookmarkEnd w:id="1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