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82d572" w14:textId="182d57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Байқау кеңесін құру және тарату тәртібін, байқау кеңесінің құрамына сайланатын адамдарға қойылатын талаптарды, сондай-ақ байқау кеңесінің мүшелерін конкурстық іріктеу және олардың өкілеттіктерін мерзімінен бұрын тоқтату тәртібін бекіту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Ұлттық экономика министрінің 2025 жылғы 20 тамыздағы № 80 бұйрығы. Қазақстан Республикасының Әділет министрлігінде 2025 жылғы 21 36660 № 36636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Осы бұйрық 25.09.2025 ж. бастап қолданысқа енгізіледі.</w:t>
      </w:r>
    </w:p>
    <w:bookmarkStart w:name="z6" w:id="0"/>
    <w:p>
      <w:pPr>
        <w:spacing w:after="0"/>
        <w:ind w:left="0"/>
        <w:jc w:val="both"/>
      </w:pPr>
      <w:r>
        <w:rPr>
          <w:rFonts w:ascii="Times New Roman"/>
          <w:b w:val="false"/>
          <w:i w:val="false"/>
          <w:color w:val="000000"/>
          <w:sz w:val="28"/>
        </w:rPr>
        <w:t xml:space="preserve">
      "Мемлекеттік мүлік туралы" Қазақстан Республикасының Заңы 182-1-бабының </w:t>
      </w:r>
      <w:r>
        <w:rPr>
          <w:rFonts w:ascii="Times New Roman"/>
          <w:b w:val="false"/>
          <w:i w:val="false"/>
          <w:color w:val="000000"/>
          <w:sz w:val="28"/>
        </w:rPr>
        <w:t>3-тармағына</w:t>
      </w:r>
      <w:r>
        <w:rPr>
          <w:rFonts w:ascii="Times New Roman"/>
          <w:b w:val="false"/>
          <w:i w:val="false"/>
          <w:color w:val="000000"/>
          <w:sz w:val="28"/>
        </w:rPr>
        <w:t xml:space="preserve"> сәйкес БҰЙЫРАМЫН:</w:t>
      </w:r>
    </w:p>
    <w:bookmarkEnd w:id="0"/>
    <w:bookmarkStart w:name="z7" w:id="1"/>
    <w:p>
      <w:pPr>
        <w:spacing w:after="0"/>
        <w:ind w:left="0"/>
        <w:jc w:val="both"/>
      </w:pPr>
      <w:r>
        <w:rPr>
          <w:rFonts w:ascii="Times New Roman"/>
          <w:b w:val="false"/>
          <w:i w:val="false"/>
          <w:color w:val="000000"/>
          <w:sz w:val="28"/>
        </w:rPr>
        <w:t xml:space="preserve">
      1. Қоса беріліп отырған Байқау кеңесін құру және тарату тәртібі, байқау кеңесінің құрамына сайланатын адамдарға қойылатын талаптар, сондай-ақ байқау кеңесінің мүшелерін конкурстық іріктеу және олардың өкілеттіктерін мерзімінен бұрын тоқтату </w:t>
      </w:r>
      <w:r>
        <w:rPr>
          <w:rFonts w:ascii="Times New Roman"/>
          <w:b w:val="false"/>
          <w:i w:val="false"/>
          <w:color w:val="000000"/>
          <w:sz w:val="28"/>
        </w:rPr>
        <w:t>тәртібі</w:t>
      </w:r>
      <w:r>
        <w:rPr>
          <w:rFonts w:ascii="Times New Roman"/>
          <w:b w:val="false"/>
          <w:i w:val="false"/>
          <w:color w:val="000000"/>
          <w:sz w:val="28"/>
        </w:rPr>
        <w:t xml:space="preserve"> бекітілсін.</w:t>
      </w:r>
    </w:p>
    <w:bookmarkEnd w:id="1"/>
    <w:bookmarkStart w:name="z8" w:id="2"/>
    <w:p>
      <w:pPr>
        <w:spacing w:after="0"/>
        <w:ind w:left="0"/>
        <w:jc w:val="both"/>
      </w:pPr>
      <w:r>
        <w:rPr>
          <w:rFonts w:ascii="Times New Roman"/>
          <w:b w:val="false"/>
          <w:i w:val="false"/>
          <w:color w:val="000000"/>
          <w:sz w:val="28"/>
        </w:rPr>
        <w:t>
      2. Қазақстан Республикасы Ұлттық экономика министрлігінің Мемлекеттік активтерді басқару саясаты департаменті Қазақстан Республикасының заңнамасында белгіленген тәртіппен осы бұйрықты Қазақстан Республикасының Әділет министрлігінде мемлекеттік тіркеуді және алғашқы ресми жарияланғанынан кейін Қазақстан Республикасы Ұлттық экономика министрлігінің интернет-ресурсында орналастыруды қамтамасыз етсін.</w:t>
      </w:r>
    </w:p>
    <w:bookmarkEnd w:id="2"/>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Ұлттық экономика вице-министріне жүктелсін.</w:t>
      </w:r>
    </w:p>
    <w:p>
      <w:pPr>
        <w:spacing w:after="0"/>
        <w:ind w:left="0"/>
        <w:jc w:val="both"/>
      </w:pPr>
      <w:r>
        <w:rPr>
          <w:rFonts w:ascii="Times New Roman"/>
          <w:b w:val="false"/>
          <w:i w:val="false"/>
          <w:color w:val="000000"/>
          <w:sz w:val="28"/>
        </w:rPr>
        <w:t>
      4. Осы бұйрық 2025 жылғы 25 қыркүйектен бастап қолданысқа енгізіледі және ресми жариялануға тиіс.</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Премьер-Министрінің орынбасары –</w:t>
            </w:r>
          </w:p>
          <w:p>
            <w:pPr>
              <w:spacing w:after="20"/>
              <w:ind w:left="20"/>
              <w:jc w:val="both"/>
            </w:pPr>
            <w:r>
              <w:rPr>
                <w:rFonts w:ascii="Times New Roman"/>
                <w:b w:val="false"/>
                <w:i/>
                <w:color w:val="000000"/>
                <w:sz w:val="20"/>
              </w:rPr>
              <w:t>Ұлттық экономика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Жумангарин</w:t>
            </w:r>
            <w:r>
              <w:rPr>
                <w:rFonts w:ascii="Times New Roman"/>
                <w:b w:val="false"/>
                <w:i w:val="false"/>
                <w:color w:val="000000"/>
                <w:sz w:val="20"/>
              </w:rPr>
              <w:t>
</w:t>
            </w:r>
          </w:p>
        </w:tc>
      </w:tr>
    </w:tbl>
    <w:bookmarkStart w:name="z12" w:id="3"/>
    <w:p>
      <w:pPr>
        <w:spacing w:after="0"/>
        <w:ind w:left="0"/>
        <w:jc w:val="both"/>
      </w:pPr>
      <w:r>
        <w:rPr>
          <w:rFonts w:ascii="Times New Roman"/>
          <w:b w:val="false"/>
          <w:i w:val="false"/>
          <w:color w:val="000000"/>
          <w:sz w:val="28"/>
        </w:rPr>
        <w:t>
      "КЕЛІСІЛДІ"</w:t>
      </w:r>
    </w:p>
    <w:bookmarkEnd w:id="3"/>
    <w:bookmarkStart w:name="z13" w:id="4"/>
    <w:p>
      <w:pPr>
        <w:spacing w:after="0"/>
        <w:ind w:left="0"/>
        <w:jc w:val="both"/>
      </w:pPr>
      <w:r>
        <w:rPr>
          <w:rFonts w:ascii="Times New Roman"/>
          <w:b w:val="false"/>
          <w:i w:val="false"/>
          <w:color w:val="000000"/>
          <w:sz w:val="28"/>
        </w:rPr>
        <w:t>
      Қазақстан Республикасының</w:t>
      </w:r>
    </w:p>
    <w:bookmarkEnd w:id="4"/>
    <w:bookmarkStart w:name="z14" w:id="5"/>
    <w:p>
      <w:pPr>
        <w:spacing w:after="0"/>
        <w:ind w:left="0"/>
        <w:jc w:val="both"/>
      </w:pPr>
      <w:r>
        <w:rPr>
          <w:rFonts w:ascii="Times New Roman"/>
          <w:b w:val="false"/>
          <w:i w:val="false"/>
          <w:color w:val="000000"/>
          <w:sz w:val="28"/>
        </w:rPr>
        <w:t>
      Қаржы министрлігі</w:t>
      </w:r>
    </w:p>
    <w:bookmarkEnd w:id="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 Ұлттық</w:t>
            </w:r>
            <w:r>
              <w:br/>
            </w:r>
            <w:r>
              <w:rPr>
                <w:rFonts w:ascii="Times New Roman"/>
                <w:b w:val="false"/>
                <w:i w:val="false"/>
                <w:color w:val="000000"/>
                <w:sz w:val="20"/>
              </w:rPr>
              <w:t>экономика министрінің</w:t>
            </w:r>
            <w:r>
              <w:br/>
            </w:r>
            <w:r>
              <w:rPr>
                <w:rFonts w:ascii="Times New Roman"/>
                <w:b w:val="false"/>
                <w:i w:val="false"/>
                <w:color w:val="000000"/>
                <w:sz w:val="20"/>
              </w:rPr>
              <w:t>2025 жылғы 20 тамыздағы</w:t>
            </w:r>
            <w:r>
              <w:br/>
            </w:r>
            <w:r>
              <w:rPr>
                <w:rFonts w:ascii="Times New Roman"/>
                <w:b w:val="false"/>
                <w:i w:val="false"/>
                <w:color w:val="000000"/>
                <w:sz w:val="20"/>
              </w:rPr>
              <w:t>№ 80 бұйрығымен бекітілген</w:t>
            </w:r>
            <w:r>
              <w:br/>
            </w:r>
          </w:p>
        </w:tc>
      </w:tr>
    </w:tbl>
    <w:p>
      <w:pPr>
        <w:spacing w:after="0"/>
        <w:ind w:left="0"/>
        <w:jc w:val="left"/>
      </w:pPr>
      <w:r>
        <w:rPr>
          <w:rFonts w:ascii="Times New Roman"/>
          <w:b/>
          <w:i w:val="false"/>
          <w:color w:val="000000"/>
        </w:rPr>
        <w:t xml:space="preserve"> Байқау кеңесін құру және тарату тәртібі, байқау кеңесінің құрамына сайланатын адамдарға қойылатын талаптар, сондай-ақ байқау кеңесінің мүшелерін</w:t>
      </w:r>
      <w:r>
        <w:br/>
      </w:r>
      <w:r>
        <w:rPr>
          <w:rFonts w:ascii="Times New Roman"/>
          <w:b/>
          <w:i w:val="false"/>
          <w:color w:val="000000"/>
        </w:rPr>
        <w:t xml:space="preserve">конкурстық іріктеу және олардың өкілеттіктерін мерзімінен бұрын тоқтату тәртібі </w:t>
      </w:r>
    </w:p>
    <w:p>
      <w:pPr>
        <w:spacing w:after="0"/>
        <w:ind w:left="0"/>
        <w:jc w:val="both"/>
      </w:pPr>
      <w:r>
        <w:rPr>
          <w:rFonts w:ascii="Times New Roman"/>
          <w:b w:val="false"/>
          <w:i w:val="false"/>
          <w:color w:val="ff0000"/>
          <w:sz w:val="28"/>
        </w:rPr>
        <w:t xml:space="preserve">
      Ескерту. Тәртіп жаңа редакцияда - ҚР Премьер-Министрінің орынбасары - Ұлттық экономика министрінің 26.02.2026 </w:t>
      </w:r>
      <w:r>
        <w:rPr>
          <w:rFonts w:ascii="Times New Roman"/>
          <w:b w:val="false"/>
          <w:i w:val="false"/>
          <w:color w:val="ff0000"/>
          <w:sz w:val="28"/>
        </w:rPr>
        <w:t>№ 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7" w:id="6"/>
    <w:p>
      <w:pPr>
        <w:spacing w:after="0"/>
        <w:ind w:left="0"/>
        <w:jc w:val="left"/>
      </w:pPr>
      <w:r>
        <w:rPr>
          <w:rFonts w:ascii="Times New Roman"/>
          <w:b/>
          <w:i w:val="false"/>
          <w:color w:val="000000"/>
        </w:rPr>
        <w:t xml:space="preserve"> 1-тарау. Жалпы ережелер</w:t>
      </w:r>
    </w:p>
    <w:bookmarkEnd w:id="6"/>
    <w:bookmarkStart w:name="z18" w:id="7"/>
    <w:p>
      <w:pPr>
        <w:spacing w:after="0"/>
        <w:ind w:left="0"/>
        <w:jc w:val="both"/>
      </w:pPr>
      <w:r>
        <w:rPr>
          <w:rFonts w:ascii="Times New Roman"/>
          <w:b w:val="false"/>
          <w:i w:val="false"/>
          <w:color w:val="000000"/>
          <w:sz w:val="28"/>
        </w:rPr>
        <w:t xml:space="preserve">
      1. Осы Байқау кеңесін құру және тарату тәртібі, байқау кеңесінің құрамына сайланатын адамдарға қойылатын талаптар, сондай-ақ байқау кеңесінің мүшелерін конкурстық іріктеу және олардың өкілеттіктерін мерзімінен бұрын тоқтату тәртібі (бұдан әрі – Қағидалар) "Мемлекеттік мүлік туралы" Қазақстан Республикасы Заңының (бұдан әрі – Заң) </w:t>
      </w:r>
      <w:r>
        <w:rPr>
          <w:rFonts w:ascii="Times New Roman"/>
          <w:b w:val="false"/>
          <w:i w:val="false"/>
          <w:color w:val="000000"/>
          <w:sz w:val="28"/>
        </w:rPr>
        <w:t>182-1-бабы</w:t>
      </w:r>
      <w:r>
        <w:rPr>
          <w:rFonts w:ascii="Times New Roman"/>
          <w:b w:val="false"/>
          <w:i w:val="false"/>
          <w:color w:val="000000"/>
          <w:sz w:val="28"/>
        </w:rPr>
        <w:t xml:space="preserve"> 3-тармағына сәйкес әзірленген және мемлекет жүз пайыз қатысатын жауапкершілігі шектеулі серіктестіктерде байқау кеңесін құру және тарату тәртібін, байқау кеңесінің құрамына сайланатын адамдарға қойылатын талаптарды, сондай-ақ байқау кеңесі мүшелерін конкурстық іріктеу және олардың өкілеттіктерін мерзімінен бұрын тоқтату тәртібін айқындайды.</w:t>
      </w:r>
    </w:p>
    <w:bookmarkEnd w:id="7"/>
    <w:bookmarkStart w:name="z19" w:id="8"/>
    <w:p>
      <w:pPr>
        <w:spacing w:after="0"/>
        <w:ind w:left="0"/>
        <w:jc w:val="both"/>
      </w:pPr>
      <w:r>
        <w:rPr>
          <w:rFonts w:ascii="Times New Roman"/>
          <w:b w:val="false"/>
          <w:i w:val="false"/>
          <w:color w:val="000000"/>
          <w:sz w:val="28"/>
        </w:rPr>
        <w:t>
      2. Осы Қағидаларда пайдаланылатын негізгі ұғымдар:</w:t>
      </w:r>
    </w:p>
    <w:bookmarkEnd w:id="8"/>
    <w:bookmarkStart w:name="z20" w:id="9"/>
    <w:p>
      <w:pPr>
        <w:spacing w:after="0"/>
        <w:ind w:left="0"/>
        <w:jc w:val="both"/>
      </w:pPr>
      <w:r>
        <w:rPr>
          <w:rFonts w:ascii="Times New Roman"/>
          <w:b w:val="false"/>
          <w:i w:val="false"/>
          <w:color w:val="000000"/>
          <w:sz w:val="28"/>
        </w:rPr>
        <w:t xml:space="preserve">
      1) байқау кеңесі – Заңда және (немесе) мемлекет жүз пайыз қатысатын жауапкершілігі шектеулі серіктестіктің жарғысында қатысушының айрықша құзыретіне жатқызылған мәселелерді шешуді қоспағанда, жарғылық капиталына мемлекет жүз пайыз қатысатын жауапкершілігі шектеулі серіктестіктің қызметіне жалпы басшылықты жүзеге асыратын басқару органы; </w:t>
      </w:r>
    </w:p>
    <w:bookmarkEnd w:id="9"/>
    <w:bookmarkStart w:name="z21" w:id="10"/>
    <w:p>
      <w:pPr>
        <w:spacing w:after="0"/>
        <w:ind w:left="0"/>
        <w:jc w:val="both"/>
      </w:pPr>
      <w:r>
        <w:rPr>
          <w:rFonts w:ascii="Times New Roman"/>
          <w:b w:val="false"/>
          <w:i w:val="false"/>
          <w:color w:val="000000"/>
          <w:sz w:val="28"/>
        </w:rPr>
        <w:t>
      2) басқару органы – акционерлік қоғам (жауапкершілігі шектеулі серіктестік) акцияларының мемлекеттік пакетін (жарғылық капиталға қатысу үлестерін) иелену және пайдалану құқығын жүзеге асыратын тиісті саланың уәкілетті органы немесе жергілікті атқарушы орган;</w:t>
      </w:r>
    </w:p>
    <w:bookmarkEnd w:id="10"/>
    <w:bookmarkStart w:name="z22" w:id="11"/>
    <w:p>
      <w:pPr>
        <w:spacing w:after="0"/>
        <w:ind w:left="0"/>
        <w:jc w:val="both"/>
      </w:pPr>
      <w:r>
        <w:rPr>
          <w:rFonts w:ascii="Times New Roman"/>
          <w:b w:val="false"/>
          <w:i w:val="false"/>
          <w:color w:val="000000"/>
          <w:sz w:val="28"/>
        </w:rPr>
        <w:t>
      3) кандидат – мемлекет жүз пайыз қатысатын жауапкершілігі шектеулі серіктестіктің байқау кеңесінің құрамына тәуелсіз мүше лауазымына орналасуға арналған конкурсқа қатысатын жеке тұлға;</w:t>
      </w:r>
    </w:p>
    <w:bookmarkEnd w:id="11"/>
    <w:bookmarkStart w:name="z23" w:id="12"/>
    <w:p>
      <w:pPr>
        <w:spacing w:after="0"/>
        <w:ind w:left="0"/>
        <w:jc w:val="both"/>
      </w:pPr>
      <w:r>
        <w:rPr>
          <w:rFonts w:ascii="Times New Roman"/>
          <w:b w:val="false"/>
          <w:i w:val="false"/>
          <w:color w:val="000000"/>
          <w:sz w:val="28"/>
        </w:rPr>
        <w:t xml:space="preserve">
      4) компания – мемлекет жүз пайыз қатысатын жауапкершілігі шектеулі серіктестік; </w:t>
      </w:r>
    </w:p>
    <w:bookmarkEnd w:id="12"/>
    <w:bookmarkStart w:name="z24" w:id="13"/>
    <w:p>
      <w:pPr>
        <w:spacing w:after="0"/>
        <w:ind w:left="0"/>
        <w:jc w:val="both"/>
      </w:pPr>
      <w:r>
        <w:rPr>
          <w:rFonts w:ascii="Times New Roman"/>
          <w:b w:val="false"/>
          <w:i w:val="false"/>
          <w:color w:val="000000"/>
          <w:sz w:val="28"/>
        </w:rPr>
        <w:t>
      5) конкурстық комиссия (бұдан әрі – Комиссия) – мемлекеттік мүлікті басқару субъектісі құратын, конкурстық құжаттаманы дайындауға, конкурсқа қатысу үшін ұсынылған құжаттарды қабылдауды, тіркеуді және сақтауды жүргізуге, кандидаттарды бағалауға, олармен әңгімелесу өткізуге және жарғылық капиталына мемлекет жүз пайыз қатысатын жауапкершілігі шектеулі серіктестіктің байқау кеңестерінің мүшелігіне тәуелсіз мүшелер тізіліміне енгізу үшін шешімдер дайындауға жауапты алқалы орган;</w:t>
      </w:r>
    </w:p>
    <w:bookmarkEnd w:id="13"/>
    <w:bookmarkStart w:name="z25" w:id="14"/>
    <w:p>
      <w:pPr>
        <w:spacing w:after="0"/>
        <w:ind w:left="0"/>
        <w:jc w:val="both"/>
      </w:pPr>
      <w:r>
        <w:rPr>
          <w:rFonts w:ascii="Times New Roman"/>
          <w:b w:val="false"/>
          <w:i w:val="false"/>
          <w:color w:val="000000"/>
          <w:sz w:val="28"/>
        </w:rPr>
        <w:t>
       6) мемлекеттік жоспарлау жөніндегі уәкілетті орган – стратегиялық және экономикалық жоспарлау, бюджет саясатын әзірлеу және қалыптастыру, сондай-ақ өңірлік даму саласындағы мемлекеттік саясатты қалыптастыру және іске асыру саласындағы басшылықты және салааралық үйлестіруді жүзеге асыратын орталық атқарушы орган;</w:t>
      </w:r>
    </w:p>
    <w:bookmarkEnd w:id="14"/>
    <w:bookmarkStart w:name="z26" w:id="15"/>
    <w:p>
      <w:pPr>
        <w:spacing w:after="0"/>
        <w:ind w:left="0"/>
        <w:jc w:val="both"/>
      </w:pPr>
      <w:r>
        <w:rPr>
          <w:rFonts w:ascii="Times New Roman"/>
          <w:b w:val="false"/>
          <w:i w:val="false"/>
          <w:color w:val="000000"/>
          <w:sz w:val="28"/>
        </w:rPr>
        <w:t>
      7) мемлекет жүз пайыз қатысатын заңды тұлғалардағы директорлар кеңесінің (байқау кеңестерінің) мүшелігіне тәуелсіз директорлардың (тәуелсіз мүшелердің) тізілімі (бұдан әрі – Тізілім) – директорлар кеңестерінің (байқау кеңестерінің) құрамына сайлануға біліктілік талаптары сәйкес келетін, конкурстық іріктеуден өткен және ұсыныстарды қарауға не сайлау үшін ұсынылуға ниет білдірген жеке тұлғалар туралы мәліметтерді қамтитын мемлекеттік мүлік жөніндегі уәкілетті органның бірыңғай ақпараттық жүйесі;</w:t>
      </w:r>
    </w:p>
    <w:bookmarkEnd w:id="15"/>
    <w:bookmarkStart w:name="z27" w:id="16"/>
    <w:p>
      <w:pPr>
        <w:spacing w:after="0"/>
        <w:ind w:left="0"/>
        <w:jc w:val="both"/>
      </w:pPr>
      <w:r>
        <w:rPr>
          <w:rFonts w:ascii="Times New Roman"/>
          <w:b w:val="false"/>
          <w:i w:val="false"/>
          <w:color w:val="000000"/>
          <w:sz w:val="28"/>
        </w:rPr>
        <w:t>
      8) мемлекеттік мүлік тізілімінің веб-порталы (бұдан әрі – тізілімнің веб-порталы) – Интернет желісінде www.e-qazyna.kz мекенжайы бойынша орналастырылған, Тізілімге бірыңғай кіру нүктесін ұсынатын интернет-ресурс;</w:t>
      </w:r>
    </w:p>
    <w:bookmarkEnd w:id="16"/>
    <w:bookmarkStart w:name="z28" w:id="17"/>
    <w:p>
      <w:pPr>
        <w:spacing w:after="0"/>
        <w:ind w:left="0"/>
        <w:jc w:val="both"/>
      </w:pPr>
      <w:r>
        <w:rPr>
          <w:rFonts w:ascii="Times New Roman"/>
          <w:b w:val="false"/>
          <w:i w:val="false"/>
          <w:color w:val="000000"/>
          <w:sz w:val="28"/>
        </w:rPr>
        <w:t xml:space="preserve">
      9) мемлекеттік мүлікті басқару субъектісі – мемлекеттік мүлікті басқару жөніндегі уәкілетті орган немесе облыстың, республикалық маңызы бар қаланың және астананың жергілікті атқарушы органы; </w:t>
      </w:r>
    </w:p>
    <w:bookmarkEnd w:id="17"/>
    <w:bookmarkStart w:name="z29" w:id="18"/>
    <w:p>
      <w:pPr>
        <w:spacing w:after="0"/>
        <w:ind w:left="0"/>
        <w:jc w:val="both"/>
      </w:pPr>
      <w:r>
        <w:rPr>
          <w:rFonts w:ascii="Times New Roman"/>
          <w:b w:val="false"/>
          <w:i w:val="false"/>
          <w:color w:val="000000"/>
          <w:sz w:val="28"/>
        </w:rPr>
        <w:t>
      10) мүдделер қақтығысы – байқау кеңес мүшесінің жеке мүддесі мен оның өз лауазымдық өкілеттіктерін тиісінше орындауы немесе жеке және заңды тұлғалардың, мемлекеттің заңды мүдделері арасындағы осы заңды мүдделерге зиян келтіруге алып келе алатын қарама-қайшылық туындайтын жағдай;</w:t>
      </w:r>
    </w:p>
    <w:bookmarkEnd w:id="18"/>
    <w:bookmarkStart w:name="z30" w:id="19"/>
    <w:p>
      <w:pPr>
        <w:spacing w:after="0"/>
        <w:ind w:left="0"/>
        <w:jc w:val="both"/>
      </w:pPr>
      <w:r>
        <w:rPr>
          <w:rFonts w:ascii="Times New Roman"/>
          <w:b w:val="false"/>
          <w:i w:val="false"/>
          <w:color w:val="000000"/>
          <w:sz w:val="28"/>
        </w:rPr>
        <w:t>
      11) электрондық цифрлық қолтаңба (бұдан әрі - ЭЦҚ) – электрондық цифрлық қолтаңба құралдарымен жасалған және электрондық құжаттың анықтығын, оның тиесілілігін және мазмұнының өзгермейтіндігін растайтын электрондық цифрлық нышандар жиынтығы.</w:t>
      </w:r>
    </w:p>
    <w:bookmarkEnd w:id="19"/>
    <w:bookmarkStart w:name="z31" w:id="20"/>
    <w:p>
      <w:pPr>
        <w:spacing w:after="0"/>
        <w:ind w:left="0"/>
        <w:jc w:val="both"/>
      </w:pPr>
      <w:r>
        <w:rPr>
          <w:rFonts w:ascii="Times New Roman"/>
          <w:b w:val="false"/>
          <w:i w:val="false"/>
          <w:color w:val="000000"/>
          <w:sz w:val="28"/>
        </w:rPr>
        <w:t>
      12) "электрондық үкіметтің" шлюзі – "электрондық үкіметтің" ақпараттандыру объектілерін "электрондық үкіметтің" өзге де ақпараттандыру объектілерімен интеграциялауға арналған ақпараттық жүйе.</w:t>
      </w:r>
    </w:p>
    <w:bookmarkEnd w:id="20"/>
    <w:bookmarkStart w:name="z32" w:id="21"/>
    <w:p>
      <w:pPr>
        <w:spacing w:after="0"/>
        <w:ind w:left="0"/>
        <w:jc w:val="left"/>
      </w:pPr>
      <w:r>
        <w:rPr>
          <w:rFonts w:ascii="Times New Roman"/>
          <w:b/>
          <w:i w:val="false"/>
          <w:color w:val="000000"/>
        </w:rPr>
        <w:t xml:space="preserve"> 2-тарау. Байқау кеңесін құру және тарату тәртібі</w:t>
      </w:r>
    </w:p>
    <w:bookmarkEnd w:id="21"/>
    <w:bookmarkStart w:name="z33" w:id="22"/>
    <w:p>
      <w:pPr>
        <w:spacing w:after="0"/>
        <w:ind w:left="0"/>
        <w:jc w:val="both"/>
      </w:pPr>
      <w:r>
        <w:rPr>
          <w:rFonts w:ascii="Times New Roman"/>
          <w:b w:val="false"/>
          <w:i w:val="false"/>
          <w:color w:val="000000"/>
          <w:sz w:val="28"/>
        </w:rPr>
        <w:t>
      3. Мемлекет жалғыз қатысушысы болып табылатын жауапкершілігі шектеулі серіктестіктерде байқау кеңесі Заңның 182-1-бабының 1-тармағына сәйкес мемлекеттік жоспарлау жөніндегі уәкілетті орган бекіткен өлшемшарттарға сәйкес болған кезде құрылады.</w:t>
      </w:r>
    </w:p>
    <w:bookmarkEnd w:id="22"/>
    <w:bookmarkStart w:name="z34" w:id="23"/>
    <w:p>
      <w:pPr>
        <w:spacing w:after="0"/>
        <w:ind w:left="0"/>
        <w:jc w:val="both"/>
      </w:pPr>
      <w:r>
        <w:rPr>
          <w:rFonts w:ascii="Times New Roman"/>
          <w:b w:val="false"/>
          <w:i w:val="false"/>
          <w:color w:val="000000"/>
          <w:sz w:val="28"/>
        </w:rPr>
        <w:t>
      4. Мемлекет жалғыз қатысушысы болып табылатын жауапкершілігі шектеулі серіктестіктің байқау кеңесінің өкілеттік мерзімі 5 (бес) жылдан аспайды.</w:t>
      </w:r>
    </w:p>
    <w:bookmarkEnd w:id="23"/>
    <w:bookmarkStart w:name="z35" w:id="24"/>
    <w:p>
      <w:pPr>
        <w:spacing w:after="0"/>
        <w:ind w:left="0"/>
        <w:jc w:val="both"/>
      </w:pPr>
      <w:r>
        <w:rPr>
          <w:rFonts w:ascii="Times New Roman"/>
          <w:b w:val="false"/>
          <w:i w:val="false"/>
          <w:color w:val="000000"/>
          <w:sz w:val="28"/>
        </w:rPr>
        <w:t>
      5. Мемлекет жалғыз қатысушысы болып табылатын жауапкершілігі шектеулі серіктестіктің байқау кеңесі мүшелерінің саны тақ сан болып белгіленеді және бір-бірімен және жауапкершілігі шектеулі серіктестіктің басшысымен жақын туыстық және жекжаттық қатынастарда болмайтын кемінде 5 (бес) адамды құрайды.</w:t>
      </w:r>
    </w:p>
    <w:bookmarkEnd w:id="24"/>
    <w:p>
      <w:pPr>
        <w:spacing w:after="0"/>
        <w:ind w:left="0"/>
        <w:jc w:val="both"/>
      </w:pPr>
      <w:r>
        <w:rPr>
          <w:rFonts w:ascii="Times New Roman"/>
          <w:b w:val="false"/>
          <w:i w:val="false"/>
          <w:color w:val="000000"/>
          <w:sz w:val="28"/>
        </w:rPr>
        <w:t xml:space="preserve">
      Жауапкершілігі шектеулі серіктестіктегі байқау кеңесі құрамының кемінде жартысы осы Қағидалардың </w:t>
      </w:r>
      <w:r>
        <w:rPr>
          <w:rFonts w:ascii="Times New Roman"/>
          <w:b w:val="false"/>
          <w:i w:val="false"/>
          <w:color w:val="000000"/>
          <w:sz w:val="28"/>
        </w:rPr>
        <w:t>4-тарауына</w:t>
      </w:r>
      <w:r>
        <w:rPr>
          <w:rFonts w:ascii="Times New Roman"/>
          <w:b w:val="false"/>
          <w:i w:val="false"/>
          <w:color w:val="000000"/>
          <w:sz w:val="28"/>
        </w:rPr>
        <w:t xml:space="preserve"> сәйкес конкурстық негізде сайланатын байқау кеңесінің тәуелсіз мүшелері болып табылады.</w:t>
      </w:r>
    </w:p>
    <w:bookmarkStart w:name="z36" w:id="25"/>
    <w:p>
      <w:pPr>
        <w:spacing w:after="0"/>
        <w:ind w:left="0"/>
        <w:jc w:val="both"/>
      </w:pPr>
      <w:r>
        <w:rPr>
          <w:rFonts w:ascii="Times New Roman"/>
          <w:b w:val="false"/>
          <w:i w:val="false"/>
          <w:color w:val="000000"/>
          <w:sz w:val="28"/>
        </w:rPr>
        <w:t>
      6. Байқау кеңесінің төрағасы байқау кеңесі мүшелерінің арасынан байқау кеңесі мүшелерінің көпшілік даусымен сайланады.</w:t>
      </w:r>
    </w:p>
    <w:bookmarkEnd w:id="25"/>
    <w:bookmarkStart w:name="z37" w:id="26"/>
    <w:p>
      <w:pPr>
        <w:spacing w:after="0"/>
        <w:ind w:left="0"/>
        <w:jc w:val="both"/>
      </w:pPr>
      <w:r>
        <w:rPr>
          <w:rFonts w:ascii="Times New Roman"/>
          <w:b w:val="false"/>
          <w:i w:val="false"/>
          <w:color w:val="000000"/>
          <w:sz w:val="28"/>
        </w:rPr>
        <w:t>
      7. Жауапкершілігі шектеулі серіктестіктің байқау кеңесінің қызметін жүзеге асыру және оның шешімдер қабылдау тәртібі жауапкершілігі шектеулі серіктестіктің жарғысымен, сондай-ақ жалғыз қатысушы қабылдаған өзге де актілермен айқындалады.</w:t>
      </w:r>
    </w:p>
    <w:bookmarkEnd w:id="26"/>
    <w:p>
      <w:pPr>
        <w:spacing w:after="0"/>
        <w:ind w:left="0"/>
        <w:jc w:val="both"/>
      </w:pPr>
      <w:r>
        <w:rPr>
          <w:rFonts w:ascii="Times New Roman"/>
          <w:b w:val="false"/>
          <w:i w:val="false"/>
          <w:color w:val="000000"/>
          <w:sz w:val="28"/>
        </w:rPr>
        <w:t>
      Бақылау кеңесінде дауыс беру кезінде кеңестің әр мүшесінің 1 (бір) дауысы болады.</w:t>
      </w:r>
    </w:p>
    <w:bookmarkStart w:name="z38" w:id="27"/>
    <w:p>
      <w:pPr>
        <w:spacing w:after="0"/>
        <w:ind w:left="0"/>
        <w:jc w:val="both"/>
      </w:pPr>
      <w:r>
        <w:rPr>
          <w:rFonts w:ascii="Times New Roman"/>
          <w:b w:val="false"/>
          <w:i w:val="false"/>
          <w:color w:val="000000"/>
          <w:sz w:val="28"/>
        </w:rPr>
        <w:t xml:space="preserve">
      8. Мемлекет жалғыз қатысушысы болып табылатын жауапкершілігі шектеулі серіктестіктерде байқау кеңесін тарату, егер мемлекет жарғылық капиталына жүз пайыз қатысатын жауапкершілігі шектеулі серіктестік Заңның </w:t>
      </w:r>
      <w:r>
        <w:rPr>
          <w:rFonts w:ascii="Times New Roman"/>
          <w:b w:val="false"/>
          <w:i w:val="false"/>
          <w:color w:val="000000"/>
          <w:sz w:val="28"/>
        </w:rPr>
        <w:t>182-1-бабының</w:t>
      </w:r>
      <w:r>
        <w:rPr>
          <w:rFonts w:ascii="Times New Roman"/>
          <w:b w:val="false"/>
          <w:i w:val="false"/>
          <w:color w:val="000000"/>
          <w:sz w:val="28"/>
        </w:rPr>
        <w:t xml:space="preserve"> 1-тармағына сәйкес мемлекеттік жоспарлау жөніндегі уәкілетті орган бекіткен өлшемшарттарға сәйкес келмеген жағдайда жүзеге асырылады.</w:t>
      </w:r>
    </w:p>
    <w:bookmarkEnd w:id="27"/>
    <w:p>
      <w:pPr>
        <w:spacing w:after="0"/>
        <w:ind w:left="0"/>
        <w:jc w:val="both"/>
      </w:pPr>
      <w:r>
        <w:rPr>
          <w:rFonts w:ascii="Times New Roman"/>
          <w:b w:val="false"/>
          <w:i w:val="false"/>
          <w:color w:val="000000"/>
          <w:sz w:val="28"/>
        </w:rPr>
        <w:t>
      Мемлекет жалғыз қатысушысы болып табылатын жауапкершілігі шектеулі серіктестіктерде байқау кеңесін тарату жалғыз қатысушының шешімі бойынша жүзеге асырылады және шешім қабылдағаннан кейін күнтізбелік 30 (отыз) күн ішінде мемлекет жалғыз қатысушысы болып табылатын жауапкершілігі шектеулі серіктестіктің назарына жеткізіледі.</w:t>
      </w:r>
    </w:p>
    <w:bookmarkStart w:name="z39" w:id="28"/>
    <w:p>
      <w:pPr>
        <w:spacing w:after="0"/>
        <w:ind w:left="0"/>
        <w:jc w:val="left"/>
      </w:pPr>
      <w:r>
        <w:rPr>
          <w:rFonts w:ascii="Times New Roman"/>
          <w:b/>
          <w:i w:val="false"/>
          <w:color w:val="000000"/>
        </w:rPr>
        <w:t xml:space="preserve"> 3-тарау. Байқау кеңесінің құрамына сайланатын адамдарға қойылатын талаптар</w:t>
      </w:r>
    </w:p>
    <w:bookmarkEnd w:id="28"/>
    <w:bookmarkStart w:name="z40" w:id="29"/>
    <w:p>
      <w:pPr>
        <w:spacing w:after="0"/>
        <w:ind w:left="0"/>
        <w:jc w:val="both"/>
      </w:pPr>
      <w:r>
        <w:rPr>
          <w:rFonts w:ascii="Times New Roman"/>
          <w:b w:val="false"/>
          <w:i w:val="false"/>
          <w:color w:val="000000"/>
          <w:sz w:val="28"/>
        </w:rPr>
        <w:t>
      9. Байқау кеңесінің құрамына тәуелсіз мүшелерге кандидаттарды іріктеу кезінде мынадай біліктілік талаптары:</w:t>
      </w:r>
    </w:p>
    <w:bookmarkEnd w:id="29"/>
    <w:bookmarkStart w:name="z41" w:id="30"/>
    <w:p>
      <w:pPr>
        <w:spacing w:after="0"/>
        <w:ind w:left="0"/>
        <w:jc w:val="both"/>
      </w:pPr>
      <w:r>
        <w:rPr>
          <w:rFonts w:ascii="Times New Roman"/>
          <w:b w:val="false"/>
          <w:i w:val="false"/>
          <w:color w:val="000000"/>
          <w:sz w:val="28"/>
        </w:rPr>
        <w:t>
      1) компанияның негізгі қызметіне сәйкес келетін салада және аудит және/немесе қаржы және/немесе басқару (менеджмент) саласында жоғары немесе жоғары оқу орнынан кейінгі білімнің болуы;</w:t>
      </w:r>
    </w:p>
    <w:bookmarkEnd w:id="30"/>
    <w:bookmarkStart w:name="z42" w:id="31"/>
    <w:p>
      <w:pPr>
        <w:spacing w:after="0"/>
        <w:ind w:left="0"/>
        <w:jc w:val="both"/>
      </w:pPr>
      <w:r>
        <w:rPr>
          <w:rFonts w:ascii="Times New Roman"/>
          <w:b w:val="false"/>
          <w:i w:val="false"/>
          <w:color w:val="000000"/>
          <w:sz w:val="28"/>
        </w:rPr>
        <w:t xml:space="preserve">
      2) компанияның қызметін реттейтін бейіндік заңнаманы және "Жауапкершілігі шектеулі серіктестіктер және қосымша жауапкершілігі бар серіктестіктер туралы"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білу;</w:t>
      </w:r>
    </w:p>
    <w:bookmarkEnd w:id="31"/>
    <w:bookmarkStart w:name="z43" w:id="32"/>
    <w:p>
      <w:pPr>
        <w:spacing w:after="0"/>
        <w:ind w:left="0"/>
        <w:jc w:val="both"/>
      </w:pPr>
      <w:r>
        <w:rPr>
          <w:rFonts w:ascii="Times New Roman"/>
          <w:b w:val="false"/>
          <w:i w:val="false"/>
          <w:color w:val="000000"/>
          <w:sz w:val="28"/>
        </w:rPr>
        <w:t xml:space="preserve">
      3) экономикалық қызмет түрінде компанияның бейініне сай келетін мамандық бойынша кемінде 10 (он) жыл жұмыс өтілі немесе лауазымның функционалдық бағыттарына сәйкес салаларда жұмыс өтілі; </w:t>
      </w:r>
    </w:p>
    <w:bookmarkEnd w:id="32"/>
    <w:bookmarkStart w:name="z44" w:id="33"/>
    <w:p>
      <w:pPr>
        <w:spacing w:after="0"/>
        <w:ind w:left="0"/>
        <w:jc w:val="both"/>
      </w:pPr>
      <w:r>
        <w:rPr>
          <w:rFonts w:ascii="Times New Roman"/>
          <w:b w:val="false"/>
          <w:i w:val="false"/>
          <w:color w:val="000000"/>
          <w:sz w:val="28"/>
        </w:rPr>
        <w:t>
      4) басшылық лауазымдарда кемінде 5 (бес) жыл жұмыс тәжірибесі;</w:t>
      </w:r>
    </w:p>
    <w:bookmarkEnd w:id="33"/>
    <w:bookmarkStart w:name="z45" w:id="34"/>
    <w:p>
      <w:pPr>
        <w:spacing w:after="0"/>
        <w:ind w:left="0"/>
        <w:jc w:val="both"/>
      </w:pPr>
      <w:r>
        <w:rPr>
          <w:rFonts w:ascii="Times New Roman"/>
          <w:b w:val="false"/>
          <w:i w:val="false"/>
          <w:color w:val="000000"/>
          <w:sz w:val="28"/>
        </w:rPr>
        <w:t>
      5) байқау кеңесі мүшесінің позициясында кемінде 1 (бір) жыл жұмыс тәжірибесі;</w:t>
      </w:r>
    </w:p>
    <w:bookmarkEnd w:id="34"/>
    <w:bookmarkStart w:name="z46" w:id="35"/>
    <w:p>
      <w:pPr>
        <w:spacing w:after="0"/>
        <w:ind w:left="0"/>
        <w:jc w:val="both"/>
      </w:pPr>
      <w:r>
        <w:rPr>
          <w:rFonts w:ascii="Times New Roman"/>
          <w:b w:val="false"/>
          <w:i w:val="false"/>
          <w:color w:val="000000"/>
          <w:sz w:val="28"/>
        </w:rPr>
        <w:t>
      6) белгіленген тәртіппен банкрот деп танылған басқа заңды тұлғаны мәжбүрлеп тарату немесе акцияларын мәжбүрлеп сатып алу немесе консервациялау туралы шешім қабылданғанға дейін бір жылдан аспайтын мерзімде басқа заңды тұлғаның директорлар кеңесінің (байқау кеңесінің) төрағасы, атқарушы органның басшысы, басшының орынбасары немесе бас бухгалтері болып сайлану (тағайындалу) фактісінің болмауы;</w:t>
      </w:r>
    </w:p>
    <w:bookmarkEnd w:id="35"/>
    <w:bookmarkStart w:name="z47" w:id="36"/>
    <w:p>
      <w:pPr>
        <w:spacing w:after="0"/>
        <w:ind w:left="0"/>
        <w:jc w:val="both"/>
      </w:pPr>
      <w:r>
        <w:rPr>
          <w:rFonts w:ascii="Times New Roman"/>
          <w:b w:val="false"/>
          <w:i w:val="false"/>
          <w:color w:val="000000"/>
          <w:sz w:val="28"/>
        </w:rPr>
        <w:t xml:space="preserve">
      7) заңда белгіленген тәртіппен өтелмеген немесе алынбаған соттылықтың болмауы; </w:t>
      </w:r>
    </w:p>
    <w:bookmarkEnd w:id="36"/>
    <w:bookmarkStart w:name="z48" w:id="37"/>
    <w:p>
      <w:pPr>
        <w:spacing w:after="0"/>
        <w:ind w:left="0"/>
        <w:jc w:val="both"/>
      </w:pPr>
      <w:r>
        <w:rPr>
          <w:rFonts w:ascii="Times New Roman"/>
          <w:b w:val="false"/>
          <w:i w:val="false"/>
          <w:color w:val="000000"/>
          <w:sz w:val="28"/>
        </w:rPr>
        <w:t xml:space="preserve">
      8) сыбайлас жемқорлық қылмыс жасау фактісінің болмауы; </w:t>
      </w:r>
    </w:p>
    <w:bookmarkEnd w:id="37"/>
    <w:bookmarkStart w:name="z49" w:id="38"/>
    <w:p>
      <w:pPr>
        <w:spacing w:after="0"/>
        <w:ind w:left="0"/>
        <w:jc w:val="both"/>
      </w:pPr>
      <w:r>
        <w:rPr>
          <w:rFonts w:ascii="Times New Roman"/>
          <w:b w:val="false"/>
          <w:i w:val="false"/>
          <w:color w:val="000000"/>
          <w:sz w:val="28"/>
        </w:rPr>
        <w:t xml:space="preserve">
      9) "Жауапкершілігі шектеулі серіктестіктер және қосымша жауапкершілігі бар серіктестіктер туралы" Қазақстан Республикасы Заңының </w:t>
      </w:r>
      <w:r>
        <w:rPr>
          <w:rFonts w:ascii="Times New Roman"/>
          <w:b w:val="false"/>
          <w:i w:val="false"/>
          <w:color w:val="000000"/>
          <w:sz w:val="28"/>
        </w:rPr>
        <w:t>12-1-бабына</w:t>
      </w:r>
      <w:r>
        <w:rPr>
          <w:rFonts w:ascii="Times New Roman"/>
          <w:b w:val="false"/>
          <w:i w:val="false"/>
          <w:color w:val="000000"/>
          <w:sz w:val="28"/>
        </w:rPr>
        <w:t xml:space="preserve"> сәйкес акцияларға иелік ететін мүшелермен, атқарушы орган мүшелерімен үлестестіктің болмауы назарға алынады.</w:t>
      </w:r>
    </w:p>
    <w:bookmarkEnd w:id="38"/>
    <w:bookmarkStart w:name="z50" w:id="39"/>
    <w:p>
      <w:pPr>
        <w:spacing w:after="0"/>
        <w:ind w:left="0"/>
        <w:jc w:val="left"/>
      </w:pPr>
      <w:r>
        <w:rPr>
          <w:rFonts w:ascii="Times New Roman"/>
          <w:b/>
          <w:i w:val="false"/>
          <w:color w:val="000000"/>
        </w:rPr>
        <w:t xml:space="preserve"> 4-тарау. Байқау кеңесінің мүшелерін конкурстық іріктеу тәртібі</w:t>
      </w:r>
    </w:p>
    <w:bookmarkEnd w:id="39"/>
    <w:bookmarkStart w:name="z51" w:id="40"/>
    <w:p>
      <w:pPr>
        <w:spacing w:after="0"/>
        <w:ind w:left="0"/>
        <w:jc w:val="both"/>
      </w:pPr>
      <w:r>
        <w:rPr>
          <w:rFonts w:ascii="Times New Roman"/>
          <w:b w:val="false"/>
          <w:i w:val="false"/>
          <w:color w:val="000000"/>
          <w:sz w:val="28"/>
        </w:rPr>
        <w:t>
      10. Басқару органы байқау кеңесінің мүшелігіне жаңа кандидаттарға шоғырландырылған қажеттілікті жалғыз қатысушының шешімімен белгіленген байқау кеңесінің қазіргі мүшелерінің өкілеттік мерзімі аяқталғанға дейін 6 (алты) ай бұрын қалыптастырады және мемлекеттік мүлікті басқару субъектісін жазбаша нысанда хабардар етеді.</w:t>
      </w:r>
    </w:p>
    <w:bookmarkEnd w:id="40"/>
    <w:bookmarkStart w:name="z52" w:id="41"/>
    <w:p>
      <w:pPr>
        <w:spacing w:after="0"/>
        <w:ind w:left="0"/>
        <w:jc w:val="both"/>
      </w:pPr>
      <w:r>
        <w:rPr>
          <w:rFonts w:ascii="Times New Roman"/>
          <w:b w:val="false"/>
          <w:i w:val="false"/>
          <w:color w:val="000000"/>
          <w:sz w:val="28"/>
        </w:rPr>
        <w:t>
      11. Мемлекеттік мүлікті басқару субъектісі басқару органынан хабарлама алғаннан кейін:</w:t>
      </w:r>
    </w:p>
    <w:bookmarkEnd w:id="41"/>
    <w:bookmarkStart w:name="z53" w:id="42"/>
    <w:p>
      <w:pPr>
        <w:spacing w:after="0"/>
        <w:ind w:left="0"/>
        <w:jc w:val="both"/>
      </w:pPr>
      <w:r>
        <w:rPr>
          <w:rFonts w:ascii="Times New Roman"/>
          <w:b w:val="false"/>
          <w:i w:val="false"/>
          <w:color w:val="000000"/>
          <w:sz w:val="28"/>
        </w:rPr>
        <w:t>
      1) 10 (он) жұмыс күні ішінде конкурс өткізу туралы шешім қабылдайды;</w:t>
      </w:r>
    </w:p>
    <w:bookmarkEnd w:id="42"/>
    <w:bookmarkStart w:name="z54" w:id="43"/>
    <w:p>
      <w:pPr>
        <w:spacing w:after="0"/>
        <w:ind w:left="0"/>
        <w:jc w:val="both"/>
      </w:pPr>
      <w:r>
        <w:rPr>
          <w:rFonts w:ascii="Times New Roman"/>
          <w:b w:val="false"/>
          <w:i w:val="false"/>
          <w:color w:val="000000"/>
          <w:sz w:val="28"/>
        </w:rPr>
        <w:t>
      2) конкурсты өткізудің күнін және орнын айқындайды;</w:t>
      </w:r>
    </w:p>
    <w:bookmarkEnd w:id="43"/>
    <w:bookmarkStart w:name="z55" w:id="44"/>
    <w:p>
      <w:pPr>
        <w:spacing w:after="0"/>
        <w:ind w:left="0"/>
        <w:jc w:val="both"/>
      </w:pPr>
      <w:r>
        <w:rPr>
          <w:rFonts w:ascii="Times New Roman"/>
          <w:b w:val="false"/>
          <w:i w:val="false"/>
          <w:color w:val="000000"/>
          <w:sz w:val="28"/>
        </w:rPr>
        <w:t>
      3) конкурсты дайындауды және өткізуді жүзеге асырады;</w:t>
      </w:r>
    </w:p>
    <w:bookmarkEnd w:id="44"/>
    <w:bookmarkStart w:name="z56" w:id="45"/>
    <w:p>
      <w:pPr>
        <w:spacing w:after="0"/>
        <w:ind w:left="0"/>
        <w:jc w:val="both"/>
      </w:pPr>
      <w:r>
        <w:rPr>
          <w:rFonts w:ascii="Times New Roman"/>
          <w:b w:val="false"/>
          <w:i w:val="false"/>
          <w:color w:val="000000"/>
          <w:sz w:val="28"/>
        </w:rPr>
        <w:t>
      4) Комиссия құрады және Комиссия хатшысын тағайындайды.</w:t>
      </w:r>
    </w:p>
    <w:bookmarkEnd w:id="45"/>
    <w:bookmarkStart w:name="z57" w:id="46"/>
    <w:p>
      <w:pPr>
        <w:spacing w:after="0"/>
        <w:ind w:left="0"/>
        <w:jc w:val="both"/>
      </w:pPr>
      <w:r>
        <w:rPr>
          <w:rFonts w:ascii="Times New Roman"/>
          <w:b w:val="false"/>
          <w:i w:val="false"/>
          <w:color w:val="000000"/>
          <w:sz w:val="28"/>
        </w:rPr>
        <w:t>
      12. Комиссия мынадай функцияларды жүзеге асырады:</w:t>
      </w:r>
    </w:p>
    <w:bookmarkEnd w:id="46"/>
    <w:bookmarkStart w:name="z58" w:id="47"/>
    <w:p>
      <w:pPr>
        <w:spacing w:after="0"/>
        <w:ind w:left="0"/>
        <w:jc w:val="both"/>
      </w:pPr>
      <w:r>
        <w:rPr>
          <w:rFonts w:ascii="Times New Roman"/>
          <w:b w:val="false"/>
          <w:i w:val="false"/>
          <w:color w:val="000000"/>
          <w:sz w:val="28"/>
        </w:rPr>
        <w:t>
      1) конкурстық құжаттаманы дайындайды;</w:t>
      </w:r>
    </w:p>
    <w:bookmarkEnd w:id="47"/>
    <w:bookmarkStart w:name="z59" w:id="48"/>
    <w:p>
      <w:pPr>
        <w:spacing w:after="0"/>
        <w:ind w:left="0"/>
        <w:jc w:val="both"/>
      </w:pPr>
      <w:r>
        <w:rPr>
          <w:rFonts w:ascii="Times New Roman"/>
          <w:b w:val="false"/>
          <w:i w:val="false"/>
          <w:color w:val="000000"/>
          <w:sz w:val="28"/>
        </w:rPr>
        <w:t>
      2) конкурсқа қатысу үшін ұсынылған құжаттарды қабылдауды, тіркеуді және сақтауды жүргізеді;</w:t>
      </w:r>
    </w:p>
    <w:bookmarkEnd w:id="48"/>
    <w:bookmarkStart w:name="z60" w:id="49"/>
    <w:p>
      <w:pPr>
        <w:spacing w:after="0"/>
        <w:ind w:left="0"/>
        <w:jc w:val="both"/>
      </w:pPr>
      <w:r>
        <w:rPr>
          <w:rFonts w:ascii="Times New Roman"/>
          <w:b w:val="false"/>
          <w:i w:val="false"/>
          <w:color w:val="000000"/>
          <w:sz w:val="28"/>
        </w:rPr>
        <w:t>
      3) жарғылық капиталына мемлекет жүз пайыз қатысатын жауапкершілігі шектеулі серіктестіктің байқау кеңестерінің мүшелеріне кандидаттарды бағалайды;</w:t>
      </w:r>
    </w:p>
    <w:bookmarkEnd w:id="49"/>
    <w:bookmarkStart w:name="z61" w:id="50"/>
    <w:p>
      <w:pPr>
        <w:spacing w:after="0"/>
        <w:ind w:left="0"/>
        <w:jc w:val="both"/>
      </w:pPr>
      <w:r>
        <w:rPr>
          <w:rFonts w:ascii="Times New Roman"/>
          <w:b w:val="false"/>
          <w:i w:val="false"/>
          <w:color w:val="000000"/>
          <w:sz w:val="28"/>
        </w:rPr>
        <w:t>
      4) кандидаттармен әңгімелесу өткізеді;</w:t>
      </w:r>
    </w:p>
    <w:bookmarkEnd w:id="50"/>
    <w:bookmarkStart w:name="z62" w:id="51"/>
    <w:p>
      <w:pPr>
        <w:spacing w:after="0"/>
        <w:ind w:left="0"/>
        <w:jc w:val="both"/>
      </w:pPr>
      <w:r>
        <w:rPr>
          <w:rFonts w:ascii="Times New Roman"/>
          <w:b w:val="false"/>
          <w:i w:val="false"/>
          <w:color w:val="000000"/>
          <w:sz w:val="28"/>
        </w:rPr>
        <w:t xml:space="preserve">
      5) жарғылық капиталына мемлекет жүз пайыз қатысатын жауапкершілігі шектеулі серіктестіктердің байқау кеңестерінің мүшелері ретінде тәуелсіз мүшелер тізіліміне кандидаттарды қосу туралы шешім қабылдайды. </w:t>
      </w:r>
    </w:p>
    <w:bookmarkEnd w:id="51"/>
    <w:bookmarkStart w:name="z63" w:id="52"/>
    <w:p>
      <w:pPr>
        <w:spacing w:after="0"/>
        <w:ind w:left="0"/>
        <w:jc w:val="both"/>
      </w:pPr>
      <w:r>
        <w:rPr>
          <w:rFonts w:ascii="Times New Roman"/>
          <w:b w:val="false"/>
          <w:i w:val="false"/>
          <w:color w:val="000000"/>
          <w:sz w:val="28"/>
        </w:rPr>
        <w:t>
      13. Комиссия мүшелерінің саны 6 (алты) адамнан 9 (тоғыз) адамға дейін. Мемлекеттік қызметшілер болып табылмайтын комиссия мүшелерінің үлесі жалпы санның кемінде 50%-ын құрайды.</w:t>
      </w:r>
    </w:p>
    <w:bookmarkEnd w:id="52"/>
    <w:p>
      <w:pPr>
        <w:spacing w:after="0"/>
        <w:ind w:left="0"/>
        <w:jc w:val="both"/>
      </w:pPr>
      <w:r>
        <w:rPr>
          <w:rFonts w:ascii="Times New Roman"/>
          <w:b w:val="false"/>
          <w:i w:val="false"/>
          <w:color w:val="000000"/>
          <w:sz w:val="28"/>
        </w:rPr>
        <w:t>
      Комиссия құрамына корпоративтік басқару жүйесін жетілдіру саласындағы қызметті жүзеге асыратын қоғамдық бірлестіктердің және/немесе өзге де ұйымдардың/сарапшылардың кәсіптік бірлестіктерінің өкілдері де тұрақты негізде енгізіледі.</w:t>
      </w:r>
    </w:p>
    <w:p>
      <w:pPr>
        <w:spacing w:after="0"/>
        <w:ind w:left="0"/>
        <w:jc w:val="both"/>
      </w:pPr>
      <w:r>
        <w:rPr>
          <w:rFonts w:ascii="Times New Roman"/>
          <w:b w:val="false"/>
          <w:i w:val="false"/>
          <w:color w:val="000000"/>
          <w:sz w:val="28"/>
        </w:rPr>
        <w:t>
      Корпоративтік басқару жүйесін жетілдіру саласындағы қызметті жүзеге асыратын қоғамдық бірлестіктердің және/немесе өзге де ұйымдарының/ сарапшылардың кәсіптік бірлестіктерінің атынан өкілдік ететін мемлекеттік қызметшілер болып табылмайтын комиссия мүшелері комиссия жұмысына қатысу үшін тартылады және кемінде 10 (он) жыл жұмыс өтілі мен тәжірибесі болады.</w:t>
      </w:r>
    </w:p>
    <w:p>
      <w:pPr>
        <w:spacing w:after="0"/>
        <w:ind w:left="0"/>
        <w:jc w:val="both"/>
      </w:pPr>
      <w:r>
        <w:rPr>
          <w:rFonts w:ascii="Times New Roman"/>
          <w:b w:val="false"/>
          <w:i w:val="false"/>
          <w:color w:val="000000"/>
          <w:sz w:val="28"/>
        </w:rPr>
        <w:t>
      Салалық бағыттар бойынша мәселелерді қарау кезінде басқару органдарының өкілдері, сондай-ақ компаниялардың байқау кеңестерінің төрағалары мемлекеттік мүлікті басқару субъектісінің шешімі бойынша Комиссия құрамына тартылады.</w:t>
      </w:r>
    </w:p>
    <w:p>
      <w:pPr>
        <w:spacing w:after="0"/>
        <w:ind w:left="0"/>
        <w:jc w:val="both"/>
      </w:pPr>
      <w:r>
        <w:rPr>
          <w:rFonts w:ascii="Times New Roman"/>
          <w:b w:val="false"/>
          <w:i w:val="false"/>
          <w:color w:val="000000"/>
          <w:sz w:val="28"/>
        </w:rPr>
        <w:t>
      Комиссияның құрамын мемлекеттік мүлікті басқару субъектісі қалыптастырады.</w:t>
      </w:r>
    </w:p>
    <w:p>
      <w:pPr>
        <w:spacing w:after="0"/>
        <w:ind w:left="0"/>
        <w:jc w:val="both"/>
      </w:pPr>
      <w:r>
        <w:rPr>
          <w:rFonts w:ascii="Times New Roman"/>
          <w:b w:val="false"/>
          <w:i w:val="false"/>
          <w:color w:val="000000"/>
          <w:sz w:val="28"/>
        </w:rPr>
        <w:t xml:space="preserve">
      Мемлекеттік мүлік жөніндегі уәкілетті орган құратын Комиссияның құрамына мемлекеттік мүлікті басқару жөніндегі уәкілетті органнан, мемлекеттік жоспарлау жөніндегі уәкілетті органнан және тиісті саланың уәкілетті органынан бір өкілден тұрақты негізде енгізіледі. </w:t>
      </w:r>
    </w:p>
    <w:p>
      <w:pPr>
        <w:spacing w:after="0"/>
        <w:ind w:left="0"/>
        <w:jc w:val="both"/>
      </w:pPr>
      <w:r>
        <w:rPr>
          <w:rFonts w:ascii="Times New Roman"/>
          <w:b w:val="false"/>
          <w:i w:val="false"/>
          <w:color w:val="000000"/>
          <w:sz w:val="28"/>
        </w:rPr>
        <w:t>
      Комиссия төрағасын Комиссия мүшелері қатысып отырған Комиссия мүшелерінің жалпы санының көпшілік даусымен сайлайды.</w:t>
      </w:r>
    </w:p>
    <w:p>
      <w:pPr>
        <w:spacing w:after="0"/>
        <w:ind w:left="0"/>
        <w:jc w:val="both"/>
      </w:pPr>
      <w:r>
        <w:rPr>
          <w:rFonts w:ascii="Times New Roman"/>
          <w:b w:val="false"/>
          <w:i w:val="false"/>
          <w:color w:val="000000"/>
          <w:sz w:val="28"/>
        </w:rPr>
        <w:t>
      Комиссияның қызметін қамтамасыз ету үшін мемлекеттік мүлікті басқару субъектісі жұмыскерлерінің арасынан хатшы тағайындалады, ол отырыстарды дайындауды жүзеге асырады және Комиссия қабылдаған шешімдерді ресімдейді.</w:t>
      </w:r>
    </w:p>
    <w:bookmarkStart w:name="z64" w:id="53"/>
    <w:p>
      <w:pPr>
        <w:spacing w:after="0"/>
        <w:ind w:left="0"/>
        <w:jc w:val="both"/>
      </w:pPr>
      <w:r>
        <w:rPr>
          <w:rFonts w:ascii="Times New Roman"/>
          <w:b w:val="false"/>
          <w:i w:val="false"/>
          <w:color w:val="000000"/>
          <w:sz w:val="28"/>
        </w:rPr>
        <w:t xml:space="preserve">
      14. Мемлекеттік мүлікті басқару субъектісі осы Қағидалардың </w:t>
      </w:r>
      <w:r>
        <w:rPr>
          <w:rFonts w:ascii="Times New Roman"/>
          <w:b w:val="false"/>
          <w:i w:val="false"/>
          <w:color w:val="000000"/>
          <w:sz w:val="28"/>
        </w:rPr>
        <w:t>11-тармағының</w:t>
      </w:r>
      <w:r>
        <w:rPr>
          <w:rFonts w:ascii="Times New Roman"/>
          <w:b w:val="false"/>
          <w:i w:val="false"/>
          <w:color w:val="000000"/>
          <w:sz w:val="28"/>
        </w:rPr>
        <w:t xml:space="preserve"> 1) тармақшасына сәйкес конкурс өткізу туралы шешім қабылданған күннен кейін 3 (үш) жұмыс күні ішінде компаниялардың байқау кеңесінің тәуелсіз мүшелерін іріктеу жөніндегі конкурс өткізу туралы хабарландыруды тізілімнің веб-порталында қазақ және орыс тілдерінде орналастырады.</w:t>
      </w:r>
    </w:p>
    <w:bookmarkEnd w:id="53"/>
    <w:bookmarkStart w:name="z65" w:id="54"/>
    <w:p>
      <w:pPr>
        <w:spacing w:after="0"/>
        <w:ind w:left="0"/>
        <w:jc w:val="both"/>
      </w:pPr>
      <w:r>
        <w:rPr>
          <w:rFonts w:ascii="Times New Roman"/>
          <w:b w:val="false"/>
          <w:i w:val="false"/>
          <w:color w:val="000000"/>
          <w:sz w:val="28"/>
        </w:rPr>
        <w:t>
      15. Конкурс өткізу туралы хабарландыруда мынадай мәліметтер:</w:t>
      </w:r>
    </w:p>
    <w:bookmarkEnd w:id="54"/>
    <w:bookmarkStart w:name="z66" w:id="55"/>
    <w:p>
      <w:pPr>
        <w:spacing w:after="0"/>
        <w:ind w:left="0"/>
        <w:jc w:val="both"/>
      </w:pPr>
      <w:r>
        <w:rPr>
          <w:rFonts w:ascii="Times New Roman"/>
          <w:b w:val="false"/>
          <w:i w:val="false"/>
          <w:color w:val="000000"/>
          <w:sz w:val="28"/>
        </w:rPr>
        <w:t>
      1) конкурсты өткізу күні мен орны;</w:t>
      </w:r>
    </w:p>
    <w:bookmarkEnd w:id="55"/>
    <w:bookmarkStart w:name="z67" w:id="56"/>
    <w:p>
      <w:pPr>
        <w:spacing w:after="0"/>
        <w:ind w:left="0"/>
        <w:jc w:val="both"/>
      </w:pPr>
      <w:r>
        <w:rPr>
          <w:rFonts w:ascii="Times New Roman"/>
          <w:b w:val="false"/>
          <w:i w:val="false"/>
          <w:color w:val="000000"/>
          <w:sz w:val="28"/>
        </w:rPr>
        <w:t>
      2) орналасқан жері, пошталық мекенжайы, телефоны және оның негізгі қызметінің қысқаша сипаттамасы көрсетілген компанияның атауы;</w:t>
      </w:r>
    </w:p>
    <w:bookmarkEnd w:id="56"/>
    <w:bookmarkStart w:name="z68" w:id="57"/>
    <w:p>
      <w:pPr>
        <w:spacing w:after="0"/>
        <w:ind w:left="0"/>
        <w:jc w:val="both"/>
      </w:pPr>
      <w:r>
        <w:rPr>
          <w:rFonts w:ascii="Times New Roman"/>
          <w:b w:val="false"/>
          <w:i w:val="false"/>
          <w:color w:val="000000"/>
          <w:sz w:val="28"/>
        </w:rPr>
        <w:t>
      3) конкурсқа кандидаттарға қойылатын талаптар;</w:t>
      </w:r>
    </w:p>
    <w:bookmarkEnd w:id="57"/>
    <w:bookmarkStart w:name="z69" w:id="58"/>
    <w:p>
      <w:pPr>
        <w:spacing w:after="0"/>
        <w:ind w:left="0"/>
        <w:jc w:val="both"/>
      </w:pPr>
      <w:r>
        <w:rPr>
          <w:rFonts w:ascii="Times New Roman"/>
          <w:b w:val="false"/>
          <w:i w:val="false"/>
          <w:color w:val="000000"/>
          <w:sz w:val="28"/>
        </w:rPr>
        <w:t>
      4) конкурсқа қатысу туралы өтініштерді ұсыну мерзімі қамтылады.</w:t>
      </w:r>
    </w:p>
    <w:bookmarkEnd w:id="58"/>
    <w:p>
      <w:pPr>
        <w:spacing w:after="0"/>
        <w:ind w:left="0"/>
        <w:jc w:val="both"/>
      </w:pPr>
      <w:r>
        <w:rPr>
          <w:rFonts w:ascii="Times New Roman"/>
          <w:b w:val="false"/>
          <w:i w:val="false"/>
          <w:color w:val="000000"/>
          <w:sz w:val="28"/>
        </w:rPr>
        <w:t>
      Кандидаттардан құжаттарды қабылдаудың басталу күні тізілімнің веб-порталында конкурс өткізу туралы хабарландыру орналастырылған күннен кейінгі келесі жұмыс күнінен бастап айқындалады. Кандидаттар үшін құжаттарды қабылдау тізілімнің веб-порталында конкурс өткізу туралы хабарландыру жарияланған күннен кейін 7 (жеті) жұмыс күні өткен соң аяқталады.</w:t>
      </w:r>
    </w:p>
    <w:bookmarkStart w:name="z70" w:id="59"/>
    <w:p>
      <w:pPr>
        <w:spacing w:after="0"/>
        <w:ind w:left="0"/>
        <w:jc w:val="both"/>
      </w:pPr>
      <w:r>
        <w:rPr>
          <w:rFonts w:ascii="Times New Roman"/>
          <w:b w:val="false"/>
          <w:i w:val="false"/>
          <w:color w:val="000000"/>
          <w:sz w:val="28"/>
        </w:rPr>
        <w:t xml:space="preserve">
      16. Кандидаттар конкурс өткізу туралы хабарландыруда көрсетілген мерзімдерде тізілімнің веб-порталында электрондық нысанда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фотосуреті бар толтырылған сауалнаманы қоса бере отырып, ЭЦҚ пайдаланылып қол қойылған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конкурсқа қатысу туралы өтінішті ұсынады.</w:t>
      </w:r>
    </w:p>
    <w:bookmarkEnd w:id="59"/>
    <w:bookmarkStart w:name="z71" w:id="60"/>
    <w:p>
      <w:pPr>
        <w:spacing w:after="0"/>
        <w:ind w:left="0"/>
        <w:jc w:val="both"/>
      </w:pPr>
      <w:r>
        <w:rPr>
          <w:rFonts w:ascii="Times New Roman"/>
          <w:b w:val="false"/>
          <w:i w:val="false"/>
          <w:color w:val="000000"/>
          <w:sz w:val="28"/>
        </w:rPr>
        <w:t>
      Тиісті мемлекеттік ақпараттық жүйелер мен дерекқорлардан веб-портал тізілімнің "электрондық үкімет" шлюзі арқылы конкурсқа қатысу туралы өтінішке кандидаттың мынадай:</w:t>
      </w:r>
    </w:p>
    <w:bookmarkEnd w:id="60"/>
    <w:bookmarkStart w:name="z72" w:id="61"/>
    <w:p>
      <w:pPr>
        <w:spacing w:after="0"/>
        <w:ind w:left="0"/>
        <w:jc w:val="both"/>
      </w:pPr>
      <w:r>
        <w:rPr>
          <w:rFonts w:ascii="Times New Roman"/>
          <w:b w:val="false"/>
          <w:i w:val="false"/>
          <w:color w:val="000000"/>
          <w:sz w:val="28"/>
        </w:rPr>
        <w:t>
      1) жеке басын куәландыратын;</w:t>
      </w:r>
    </w:p>
    <w:bookmarkEnd w:id="61"/>
    <w:bookmarkStart w:name="z73" w:id="62"/>
    <w:p>
      <w:pPr>
        <w:spacing w:after="0"/>
        <w:ind w:left="0"/>
        <w:jc w:val="both"/>
      </w:pPr>
      <w:r>
        <w:rPr>
          <w:rFonts w:ascii="Times New Roman"/>
          <w:b w:val="false"/>
          <w:i w:val="false"/>
          <w:color w:val="000000"/>
          <w:sz w:val="28"/>
        </w:rPr>
        <w:t>
      2) білімі туралы;</w:t>
      </w:r>
    </w:p>
    <w:bookmarkEnd w:id="62"/>
    <w:bookmarkStart w:name="z74" w:id="63"/>
    <w:p>
      <w:pPr>
        <w:spacing w:after="0"/>
        <w:ind w:left="0"/>
        <w:jc w:val="both"/>
      </w:pPr>
      <w:r>
        <w:rPr>
          <w:rFonts w:ascii="Times New Roman"/>
          <w:b w:val="false"/>
          <w:i w:val="false"/>
          <w:color w:val="000000"/>
          <w:sz w:val="28"/>
        </w:rPr>
        <w:t>
      3) еңбек қызметін растайтын құжаттарын;</w:t>
      </w:r>
    </w:p>
    <w:bookmarkEnd w:id="63"/>
    <w:bookmarkStart w:name="z75" w:id="64"/>
    <w:p>
      <w:pPr>
        <w:spacing w:after="0"/>
        <w:ind w:left="0"/>
        <w:jc w:val="both"/>
      </w:pPr>
      <w:r>
        <w:rPr>
          <w:rFonts w:ascii="Times New Roman"/>
          <w:b w:val="false"/>
          <w:i w:val="false"/>
          <w:color w:val="000000"/>
          <w:sz w:val="28"/>
        </w:rPr>
        <w:t>
      4) соттылығының жоқ екендігі туралы;</w:t>
      </w:r>
    </w:p>
    <w:bookmarkEnd w:id="64"/>
    <w:bookmarkStart w:name="z76" w:id="65"/>
    <w:p>
      <w:pPr>
        <w:spacing w:after="0"/>
        <w:ind w:left="0"/>
        <w:jc w:val="both"/>
      </w:pPr>
      <w:r>
        <w:rPr>
          <w:rFonts w:ascii="Times New Roman"/>
          <w:b w:val="false"/>
          <w:i w:val="false"/>
          <w:color w:val="000000"/>
          <w:sz w:val="28"/>
        </w:rPr>
        <w:t xml:space="preserve">
      5) сыбайлас жемқорлық қылмысын жасау фактілерінің жоқ екендігі туралы құжаттарын автоматты түрде тіркейді. </w:t>
      </w:r>
    </w:p>
    <w:bookmarkEnd w:id="65"/>
    <w:p>
      <w:pPr>
        <w:spacing w:after="0"/>
        <w:ind w:left="0"/>
        <w:jc w:val="both"/>
      </w:pPr>
      <w:r>
        <w:rPr>
          <w:rFonts w:ascii="Times New Roman"/>
          <w:b w:val="false"/>
          <w:i w:val="false"/>
          <w:color w:val="000000"/>
          <w:sz w:val="28"/>
        </w:rPr>
        <w:t xml:space="preserve">
      Тиісті мемлекеттік ақпараттық жүйеде еңбек қызметі туралы мәліметтер болмаған жағдайда, кандидат конкурсқа қатысу туралы өтінішке Қазақстан Республикасы Еңбек кодексінің 35-бабында көрсетілген еңбек қызметін растайтын құжаттардың бірін тіркейді. </w:t>
      </w:r>
    </w:p>
    <w:bookmarkStart w:name="z77" w:id="66"/>
    <w:p>
      <w:pPr>
        <w:spacing w:after="0"/>
        <w:ind w:left="0"/>
        <w:jc w:val="both"/>
      </w:pPr>
      <w:r>
        <w:rPr>
          <w:rFonts w:ascii="Times New Roman"/>
          <w:b w:val="false"/>
          <w:i w:val="false"/>
          <w:color w:val="000000"/>
          <w:sz w:val="28"/>
        </w:rPr>
        <w:t>
      17. Осы Қағидалардың 16-тармағында көрсетілген құжаттар болған, сондай-ақ кандидат осы Қағидалардың талаптарына сай болған кезде Комиссия кандидатты конкурсқа қатысуға жіберу туралы шешімді құжаттарды қабылдау мерзімі аяқталған күннен бастап 2 (екі) жұмыс күні ішінде қабылдайды.</w:t>
      </w:r>
    </w:p>
    <w:bookmarkEnd w:id="66"/>
    <w:p>
      <w:pPr>
        <w:spacing w:after="0"/>
        <w:ind w:left="0"/>
        <w:jc w:val="both"/>
      </w:pPr>
      <w:r>
        <w:rPr>
          <w:rFonts w:ascii="Times New Roman"/>
          <w:b w:val="false"/>
          <w:i w:val="false"/>
          <w:color w:val="000000"/>
          <w:sz w:val="28"/>
        </w:rPr>
        <w:t xml:space="preserve">
      Конкурсқа қатысуға жіберілген адамдардың тізімі және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әңгімелесу өткізу графигі Комиссияның хаттамасымен бекітіледі және отырыс хаттамасына қол қойылған күннен бастап күнтізбелік 3 (үш) күннен кешіктірілмейтін мерзімде тізілім веб-порталында қазақ және орыс тілдерінде орналастырылады.</w:t>
      </w:r>
    </w:p>
    <w:bookmarkStart w:name="z78" w:id="67"/>
    <w:p>
      <w:pPr>
        <w:spacing w:after="0"/>
        <w:ind w:left="0"/>
        <w:jc w:val="both"/>
      </w:pPr>
      <w:r>
        <w:rPr>
          <w:rFonts w:ascii="Times New Roman"/>
          <w:b w:val="false"/>
          <w:i w:val="false"/>
          <w:color w:val="000000"/>
          <w:sz w:val="28"/>
        </w:rPr>
        <w:t>
      18. Конкурсқа қатысуға жіберілген адамдардың тізімі бекітілгеннен кейін Комиссия әңгімелесу өткізу графигі тізілімінің веб-порталында орналастырылған күннен бастап 5 (бес) жұмыс күні ішінде конкурс кандидаттарымен әңгімелесу өткізеді.</w:t>
      </w:r>
    </w:p>
    <w:bookmarkEnd w:id="67"/>
    <w:p>
      <w:pPr>
        <w:spacing w:after="0"/>
        <w:ind w:left="0"/>
        <w:jc w:val="both"/>
      </w:pPr>
      <w:r>
        <w:rPr>
          <w:rFonts w:ascii="Times New Roman"/>
          <w:b w:val="false"/>
          <w:i w:val="false"/>
          <w:color w:val="000000"/>
          <w:sz w:val="28"/>
        </w:rPr>
        <w:t>
      Кандидат дәлелді себептермен, елден тыс жерлерде болуы не өзін нашар сезінуі, өзге де жағдайлар бойынша жеке өзінің қатысуы мүмкін болмаған жағдайда, әңгімелесуге жіберілген конкурсқа қатысушылармен әңгімелесу қажет болған кезде қашықтан бейнебайланыс құралдары арқылы жүргізіледі.</w:t>
      </w:r>
    </w:p>
    <w:bookmarkStart w:name="z79" w:id="68"/>
    <w:p>
      <w:pPr>
        <w:spacing w:after="0"/>
        <w:ind w:left="0"/>
        <w:jc w:val="both"/>
      </w:pPr>
      <w:r>
        <w:rPr>
          <w:rFonts w:ascii="Times New Roman"/>
          <w:b w:val="false"/>
          <w:i w:val="false"/>
          <w:color w:val="000000"/>
          <w:sz w:val="28"/>
        </w:rPr>
        <w:t>
      19. Конкурс кандидаттарымен әңгімелесу өткізу кезінде Комиссия олардың компанияның қызмет саласындағы қатынастарды реттейтін Қазақстан Республикасының заңдарын білуін тексереді.</w:t>
      </w:r>
    </w:p>
    <w:bookmarkEnd w:id="68"/>
    <w:p>
      <w:pPr>
        <w:spacing w:after="0"/>
        <w:ind w:left="0"/>
        <w:jc w:val="both"/>
      </w:pPr>
      <w:r>
        <w:rPr>
          <w:rFonts w:ascii="Times New Roman"/>
          <w:b w:val="false"/>
          <w:i w:val="false"/>
          <w:color w:val="000000"/>
          <w:sz w:val="28"/>
        </w:rPr>
        <w:t>
      Сондай-ақ кандидаттардың кәсіптік білімі осы Қағидалардың 3-тарауына сәйкес біліктілік талаптары негізінде айқындалады.</w:t>
      </w:r>
    </w:p>
    <w:bookmarkStart w:name="z80" w:id="69"/>
    <w:p>
      <w:pPr>
        <w:spacing w:after="0"/>
        <w:ind w:left="0"/>
        <w:jc w:val="both"/>
      </w:pPr>
      <w:r>
        <w:rPr>
          <w:rFonts w:ascii="Times New Roman"/>
          <w:b w:val="false"/>
          <w:i w:val="false"/>
          <w:color w:val="000000"/>
          <w:sz w:val="28"/>
        </w:rPr>
        <w:t>
      20. Комиссия шешімдері Комиссия мүшелерінің жалпы санының жай көпшілік даусымен ашық дауыс беру арқылы қабылданады. Дауыстар тең болған кезде Комиссия төрағасының дауысы шешуші болып табылады. Комиссия отырысы Комиссия мүшелерінің жалпы санының кемінде үштен екісі қатысқан кезде заңды деп есептеледі.</w:t>
      </w:r>
    </w:p>
    <w:bookmarkEnd w:id="69"/>
    <w:p>
      <w:pPr>
        <w:spacing w:after="0"/>
        <w:ind w:left="0"/>
        <w:jc w:val="both"/>
      </w:pPr>
      <w:r>
        <w:rPr>
          <w:rFonts w:ascii="Times New Roman"/>
          <w:b w:val="false"/>
          <w:i w:val="false"/>
          <w:color w:val="000000"/>
          <w:sz w:val="28"/>
        </w:rPr>
        <w:t>
      Комиссия мүшелерінің ерекше пікірі оны білдірген жағдайда жазбаша нысанда баяндалады және хаттамаға қоса беріледі.</w:t>
      </w:r>
    </w:p>
    <w:p>
      <w:pPr>
        <w:spacing w:after="0"/>
        <w:ind w:left="0"/>
        <w:jc w:val="both"/>
      </w:pPr>
      <w:r>
        <w:rPr>
          <w:rFonts w:ascii="Times New Roman"/>
          <w:b w:val="false"/>
          <w:i w:val="false"/>
          <w:color w:val="000000"/>
          <w:sz w:val="28"/>
        </w:rPr>
        <w:t>
      Талқылау барысы мен Комиссия қабылдаған шешім хаттама түрінде ресімделеді, оған Комиссияның барлық мүшесі конкурс өткізілетін күні қол қояды.</w:t>
      </w:r>
    </w:p>
    <w:p>
      <w:pPr>
        <w:spacing w:after="0"/>
        <w:ind w:left="0"/>
        <w:jc w:val="both"/>
      </w:pPr>
      <w:r>
        <w:rPr>
          <w:rFonts w:ascii="Times New Roman"/>
          <w:b w:val="false"/>
          <w:i w:val="false"/>
          <w:color w:val="000000"/>
          <w:sz w:val="28"/>
        </w:rPr>
        <w:t>
      Комиссия хаттамасы отырыс хаттамасына қол қойылған күннен бастап күнтізбелік 3 (үш) күннен кешіктірілмейтін мерзімде тізілім веб-порталында қазақ және орыс тілдерінде орналастырылады.</w:t>
      </w:r>
    </w:p>
    <w:bookmarkStart w:name="z81" w:id="70"/>
    <w:p>
      <w:pPr>
        <w:spacing w:after="0"/>
        <w:ind w:left="0"/>
        <w:jc w:val="both"/>
      </w:pPr>
      <w:r>
        <w:rPr>
          <w:rFonts w:ascii="Times New Roman"/>
          <w:b w:val="false"/>
          <w:i w:val="false"/>
          <w:color w:val="000000"/>
          <w:sz w:val="28"/>
        </w:rPr>
        <w:t>
      21. Егер конкурсқа қатысуға осы Қағидаларда белгіленген талаптарға сәйкес келетін 2 (екі) кандидаттан кем өтініш ұсынылса не өтініштер келіп түспесе немесе кері қайтарып алынса, сондай-ақ конкурс нәтижесінде Комиссия кандидаттарды анықтамаса, конкурс өткізілмеген деп танылады және мемлекеттік мүлікті басқару субъектісі оны өткізу күні тізілімнің веб-порталы қалыптастыратын конкурс өткізілмегені туралы актіге қол қояды.</w:t>
      </w:r>
    </w:p>
    <w:bookmarkEnd w:id="70"/>
    <w:p>
      <w:pPr>
        <w:spacing w:after="0"/>
        <w:ind w:left="0"/>
        <w:jc w:val="both"/>
      </w:pPr>
      <w:r>
        <w:rPr>
          <w:rFonts w:ascii="Times New Roman"/>
          <w:b w:val="false"/>
          <w:i w:val="false"/>
          <w:color w:val="000000"/>
          <w:sz w:val="28"/>
        </w:rPr>
        <w:t xml:space="preserve">
      Қайта конкурс комиссия конкурсты өтпеді деп таныған күннен бастап осы Қағидалардың 4-тарауына сәйкес 10 (он) жұмыс күнінен кейін өткізіледі. </w:t>
      </w:r>
    </w:p>
    <w:bookmarkStart w:name="z82" w:id="71"/>
    <w:p>
      <w:pPr>
        <w:spacing w:after="0"/>
        <w:ind w:left="0"/>
        <w:jc w:val="both"/>
      </w:pPr>
      <w:r>
        <w:rPr>
          <w:rFonts w:ascii="Times New Roman"/>
          <w:b w:val="false"/>
          <w:i w:val="false"/>
          <w:color w:val="000000"/>
          <w:sz w:val="28"/>
        </w:rPr>
        <w:t>
      22. Комиссия әңгімелесу және кандидаттарды бағалау нәтижелерін қарау қорытындысы бойынша кандидаттарды Тізілімге енгізу жөнінде шешім қабылдайды.</w:t>
      </w:r>
    </w:p>
    <w:bookmarkEnd w:id="71"/>
    <w:p>
      <w:pPr>
        <w:spacing w:after="0"/>
        <w:ind w:left="0"/>
        <w:jc w:val="both"/>
      </w:pPr>
      <w:r>
        <w:rPr>
          <w:rFonts w:ascii="Times New Roman"/>
          <w:b w:val="false"/>
          <w:i w:val="false"/>
          <w:color w:val="000000"/>
          <w:sz w:val="28"/>
        </w:rPr>
        <w:t>
      Комиссия Тізілімге енгізу үшін тәуелсіз мүше позициясына 10 (он) кандидатқа дейін таңдайды.</w:t>
      </w:r>
    </w:p>
    <w:bookmarkStart w:name="z83" w:id="72"/>
    <w:p>
      <w:pPr>
        <w:spacing w:after="0"/>
        <w:ind w:left="0"/>
        <w:jc w:val="both"/>
      </w:pPr>
      <w:r>
        <w:rPr>
          <w:rFonts w:ascii="Times New Roman"/>
          <w:b w:val="false"/>
          <w:i w:val="false"/>
          <w:color w:val="000000"/>
          <w:sz w:val="28"/>
        </w:rPr>
        <w:t>
      23. Басқару органы байқау кеңесінің мүшелерін сайлау (қайта сайлау) және олардың өкілеттіктерін мерзімінен бұрын тоқтату туралы шешім қабылдайды.</w:t>
      </w:r>
    </w:p>
    <w:bookmarkEnd w:id="72"/>
    <w:p>
      <w:pPr>
        <w:spacing w:after="0"/>
        <w:ind w:left="0"/>
        <w:jc w:val="both"/>
      </w:pPr>
      <w:r>
        <w:rPr>
          <w:rFonts w:ascii="Times New Roman"/>
          <w:b w:val="false"/>
          <w:i w:val="false"/>
          <w:color w:val="000000"/>
          <w:sz w:val="28"/>
        </w:rPr>
        <w:t xml:space="preserve">
      Басқару органы мемлекеттік мүлікті басқару субъектісімен келісу бойынша жалғыз қатысушының сол компания бойынша Тізілімге енгізілген адамдар арасынан компанияның байқау кеңесінің құрамына тәуелсіз мүше лауазымына кандидатты сайлау туралы шешімін қабылдайды. </w:t>
      </w:r>
    </w:p>
    <w:bookmarkStart w:name="z84" w:id="73"/>
    <w:p>
      <w:pPr>
        <w:spacing w:after="0"/>
        <w:ind w:left="0"/>
        <w:jc w:val="left"/>
      </w:pPr>
      <w:r>
        <w:rPr>
          <w:rFonts w:ascii="Times New Roman"/>
          <w:b/>
          <w:i w:val="false"/>
          <w:color w:val="000000"/>
        </w:rPr>
        <w:t xml:space="preserve"> 5-тарау. Байқау кеңесі мүшелерінің өкілеттіктерін мерзімінен бұрын тоқтату</w:t>
      </w:r>
    </w:p>
    <w:bookmarkEnd w:id="73"/>
    <w:bookmarkStart w:name="z85" w:id="74"/>
    <w:p>
      <w:pPr>
        <w:spacing w:after="0"/>
        <w:ind w:left="0"/>
        <w:jc w:val="both"/>
      </w:pPr>
      <w:r>
        <w:rPr>
          <w:rFonts w:ascii="Times New Roman"/>
          <w:b w:val="false"/>
          <w:i w:val="false"/>
          <w:color w:val="000000"/>
          <w:sz w:val="28"/>
        </w:rPr>
        <w:t xml:space="preserve">
      24. Мемлекет жалғыз қатысушысы болып табылатын жауапкершілігі шектеулі серіктестіктің байқау кеңесі мүшесінің өкілеттігі оның жазбаша өтініші негізінде және/немесе жалғыз қатысушының шешімі бойынша мерзімінен бұрын тоқтатылады. </w:t>
      </w:r>
    </w:p>
    <w:bookmarkEnd w:id="74"/>
    <w:p>
      <w:pPr>
        <w:spacing w:after="0"/>
        <w:ind w:left="0"/>
        <w:jc w:val="both"/>
      </w:pPr>
      <w:r>
        <w:rPr>
          <w:rFonts w:ascii="Times New Roman"/>
          <w:b w:val="false"/>
          <w:i w:val="false"/>
          <w:color w:val="000000"/>
          <w:sz w:val="28"/>
        </w:rPr>
        <w:t>
      Байқау кеңесі мүшесінің жазбаша өтінішінде оның бұдан әрі өз міндеттерін орындамауының себебі көрсетіледі.</w:t>
      </w:r>
    </w:p>
    <w:bookmarkStart w:name="z86" w:id="75"/>
    <w:p>
      <w:pPr>
        <w:spacing w:after="0"/>
        <w:ind w:left="0"/>
        <w:jc w:val="both"/>
      </w:pPr>
      <w:r>
        <w:rPr>
          <w:rFonts w:ascii="Times New Roman"/>
          <w:b w:val="false"/>
          <w:i w:val="false"/>
          <w:color w:val="000000"/>
          <w:sz w:val="28"/>
        </w:rPr>
        <w:t>
      25. Жалғыз қатысушы өтініш келіп түскен күннен бастап 10 (он) жұмыс күні ішінде оны қарайды және тиісті шешім қабылдайды.</w:t>
      </w:r>
    </w:p>
    <w:bookmarkEnd w:id="75"/>
    <w:bookmarkStart w:name="z87" w:id="76"/>
    <w:p>
      <w:pPr>
        <w:spacing w:after="0"/>
        <w:ind w:left="0"/>
        <w:jc w:val="both"/>
      </w:pPr>
      <w:r>
        <w:rPr>
          <w:rFonts w:ascii="Times New Roman"/>
          <w:b w:val="false"/>
          <w:i w:val="false"/>
          <w:color w:val="000000"/>
          <w:sz w:val="28"/>
        </w:rPr>
        <w:t>
      26. Мемлекет жалғыз қатысушысы болып табылатын жауапкершілігі шектеулі серіктестікті қайта ұйымдастыру жүзеге асырылған жағдайда, байқау кеңесі қайта ұйымдастыру аяқталғанға дейін күнтізбелік 25 (жиырма бес) күн бұрын өз өкілеттігін мерзімінен бұрын тоқтату туралы шешім қабылдайды.</w:t>
      </w:r>
    </w:p>
    <w:bookmarkEnd w:id="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Байқау кеңесін құру және тарату</w:t>
            </w:r>
            <w:r>
              <w:br/>
            </w:r>
            <w:r>
              <w:rPr>
                <w:rFonts w:ascii="Times New Roman"/>
                <w:b w:val="false"/>
                <w:i w:val="false"/>
                <w:color w:val="000000"/>
                <w:sz w:val="20"/>
              </w:rPr>
              <w:t>қағидаларына, байқау кеңесінің</w:t>
            </w:r>
            <w:r>
              <w:br/>
            </w:r>
            <w:r>
              <w:rPr>
                <w:rFonts w:ascii="Times New Roman"/>
                <w:b w:val="false"/>
                <w:i w:val="false"/>
                <w:color w:val="000000"/>
                <w:sz w:val="20"/>
              </w:rPr>
              <w:t>құрамына сайланатын адамдарға</w:t>
            </w:r>
            <w:r>
              <w:br/>
            </w:r>
            <w:r>
              <w:rPr>
                <w:rFonts w:ascii="Times New Roman"/>
                <w:b w:val="false"/>
                <w:i w:val="false"/>
                <w:color w:val="000000"/>
                <w:sz w:val="20"/>
              </w:rPr>
              <w:t>қойылатын талаптарға, сондай-ақ байқау кеңесінің мүшелерін</w:t>
            </w:r>
            <w:r>
              <w:br/>
            </w:r>
            <w:r>
              <w:rPr>
                <w:rFonts w:ascii="Times New Roman"/>
                <w:b w:val="false"/>
                <w:i w:val="false"/>
                <w:color w:val="000000"/>
                <w:sz w:val="20"/>
              </w:rPr>
              <w:t>конкурстық іріктеу және</w:t>
            </w:r>
            <w:r>
              <w:br/>
            </w:r>
            <w:r>
              <w:rPr>
                <w:rFonts w:ascii="Times New Roman"/>
                <w:b w:val="false"/>
                <w:i w:val="false"/>
                <w:color w:val="000000"/>
                <w:sz w:val="20"/>
              </w:rPr>
              <w:t>олардың өкілеттіктерін</w:t>
            </w:r>
            <w:r>
              <w:br/>
            </w:r>
            <w:r>
              <w:rPr>
                <w:rFonts w:ascii="Times New Roman"/>
                <w:b w:val="false"/>
                <w:i w:val="false"/>
                <w:color w:val="000000"/>
                <w:sz w:val="20"/>
              </w:rPr>
              <w:t>мерзімінен бұрын тоқтату</w:t>
            </w:r>
            <w:r>
              <w:br/>
            </w:r>
            <w:r>
              <w:rPr>
                <w:rFonts w:ascii="Times New Roman"/>
                <w:b w:val="false"/>
                <w:i w:val="false"/>
                <w:color w:val="000000"/>
                <w:sz w:val="20"/>
              </w:rPr>
              <w:t>тәртібіне 1-қосымша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Конкурсқа қатысу туралы өтініш</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Мені тәуелсіз директор (тәуелсіз мүше) лауазымына орналасуға арналған конкурсқа қатысуға жіберуіңізді сұраймын:___________________ ______________ </w:t>
            </w:r>
          </w:p>
          <w:p>
            <w:pPr>
              <w:spacing w:after="20"/>
              <w:ind w:left="20"/>
              <w:jc w:val="both"/>
            </w:pPr>
            <w:r>
              <w:rPr>
                <w:rFonts w:ascii="Times New Roman"/>
                <w:b w:val="false"/>
                <w:i w:val="false"/>
                <w:color w:val="000000"/>
                <w:sz w:val="20"/>
              </w:rPr>
              <w:t>
_________________________________________________________________</w:t>
            </w:r>
          </w:p>
          <w:p>
            <w:pPr>
              <w:spacing w:after="20"/>
              <w:ind w:left="20"/>
              <w:jc w:val="both"/>
            </w:pPr>
            <w:r>
              <w:rPr>
                <w:rFonts w:ascii="Times New Roman"/>
                <w:b w:val="false"/>
                <w:i w:val="false"/>
                <w:color w:val="000000"/>
                <w:sz w:val="20"/>
              </w:rPr>
              <w:t xml:space="preserve">
Қазақстан Республикасы Премьер-Министрінің орынбасары – Ұлттық экономика министрінің 2025 жылғы 29 тамыздағы № 87 </w:t>
            </w:r>
            <w:r>
              <w:rPr>
                <w:rFonts w:ascii="Times New Roman"/>
                <w:b w:val="false"/>
                <w:i w:val="false"/>
                <w:color w:val="000000"/>
                <w:sz w:val="20"/>
              </w:rPr>
              <w:t>бұйрығымен</w:t>
            </w:r>
            <w:r>
              <w:rPr>
                <w:rFonts w:ascii="Times New Roman"/>
                <w:b w:val="false"/>
                <w:i w:val="false"/>
                <w:color w:val="000000"/>
                <w:sz w:val="20"/>
              </w:rPr>
              <w:t xml:space="preserve"> (Қазақстан Республикасының нормативтік-құқықтық актілерін мемлекеттік тіркеу тізілімінде № 36761 болып тіркелген) бекітілген Байқау кеңесін құру және тарату тәртібінің талаптарымен, байқау кеңесінің құрамына сайланатын адамдарға қойылатын талаптармен, сондай-ақ байқау кеңесінің мүшелерін конкурстық іріктеу және олардың өкілеттіктерін мерзімінен бұрын тоқтату тәртібімен таныстым, келісемін және оларды орындауға міндеттенемін.</w:t>
            </w:r>
          </w:p>
          <w:p>
            <w:pPr>
              <w:spacing w:after="20"/>
              <w:ind w:left="20"/>
              <w:jc w:val="both"/>
            </w:pPr>
            <w:r>
              <w:rPr>
                <w:rFonts w:ascii="Times New Roman"/>
                <w:b w:val="false"/>
                <w:i w:val="false"/>
                <w:color w:val="000000"/>
                <w:sz w:val="20"/>
              </w:rPr>
              <w:t>
Менің дербес деректерімді жинауға және өңдеуге келісімімді білдіремін.</w:t>
            </w:r>
          </w:p>
          <w:p>
            <w:pPr>
              <w:spacing w:after="20"/>
              <w:ind w:left="20"/>
              <w:jc w:val="both"/>
            </w:pPr>
            <w:r>
              <w:rPr>
                <w:rFonts w:ascii="Times New Roman"/>
                <w:b w:val="false"/>
                <w:i w:val="false"/>
                <w:color w:val="000000"/>
                <w:sz w:val="20"/>
              </w:rPr>
              <w:t>
Құжаттардың анықтығын растаймын және сауалнамада көрсетілген мәліметтердің толықтығы мен дұрыстығына жауап беремін.</w:t>
            </w:r>
          </w:p>
          <w:p>
            <w:pPr>
              <w:spacing w:after="20"/>
              <w:ind w:left="20"/>
              <w:jc w:val="both"/>
            </w:pPr>
            <w:r>
              <w:rPr>
                <w:rFonts w:ascii="Times New Roman"/>
                <w:b w:val="false"/>
                <w:i w:val="false"/>
                <w:color w:val="000000"/>
                <w:sz w:val="20"/>
              </w:rPr>
              <w:t>
"Жауапкершілігі шектеулі және қосымша жауапкершілігі бар серіктестіктер туралы" Қазақстан Республикасы Заңының 12-1-бабына сәйкес акцияларға иелік ететін акционерлермен үлестестіктің жоқ екендігі туралы хабардар етемін.</w:t>
            </w:r>
          </w:p>
          <w:p>
            <w:pPr>
              <w:spacing w:after="20"/>
              <w:ind w:left="20"/>
              <w:jc w:val="both"/>
            </w:pPr>
            <w:r>
              <w:rPr>
                <w:rFonts w:ascii="Times New Roman"/>
                <w:b w:val="false"/>
                <w:i w:val="false"/>
                <w:color w:val="000000"/>
                <w:sz w:val="20"/>
              </w:rPr>
              <w:t>
Қоса беріліп отырған құжаттар:_________________________________</w:t>
            </w:r>
          </w:p>
          <w:p>
            <w:pPr>
              <w:spacing w:after="20"/>
              <w:ind w:left="20"/>
              <w:jc w:val="both"/>
            </w:pPr>
            <w:r>
              <w:rPr>
                <w:rFonts w:ascii="Times New Roman"/>
                <w:b w:val="false"/>
                <w:i w:val="false"/>
                <w:color w:val="000000"/>
                <w:sz w:val="20"/>
              </w:rPr>
              <w:t>
__________________________________________________________________</w:t>
            </w:r>
          </w:p>
          <w:p>
            <w:pPr>
              <w:spacing w:after="20"/>
              <w:ind w:left="20"/>
              <w:jc w:val="both"/>
            </w:pPr>
            <w:r>
              <w:rPr>
                <w:rFonts w:ascii="Times New Roman"/>
                <w:b w:val="false"/>
                <w:i w:val="false"/>
                <w:color w:val="000000"/>
                <w:sz w:val="20"/>
              </w:rPr>
              <w:t>
Мекенжайы ____________________________________________________</w:t>
            </w:r>
          </w:p>
          <w:p>
            <w:pPr>
              <w:spacing w:after="20"/>
              <w:ind w:left="20"/>
              <w:jc w:val="both"/>
            </w:pPr>
            <w:r>
              <w:rPr>
                <w:rFonts w:ascii="Times New Roman"/>
                <w:b w:val="false"/>
                <w:i w:val="false"/>
                <w:color w:val="000000"/>
                <w:sz w:val="20"/>
              </w:rPr>
              <w:t>
Байланыс телефондары: _________________________________________</w:t>
            </w:r>
          </w:p>
          <w:p>
            <w:pPr>
              <w:spacing w:after="20"/>
              <w:ind w:left="20"/>
              <w:jc w:val="both"/>
            </w:pPr>
            <w:r>
              <w:rPr>
                <w:rFonts w:ascii="Times New Roman"/>
                <w:b w:val="false"/>
                <w:i w:val="false"/>
                <w:color w:val="000000"/>
                <w:sz w:val="20"/>
              </w:rPr>
              <w:t>
e-mail: _______________________________________________________</w:t>
            </w:r>
          </w:p>
          <w:p>
            <w:pPr>
              <w:spacing w:after="20"/>
              <w:ind w:left="20"/>
              <w:jc w:val="both"/>
            </w:pPr>
            <w:r>
              <w:rPr>
                <w:rFonts w:ascii="Times New Roman"/>
                <w:b w:val="false"/>
                <w:i w:val="false"/>
                <w:color w:val="000000"/>
                <w:sz w:val="20"/>
              </w:rPr>
              <w:t>
ЖСН (жеке сәйкестендіру нөмірі) ________________________________</w:t>
            </w:r>
          </w:p>
          <w:p>
            <w:pPr>
              <w:spacing w:after="20"/>
              <w:ind w:left="20"/>
              <w:jc w:val="both"/>
            </w:pPr>
            <w:r>
              <w:rPr>
                <w:rFonts w:ascii="Times New Roman"/>
                <w:b w:val="false"/>
                <w:i w:val="false"/>
                <w:color w:val="000000"/>
                <w:sz w:val="20"/>
              </w:rPr>
              <w:t>
20__ жылғы "__" ______сағат 00:00-де қол қойылды және жіберілді:</w:t>
            </w:r>
          </w:p>
          <w:p>
            <w:pPr>
              <w:spacing w:after="20"/>
              <w:ind w:left="20"/>
              <w:jc w:val="both"/>
            </w:pPr>
            <w:r>
              <w:rPr>
                <w:rFonts w:ascii="Times New Roman"/>
                <w:b w:val="false"/>
                <w:i w:val="false"/>
                <w:color w:val="000000"/>
                <w:sz w:val="20"/>
              </w:rPr>
              <w:t>
ЭЦҚ деректері</w:t>
            </w:r>
          </w:p>
          <w:p>
            <w:pPr>
              <w:spacing w:after="20"/>
              <w:ind w:left="20"/>
              <w:jc w:val="both"/>
            </w:pPr>
            <w:r>
              <w:rPr>
                <w:rFonts w:ascii="Times New Roman"/>
                <w:b w:val="false"/>
                <w:i w:val="false"/>
                <w:color w:val="000000"/>
                <w:sz w:val="20"/>
              </w:rPr>
              <w:t>
ЭЦҚ-мен қол қойылған күні мен уақыты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Байқау кеңесін құру және тарату</w:t>
            </w:r>
            <w:r>
              <w:br/>
            </w:r>
            <w:r>
              <w:rPr>
                <w:rFonts w:ascii="Times New Roman"/>
                <w:b w:val="false"/>
                <w:i w:val="false"/>
                <w:color w:val="000000"/>
                <w:sz w:val="20"/>
              </w:rPr>
              <w:t>қағидаларына, байқау кеңесінің</w:t>
            </w:r>
            <w:r>
              <w:br/>
            </w:r>
            <w:r>
              <w:rPr>
                <w:rFonts w:ascii="Times New Roman"/>
                <w:b w:val="false"/>
                <w:i w:val="false"/>
                <w:color w:val="000000"/>
                <w:sz w:val="20"/>
              </w:rPr>
              <w:t>құрамына сайланатын адамдарға</w:t>
            </w:r>
            <w:r>
              <w:br/>
            </w:r>
            <w:r>
              <w:rPr>
                <w:rFonts w:ascii="Times New Roman"/>
                <w:b w:val="false"/>
                <w:i w:val="false"/>
                <w:color w:val="000000"/>
                <w:sz w:val="20"/>
              </w:rPr>
              <w:t>қойылатын талаптарға, сондай-ақ байқау кеңесінің мүшелерін</w:t>
            </w:r>
            <w:r>
              <w:br/>
            </w:r>
            <w:r>
              <w:rPr>
                <w:rFonts w:ascii="Times New Roman"/>
                <w:b w:val="false"/>
                <w:i w:val="false"/>
                <w:color w:val="000000"/>
                <w:sz w:val="20"/>
              </w:rPr>
              <w:t>конкурстық іріктеу және</w:t>
            </w:r>
            <w:r>
              <w:br/>
            </w:r>
            <w:r>
              <w:rPr>
                <w:rFonts w:ascii="Times New Roman"/>
                <w:b w:val="false"/>
                <w:i w:val="false"/>
                <w:color w:val="000000"/>
                <w:sz w:val="20"/>
              </w:rPr>
              <w:t>олардың өкілеттіктерін</w:t>
            </w:r>
            <w:r>
              <w:br/>
            </w:r>
            <w:r>
              <w:rPr>
                <w:rFonts w:ascii="Times New Roman"/>
                <w:b w:val="false"/>
                <w:i w:val="false"/>
                <w:color w:val="000000"/>
                <w:sz w:val="20"/>
              </w:rPr>
              <w:t>мерзімінен бұрын тоқтату</w:t>
            </w:r>
            <w:r>
              <w:br/>
            </w:r>
            <w:r>
              <w:rPr>
                <w:rFonts w:ascii="Times New Roman"/>
                <w:b w:val="false"/>
                <w:i w:val="false"/>
                <w:color w:val="000000"/>
                <w:sz w:val="20"/>
              </w:rPr>
              <w:t>тәртібіне 2-қосымша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Нысан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Кандидаттың </w:t>
            </w:r>
          </w:p>
          <w:p>
            <w:pPr>
              <w:spacing w:after="20"/>
              <w:ind w:left="20"/>
              <w:jc w:val="both"/>
            </w:pPr>
            <w:r>
              <w:rPr>
                <w:rFonts w:ascii="Times New Roman"/>
                <w:b w:val="false"/>
                <w:i w:val="false"/>
                <w:color w:val="000000"/>
                <w:sz w:val="20"/>
              </w:rPr>
              <w:t>
3х4 суреті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Сауалнама (өз қолымен толтырылады)</w:t>
            </w:r>
          </w:p>
          <w:p>
            <w:pPr>
              <w:spacing w:after="20"/>
              <w:ind w:left="20"/>
              <w:jc w:val="both"/>
            </w:pPr>
            <w:r>
              <w:rPr>
                <w:rFonts w:ascii="Times New Roman"/>
                <w:b w:val="false"/>
                <w:i w:val="false"/>
                <w:color w:val="000000"/>
                <w:sz w:val="20"/>
              </w:rPr>
              <w:t>
Тегі_____________________________________________________</w:t>
            </w:r>
          </w:p>
          <w:p>
            <w:pPr>
              <w:spacing w:after="20"/>
              <w:ind w:left="20"/>
              <w:jc w:val="both"/>
            </w:pPr>
            <w:r>
              <w:rPr>
                <w:rFonts w:ascii="Times New Roman"/>
                <w:b w:val="false"/>
                <w:i w:val="false"/>
                <w:color w:val="000000"/>
                <w:sz w:val="20"/>
              </w:rPr>
              <w:t>
Аты_________________________________________________________</w:t>
            </w:r>
          </w:p>
          <w:p>
            <w:pPr>
              <w:spacing w:after="20"/>
              <w:ind w:left="20"/>
              <w:jc w:val="both"/>
            </w:pPr>
            <w:r>
              <w:rPr>
                <w:rFonts w:ascii="Times New Roman"/>
                <w:b w:val="false"/>
                <w:i w:val="false"/>
                <w:color w:val="000000"/>
                <w:sz w:val="20"/>
              </w:rPr>
              <w:t>
Әкесінің аты (болған жағдайда)_________________________________</w:t>
            </w:r>
          </w:p>
          <w:p>
            <w:pPr>
              <w:spacing w:after="20"/>
              <w:ind w:left="20"/>
              <w:jc w:val="both"/>
            </w:pPr>
            <w:r>
              <w:rPr>
                <w:rFonts w:ascii="Times New Roman"/>
                <w:b w:val="false"/>
                <w:i w:val="false"/>
                <w:color w:val="000000"/>
                <w:sz w:val="20"/>
              </w:rPr>
              <w:t>
Тегі, аты, әкесінің аты өзгертілген болса, себебін және қашан өзгертілгенін көрсетіңіз______________________________________________</w:t>
            </w:r>
          </w:p>
          <w:p>
            <w:pPr>
              <w:spacing w:after="20"/>
              <w:ind w:left="20"/>
              <w:jc w:val="both"/>
            </w:pPr>
            <w:r>
              <w:rPr>
                <w:rFonts w:ascii="Times New Roman"/>
                <w:b w:val="false"/>
                <w:i w:val="false"/>
                <w:color w:val="000000"/>
                <w:sz w:val="20"/>
              </w:rPr>
              <w:t>
Азаматтығы_________________________________________________</w:t>
            </w:r>
          </w:p>
          <w:p>
            <w:pPr>
              <w:spacing w:after="20"/>
              <w:ind w:left="20"/>
              <w:jc w:val="both"/>
            </w:pPr>
            <w:r>
              <w:rPr>
                <w:rFonts w:ascii="Times New Roman"/>
                <w:b w:val="false"/>
                <w:i w:val="false"/>
                <w:color w:val="000000"/>
                <w:sz w:val="20"/>
              </w:rPr>
              <w:t>
Егер азаматтық өзгертілсе, қашан өзгертілгенін көрсетіңіз________________________________________________________</w:t>
            </w:r>
          </w:p>
          <w:p>
            <w:pPr>
              <w:spacing w:after="20"/>
              <w:ind w:left="20"/>
              <w:jc w:val="both"/>
            </w:pPr>
            <w:r>
              <w:rPr>
                <w:rFonts w:ascii="Times New Roman"/>
                <w:b w:val="false"/>
                <w:i w:val="false"/>
                <w:color w:val="000000"/>
                <w:sz w:val="20"/>
              </w:rPr>
              <w:t>
__________________________________________________________________</w:t>
            </w:r>
          </w:p>
          <w:p>
            <w:pPr>
              <w:spacing w:after="20"/>
              <w:ind w:left="20"/>
              <w:jc w:val="both"/>
            </w:pPr>
            <w:r>
              <w:rPr>
                <w:rFonts w:ascii="Times New Roman"/>
                <w:b w:val="false"/>
                <w:i w:val="false"/>
                <w:color w:val="000000"/>
                <w:sz w:val="20"/>
              </w:rPr>
              <w:t>
ЖСН_________________________________________________________</w:t>
            </w:r>
          </w:p>
          <w:p>
            <w:pPr>
              <w:spacing w:after="20"/>
              <w:ind w:left="20"/>
              <w:jc w:val="both"/>
            </w:pPr>
            <w:r>
              <w:rPr>
                <w:rFonts w:ascii="Times New Roman"/>
                <w:b w:val="false"/>
                <w:i w:val="false"/>
                <w:color w:val="000000"/>
                <w:sz w:val="20"/>
              </w:rPr>
              <w:t>
Сотталдыңыз ба, қашан және не үшін __________________________________________________________________</w:t>
            </w:r>
          </w:p>
          <w:p>
            <w:pPr>
              <w:spacing w:after="20"/>
              <w:ind w:left="20"/>
              <w:jc w:val="both"/>
            </w:pPr>
            <w:r>
              <w:rPr>
                <w:rFonts w:ascii="Times New Roman"/>
                <w:b w:val="false"/>
                <w:i w:val="false"/>
                <w:color w:val="000000"/>
                <w:sz w:val="20"/>
              </w:rPr>
              <w:t>
__________________________________________________________________</w:t>
            </w:r>
          </w:p>
          <w:p>
            <w:pPr>
              <w:spacing w:after="20"/>
              <w:ind w:left="20"/>
              <w:jc w:val="both"/>
            </w:pPr>
            <w:r>
              <w:rPr>
                <w:rFonts w:ascii="Times New Roman"/>
                <w:b w:val="false"/>
                <w:i w:val="false"/>
                <w:color w:val="000000"/>
                <w:sz w:val="20"/>
              </w:rPr>
              <w:t>
Шетелде оқуы не жұмысы_______________________________________</w:t>
            </w:r>
          </w:p>
          <w:p>
            <w:pPr>
              <w:spacing w:after="20"/>
              <w:ind w:left="20"/>
              <w:jc w:val="both"/>
            </w:pPr>
            <w:r>
              <w:rPr>
                <w:rFonts w:ascii="Times New Roman"/>
                <w:b w:val="false"/>
                <w:i w:val="false"/>
                <w:color w:val="000000"/>
                <w:sz w:val="20"/>
              </w:rPr>
              <w:t>
Барған елі____________________________________________________</w:t>
            </w:r>
          </w:p>
          <w:p>
            <w:pPr>
              <w:spacing w:after="20"/>
              <w:ind w:left="20"/>
              <w:jc w:val="both"/>
            </w:pPr>
            <w:r>
              <w:rPr>
                <w:rFonts w:ascii="Times New Roman"/>
                <w:b w:val="false"/>
                <w:i w:val="false"/>
                <w:color w:val="000000"/>
                <w:sz w:val="20"/>
              </w:rPr>
              <w:t>
__________________________________________________________________</w:t>
            </w:r>
          </w:p>
          <w:p>
            <w:pPr>
              <w:spacing w:after="20"/>
              <w:ind w:left="20"/>
              <w:jc w:val="both"/>
            </w:pPr>
            <w:r>
              <w:rPr>
                <w:rFonts w:ascii="Times New Roman"/>
                <w:b w:val="false"/>
                <w:i w:val="false"/>
                <w:color w:val="000000"/>
                <w:sz w:val="20"/>
              </w:rPr>
              <w:t>
Болу уақыты_________________________________________________</w:t>
            </w:r>
          </w:p>
          <w:p>
            <w:pPr>
              <w:spacing w:after="20"/>
              <w:ind w:left="20"/>
              <w:jc w:val="both"/>
            </w:pPr>
            <w:r>
              <w:rPr>
                <w:rFonts w:ascii="Times New Roman"/>
                <w:b w:val="false"/>
                <w:i w:val="false"/>
                <w:color w:val="000000"/>
                <w:sz w:val="20"/>
              </w:rPr>
              <w:t>
__________________________________________________________________</w:t>
            </w:r>
          </w:p>
          <w:p>
            <w:pPr>
              <w:spacing w:after="20"/>
              <w:ind w:left="20"/>
              <w:jc w:val="both"/>
            </w:pPr>
            <w:r>
              <w:rPr>
                <w:rFonts w:ascii="Times New Roman"/>
                <w:b w:val="false"/>
                <w:i w:val="false"/>
                <w:color w:val="000000"/>
                <w:sz w:val="20"/>
              </w:rPr>
              <w:t>
  Жұмыс немесе оқу орны_______________________________________</w:t>
            </w:r>
          </w:p>
          <w:p>
            <w:pPr>
              <w:spacing w:after="20"/>
              <w:ind w:left="20"/>
              <w:jc w:val="both"/>
            </w:pPr>
            <w:r>
              <w:rPr>
                <w:rFonts w:ascii="Times New Roman"/>
                <w:b w:val="false"/>
                <w:i w:val="false"/>
                <w:color w:val="000000"/>
                <w:sz w:val="20"/>
              </w:rPr>
              <w:t>
__________________________________________________________________</w:t>
            </w:r>
          </w:p>
          <w:p>
            <w:pPr>
              <w:spacing w:after="20"/>
              <w:ind w:left="20"/>
              <w:jc w:val="both"/>
            </w:pPr>
            <w:r>
              <w:rPr>
                <w:rFonts w:ascii="Times New Roman"/>
                <w:b w:val="false"/>
                <w:i w:val="false"/>
                <w:color w:val="000000"/>
                <w:sz w:val="20"/>
              </w:rPr>
              <w:t>
__________________________________________________________________</w:t>
            </w:r>
          </w:p>
          <w:p>
            <w:pPr>
              <w:spacing w:after="20"/>
              <w:ind w:left="20"/>
              <w:jc w:val="both"/>
            </w:pPr>
            <w:r>
              <w:rPr>
                <w:rFonts w:ascii="Times New Roman"/>
                <w:b w:val="false"/>
                <w:i w:val="false"/>
                <w:color w:val="000000"/>
                <w:sz w:val="20"/>
              </w:rPr>
              <w:t>
Сіз соттың заңды күшіне енген үкіміне сәйкес тиісті лауазымға орналасу немесе тиісті қызметпен айналысу құқығынан айырылдыңыз ба, қашан және не үшін_________________________________________________</w:t>
            </w:r>
          </w:p>
          <w:p>
            <w:pPr>
              <w:spacing w:after="20"/>
              <w:ind w:left="20"/>
              <w:jc w:val="both"/>
            </w:pPr>
            <w:r>
              <w:rPr>
                <w:rFonts w:ascii="Times New Roman"/>
                <w:b w:val="false"/>
                <w:i w:val="false"/>
                <w:color w:val="000000"/>
                <w:sz w:val="20"/>
              </w:rPr>
              <w:t>
_________________________________________________________________</w:t>
            </w:r>
          </w:p>
          <w:p>
            <w:pPr>
              <w:spacing w:after="20"/>
              <w:ind w:left="20"/>
              <w:jc w:val="both"/>
            </w:pPr>
            <w:r>
              <w:rPr>
                <w:rFonts w:ascii="Times New Roman"/>
                <w:b w:val="false"/>
                <w:i w:val="false"/>
                <w:color w:val="000000"/>
                <w:sz w:val="20"/>
              </w:rPr>
              <w:t>
Сіз белгілі бір мерзім ішінде мемлекеттік органдарда лауазымға орналасу құқығынан айырылдыңыз ба, қашан және не</w:t>
            </w:r>
          </w:p>
          <w:p>
            <w:pPr>
              <w:spacing w:after="20"/>
              <w:ind w:left="20"/>
              <w:jc w:val="both"/>
            </w:pPr>
            <w:r>
              <w:rPr>
                <w:rFonts w:ascii="Times New Roman"/>
                <w:b w:val="false"/>
                <w:i w:val="false"/>
                <w:color w:val="000000"/>
                <w:sz w:val="20"/>
              </w:rPr>
              <w:t>
үшін_____________________________________________________________</w:t>
            </w:r>
          </w:p>
          <w:p>
            <w:pPr>
              <w:spacing w:after="20"/>
              <w:ind w:left="20"/>
              <w:jc w:val="both"/>
            </w:pPr>
            <w:r>
              <w:rPr>
                <w:rFonts w:ascii="Times New Roman"/>
                <w:b w:val="false"/>
                <w:i w:val="false"/>
                <w:color w:val="000000"/>
                <w:sz w:val="20"/>
              </w:rPr>
              <w:t>
___________________________________________________________________</w:t>
            </w:r>
          </w:p>
          <w:p>
            <w:pPr>
              <w:spacing w:after="20"/>
              <w:ind w:left="20"/>
              <w:jc w:val="both"/>
            </w:pPr>
            <w:r>
              <w:rPr>
                <w:rFonts w:ascii="Times New Roman"/>
                <w:b w:val="false"/>
                <w:i w:val="false"/>
                <w:color w:val="000000"/>
                <w:sz w:val="20"/>
              </w:rPr>
              <w:t>
Сіз белгілі бір мерзім ішінде қаржы ұйымдарында лауазымға орналасу құқығынан айырылдыңыз ба, қашан және не</w:t>
            </w:r>
          </w:p>
          <w:p>
            <w:pPr>
              <w:spacing w:after="20"/>
              <w:ind w:left="20"/>
              <w:jc w:val="both"/>
            </w:pPr>
            <w:r>
              <w:rPr>
                <w:rFonts w:ascii="Times New Roman"/>
                <w:b w:val="false"/>
                <w:i w:val="false"/>
                <w:color w:val="000000"/>
                <w:sz w:val="20"/>
              </w:rPr>
              <w:t>
үшін_______________________________________________________________</w:t>
            </w:r>
          </w:p>
          <w:p>
            <w:pPr>
              <w:spacing w:after="20"/>
              <w:ind w:left="20"/>
              <w:jc w:val="both"/>
            </w:pPr>
            <w:r>
              <w:rPr>
                <w:rFonts w:ascii="Times New Roman"/>
                <w:b w:val="false"/>
                <w:i w:val="false"/>
                <w:color w:val="000000"/>
                <w:sz w:val="20"/>
              </w:rPr>
              <w:t>
_________________________________________________________________</w:t>
            </w:r>
          </w:p>
          <w:p>
            <w:pPr>
              <w:spacing w:after="20"/>
              <w:ind w:left="20"/>
              <w:jc w:val="both"/>
            </w:pPr>
            <w:r>
              <w:rPr>
                <w:rFonts w:ascii="Times New Roman"/>
                <w:b w:val="false"/>
                <w:i w:val="false"/>
                <w:color w:val="000000"/>
                <w:sz w:val="20"/>
              </w:rPr>
              <w:t xml:space="preserve">
20___ жылғы "_____" ______ </w:t>
            </w:r>
          </w:p>
          <w:p>
            <w:pPr>
              <w:spacing w:after="20"/>
              <w:ind w:left="20"/>
              <w:jc w:val="both"/>
            </w:pPr>
            <w:r>
              <w:rPr>
                <w:rFonts w:ascii="Times New Roman"/>
                <w:b w:val="false"/>
                <w:i w:val="false"/>
                <w:color w:val="000000"/>
                <w:sz w:val="20"/>
              </w:rPr>
              <w:t xml:space="preserve">
(қолы)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Байқау кеңесін құру және тарату</w:t>
            </w:r>
            <w:r>
              <w:br/>
            </w:r>
            <w:r>
              <w:rPr>
                <w:rFonts w:ascii="Times New Roman"/>
                <w:b w:val="false"/>
                <w:i w:val="false"/>
                <w:color w:val="000000"/>
                <w:sz w:val="20"/>
              </w:rPr>
              <w:t>қағидаларына, байқау кеңесінің</w:t>
            </w:r>
            <w:r>
              <w:br/>
            </w:r>
            <w:r>
              <w:rPr>
                <w:rFonts w:ascii="Times New Roman"/>
                <w:b w:val="false"/>
                <w:i w:val="false"/>
                <w:color w:val="000000"/>
                <w:sz w:val="20"/>
              </w:rPr>
              <w:t>құрамына сайланатын адамдарға</w:t>
            </w:r>
            <w:r>
              <w:br/>
            </w:r>
            <w:r>
              <w:rPr>
                <w:rFonts w:ascii="Times New Roman"/>
                <w:b w:val="false"/>
                <w:i w:val="false"/>
                <w:color w:val="000000"/>
                <w:sz w:val="20"/>
              </w:rPr>
              <w:t>қойылатын талаптарға, сондай-ақ байқау кеңесінің мүшелерін</w:t>
            </w:r>
            <w:r>
              <w:br/>
            </w:r>
            <w:r>
              <w:rPr>
                <w:rFonts w:ascii="Times New Roman"/>
                <w:b w:val="false"/>
                <w:i w:val="false"/>
                <w:color w:val="000000"/>
                <w:sz w:val="20"/>
              </w:rPr>
              <w:t>конкурстық іріктеу және</w:t>
            </w:r>
            <w:r>
              <w:br/>
            </w:r>
            <w:r>
              <w:rPr>
                <w:rFonts w:ascii="Times New Roman"/>
                <w:b w:val="false"/>
                <w:i w:val="false"/>
                <w:color w:val="000000"/>
                <w:sz w:val="20"/>
              </w:rPr>
              <w:t>олардың өкілеттіктерін</w:t>
            </w:r>
            <w:r>
              <w:br/>
            </w:r>
            <w:r>
              <w:rPr>
                <w:rFonts w:ascii="Times New Roman"/>
                <w:b w:val="false"/>
                <w:i w:val="false"/>
                <w:color w:val="000000"/>
                <w:sz w:val="20"/>
              </w:rPr>
              <w:t>мерзімінен бұрын тоқтату</w:t>
            </w:r>
            <w:r>
              <w:br/>
            </w:r>
            <w:r>
              <w:rPr>
                <w:rFonts w:ascii="Times New Roman"/>
                <w:b w:val="false"/>
                <w:i w:val="false"/>
                <w:color w:val="000000"/>
                <w:sz w:val="20"/>
              </w:rPr>
              <w:t>тәртібіне 3-қосымша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Әңгімелесу өткізу графигі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Әңгімелесуге жіберілген кандидаттың тегі, аты, әкесінің аты (болған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Әңгімелесуді өткізу орны, күні және уақыты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w:t>
            </w:r>
          </w:p>
          <w:p>
            <w:pPr>
              <w:spacing w:after="20"/>
              <w:ind w:left="20"/>
              <w:jc w:val="both"/>
            </w:pPr>
            <w:r>
              <w:rPr>
                <w:rFonts w:ascii="Times New Roman"/>
                <w:b w:val="false"/>
                <w:i w:val="false"/>
                <w:color w:val="000000"/>
                <w:sz w:val="20"/>
              </w:rPr>
              <w:t xml:space="preserve">
(Комиссия хатшысының тегі, аты, әкесінің аты (болған жағдайда) </w:t>
            </w:r>
          </w:p>
        </w:tc>
      </w:tr>
    </w:tbl>
    <w:p>
      <w:pPr>
        <w:spacing w:after="0"/>
        <w:ind w:left="0"/>
        <w:jc w:val="left"/>
      </w:pP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