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423a" w14:textId="85b4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қағидаларын бекіту және кейбір нормативтік құқықтық актілерді күші жойылды деп тану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12 тамыздағы № 10 бұйрығы. Қазақстан Республикасының Әділет министрлігінде 2025 жылғы 15 тамызда № 36615 тіркелді.</w:t>
      </w:r>
    </w:p>
    <w:p>
      <w:pPr>
        <w:spacing w:after="0"/>
        <w:ind w:left="0"/>
        <w:jc w:val="both"/>
      </w:pPr>
      <w:bookmarkStart w:name="z4" w:id="0"/>
      <w:r>
        <w:rPr>
          <w:rFonts w:ascii="Times New Roman"/>
          <w:b w:val="false"/>
          <w:i w:val="false"/>
          <w:color w:val="000000"/>
          <w:sz w:val="28"/>
        </w:rPr>
        <w:t xml:space="preserve">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және "Құқықтық актілер туралы" Қазақстан Республикасының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м.а. 18.11.2025 </w:t>
      </w:r>
      <w:r>
        <w:rPr>
          <w:rFonts w:ascii="Times New Roman"/>
          <w:b w:val="false"/>
          <w:i w:val="false"/>
          <w:color w:val="ff0000"/>
          <w:sz w:val="28"/>
        </w:rPr>
        <w:t>№ 13</w:t>
      </w:r>
      <w:r>
        <w:rPr>
          <w:rFonts w:ascii="Times New Roman"/>
          <w:b w:val="false"/>
          <w:i w:val="false"/>
          <w:color w:val="ff0000"/>
          <w:sz w:val="28"/>
        </w:rPr>
        <w:t xml:space="preserve"> (20.11.2025 бастап қолданысқа енгізіледі) бұйрығымен.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және Қазақстан Республикасы Қаржылық мониторинг агенттігі төрағасының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Қаржылық мониторинг агенттігінің Құқықтық қамтамасыз ету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Қаржылық мониторинг агенттігінің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Қаржылық мониторинг агенттігі төрағасының бірінші орынбасарына жүктелсін. </w:t>
      </w:r>
    </w:p>
    <w:bookmarkEnd w:id="6"/>
    <w:bookmarkStart w:name="z11" w:id="7"/>
    <w:p>
      <w:pPr>
        <w:spacing w:after="0"/>
        <w:ind w:left="0"/>
        <w:jc w:val="both"/>
      </w:pPr>
      <w:r>
        <w:rPr>
          <w:rFonts w:ascii="Times New Roman"/>
          <w:b w:val="false"/>
          <w:i w:val="false"/>
          <w:color w:val="000000"/>
          <w:sz w:val="28"/>
        </w:rPr>
        <w:t>
      5. Осы бұйрық оның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тамыздағы</w:t>
            </w:r>
            <w:r>
              <w:br/>
            </w:r>
            <w:r>
              <w:rPr>
                <w:rFonts w:ascii="Times New Roman"/>
                <w:b w:val="false"/>
                <w:i w:val="false"/>
                <w:color w:val="000000"/>
                <w:sz w:val="20"/>
              </w:rPr>
              <w:t>№ 10 бұйрығымен бекітілген</w:t>
            </w:r>
          </w:p>
        </w:tc>
      </w:tr>
    </w:tbl>
    <w:bookmarkStart w:name="z14" w:id="8"/>
    <w:p>
      <w:pPr>
        <w:spacing w:after="0"/>
        <w:ind w:left="0"/>
        <w:jc w:val="left"/>
      </w:pPr>
      <w:r>
        <w:rPr>
          <w:rFonts w:ascii="Times New Roman"/>
          <w:b/>
          <w:i w:val="false"/>
          <w:color w:val="000000"/>
        </w:rPr>
        <w:t xml:space="preserve">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 (бұдан әрі – Қағидалар)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бөлігіне сәйкес әзірленді (бұдан әрі – Заң) және қаржы мониторингі субъектілерінің (бұдан әрі – ҚМС) терроризмді және экстремизмді қаржыландырумен байланысты ұйымдар мен тұлғалар тізбесіне (бұдан әрі – ТҚ тізбесі) енгізілген жеке тұлғаға өзінің және дербес кіріс көздері жоқ өз отбасы мүшелерінің тыныс-тіршілігін қамтамасыз етуі үшін қаражат төлеу тәртібін айқындайды, сондай-ақ терроризмді және экстремизмді қаржыландырумен, және жаппай қырып-жою қаруын таратуды қаржыландырумен байланысты ұйымдар мен тұлғалардың тізбелеріне енгізілген тұлғаларға ақшаны және өзге де мүлікті беру кезіндегі талаптарды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м.а. 18.11.2025 </w:t>
      </w:r>
      <w:r>
        <w:rPr>
          <w:rFonts w:ascii="Times New Roman"/>
          <w:b w:val="false"/>
          <w:i w:val="false"/>
          <w:color w:val="ff0000"/>
          <w:sz w:val="28"/>
        </w:rPr>
        <w:t>№ 13</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2. Терроризмді және экстремизмді қаржыландырумен байланысты ұйымдар мен тұлғалардың тізбесіне енгізілген жеке тұлғаның өзінің және дербес табыс көздері жоқ оның отбасы мүшелерінің тыныс-тіршілігін қамтамасыз ету үшін Заңның 12-бабы </w:t>
      </w:r>
      <w:r>
        <w:rPr>
          <w:rFonts w:ascii="Times New Roman"/>
          <w:b w:val="false"/>
          <w:i w:val="false"/>
          <w:color w:val="000000"/>
          <w:sz w:val="28"/>
        </w:rPr>
        <w:t>4-тармағының</w:t>
      </w:r>
      <w:r>
        <w:rPr>
          <w:rFonts w:ascii="Times New Roman"/>
          <w:b w:val="false"/>
          <w:i w:val="false"/>
          <w:color w:val="000000"/>
          <w:sz w:val="28"/>
        </w:rPr>
        <w:t xml:space="preserve"> 3), 4), 5), 6) және 7) тармақшаларында көзделген негіздер бойынша Заңның 12-бабы </w:t>
      </w:r>
      <w:r>
        <w:rPr>
          <w:rFonts w:ascii="Times New Roman"/>
          <w:b w:val="false"/>
          <w:i w:val="false"/>
          <w:color w:val="000000"/>
          <w:sz w:val="28"/>
        </w:rPr>
        <w:t>8-тармағында</w:t>
      </w:r>
      <w:r>
        <w:rPr>
          <w:rFonts w:ascii="Times New Roman"/>
          <w:b w:val="false"/>
          <w:i w:val="false"/>
          <w:color w:val="000000"/>
          <w:sz w:val="28"/>
        </w:rPr>
        <w:t xml:space="preserve"> көзделген қаражатты алуға және Заңның 13-бабының </w:t>
      </w:r>
      <w:r>
        <w:rPr>
          <w:rFonts w:ascii="Times New Roman"/>
          <w:b w:val="false"/>
          <w:i w:val="false"/>
          <w:color w:val="000000"/>
          <w:sz w:val="28"/>
        </w:rPr>
        <w:t>1-1-тармағына</w:t>
      </w:r>
      <w:r>
        <w:rPr>
          <w:rFonts w:ascii="Times New Roman"/>
          <w:b w:val="false"/>
          <w:i w:val="false"/>
          <w:color w:val="000000"/>
          <w:sz w:val="28"/>
        </w:rPr>
        <w:t xml:space="preserve"> сәйкес оларға қатысты тыйым салу шаралары қолданылмайтын операцияларға құқығы бар. </w:t>
      </w:r>
    </w:p>
    <w:bookmarkEnd w:id="11"/>
    <w:bookmarkStart w:name="z18" w:id="12"/>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2"/>
    <w:bookmarkStart w:name="z19" w:id="13"/>
    <w:p>
      <w:pPr>
        <w:spacing w:after="0"/>
        <w:ind w:left="0"/>
        <w:jc w:val="both"/>
      </w:pPr>
      <w:r>
        <w:rPr>
          <w:rFonts w:ascii="Times New Roman"/>
          <w:b w:val="false"/>
          <w:i w:val="false"/>
          <w:color w:val="000000"/>
          <w:sz w:val="28"/>
        </w:rPr>
        <w:t xml:space="preserve">
      1) отбасы мүшелері – жұбайы (зайыбы), ерлі-зайыптылардың ортақ немесе біреуінің кәмелетке толмаған балалары (оның ішінде асырап алынған, асырауындағы немесе қорғаншылығындағы (қамқоршылығындағы), асырауындағы ата-аналары және жұбайының (зайыбының) ата-аналары; </w:t>
      </w:r>
    </w:p>
    <w:bookmarkEnd w:id="13"/>
    <w:bookmarkStart w:name="z20" w:id="14"/>
    <w:p>
      <w:pPr>
        <w:spacing w:after="0"/>
        <w:ind w:left="0"/>
        <w:jc w:val="both"/>
      </w:pPr>
      <w:r>
        <w:rPr>
          <w:rFonts w:ascii="Times New Roman"/>
          <w:b w:val="false"/>
          <w:i w:val="false"/>
          <w:color w:val="000000"/>
          <w:sz w:val="28"/>
        </w:rPr>
        <w:t>
      2) ТҚ тізбесі – уәкілетті орган өзінің интернет-ресурсында жасайтын және орналастыратын терроризмді және экстремизмді қаржыландырумен байланысты ұйымдар мен тұлғалар тізімі;</w:t>
      </w:r>
    </w:p>
    <w:bookmarkEnd w:id="14"/>
    <w:bookmarkStart w:name="z21" w:id="15"/>
    <w:p>
      <w:pPr>
        <w:spacing w:after="0"/>
        <w:ind w:left="0"/>
        <w:jc w:val="both"/>
      </w:pPr>
      <w:r>
        <w:rPr>
          <w:rFonts w:ascii="Times New Roman"/>
          <w:b w:val="false"/>
          <w:i w:val="false"/>
          <w:color w:val="000000"/>
          <w:sz w:val="28"/>
        </w:rPr>
        <w:t xml:space="preserve">
      3) жаппай қырып-жою қаруын таратуды қаржыландырумен байланысты ұйымдар мен тұлғалардың тізбесі - уәкілетті орган өзінің интернет-ресурсында жасайтын және орналастыратын жаппай қырып-жою қаруын таратуды қаржыландырумен байланысты ұйымдар мен тұлғалар тізімі (бұдан әрі - ЖҚҚТҚ тізбесі). </w:t>
      </w:r>
    </w:p>
    <w:bookmarkEnd w:id="15"/>
    <w:bookmarkStart w:name="z22" w:id="16"/>
    <w:p>
      <w:pPr>
        <w:spacing w:after="0"/>
        <w:ind w:left="0"/>
        <w:jc w:val="both"/>
      </w:pPr>
      <w:r>
        <w:rPr>
          <w:rFonts w:ascii="Times New Roman"/>
          <w:b w:val="false"/>
          <w:i w:val="false"/>
          <w:color w:val="000000"/>
          <w:sz w:val="28"/>
        </w:rPr>
        <w:t xml:space="preserve">
      Осы Қағидаларда пайдаланылатын өзге де анықтамалар мен терминдер Заңға сәйкес қолданылады. </w:t>
      </w:r>
    </w:p>
    <w:bookmarkEnd w:id="16"/>
    <w:bookmarkStart w:name="z23" w:id="17"/>
    <w:p>
      <w:pPr>
        <w:spacing w:after="0"/>
        <w:ind w:left="0"/>
        <w:jc w:val="left"/>
      </w:pPr>
      <w:r>
        <w:rPr>
          <w:rFonts w:ascii="Times New Roman"/>
          <w:b/>
          <w:i w:val="false"/>
          <w:color w:val="000000"/>
        </w:rPr>
        <w:t xml:space="preserve"> 2-тарау.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 </w:t>
      </w:r>
      <w:r>
        <w:rPr>
          <w:rFonts w:ascii="Times New Roman"/>
          <w:b/>
          <w:i w:val="false"/>
          <w:color w:val="000000"/>
        </w:rPr>
        <w:t>4-тармағының</w:t>
      </w:r>
      <w:r>
        <w:rPr>
          <w:rFonts w:ascii="Times New Roman"/>
          <w:b/>
          <w:i w:val="false"/>
          <w:color w:val="000000"/>
        </w:rPr>
        <w:t xml:space="preserve"> 3), 4), 5) және 6) тармақшалары негізінде терроризмді және экстремизмді қаржыландырумен байланысты ұйымдар мен тұлғалардың тізбесіне енгізілген тұлғаларға қаражат төлеу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Қаржылық мониторинг агенттігі Төрағасының м.а. 18.11.2025 </w:t>
      </w:r>
      <w:r>
        <w:rPr>
          <w:rFonts w:ascii="Times New Roman"/>
          <w:b w:val="false"/>
          <w:i w:val="false"/>
          <w:color w:val="ff0000"/>
          <w:sz w:val="28"/>
        </w:rPr>
        <w:t>№ 13</w:t>
      </w:r>
      <w:r>
        <w:rPr>
          <w:rFonts w:ascii="Times New Roman"/>
          <w:b w:val="false"/>
          <w:i w:val="false"/>
          <w:color w:val="ff0000"/>
          <w:sz w:val="28"/>
        </w:rPr>
        <w:t xml:space="preserve"> (20.11.2025 бастап қолданысқа енгізіледі) бұйрығымен.</w:t>
      </w:r>
    </w:p>
    <w:bookmarkStart w:name="z24" w:id="18"/>
    <w:p>
      <w:pPr>
        <w:spacing w:after="0"/>
        <w:ind w:left="0"/>
        <w:jc w:val="both"/>
      </w:pPr>
      <w:r>
        <w:rPr>
          <w:rFonts w:ascii="Times New Roman"/>
          <w:b w:val="false"/>
          <w:i w:val="false"/>
          <w:color w:val="000000"/>
          <w:sz w:val="28"/>
        </w:rPr>
        <w:t xml:space="preserve">
      4. ТҚ тізбесіне енгізілген жеке тұлға өзінің және дербес кіріс көздері жоқ отбасы мүшелерінің тыныс-тіршілігін қамтамасыз ету мақсатында Занның 12-баптың </w:t>
      </w:r>
      <w:r>
        <w:rPr>
          <w:rFonts w:ascii="Times New Roman"/>
          <w:b w:val="false"/>
          <w:i w:val="false"/>
          <w:color w:val="000000"/>
          <w:sz w:val="28"/>
        </w:rPr>
        <w:t>4-тармағының</w:t>
      </w:r>
      <w:r>
        <w:rPr>
          <w:rFonts w:ascii="Times New Roman"/>
          <w:b w:val="false"/>
          <w:i w:val="false"/>
          <w:color w:val="000000"/>
          <w:sz w:val="28"/>
        </w:rPr>
        <w:t xml:space="preserve"> 3), 4), 5) және 6) тармақшаларында көзделген негіздер бойынша:</w:t>
      </w:r>
    </w:p>
    <w:bookmarkEnd w:id="18"/>
    <w:bookmarkStart w:name="z78" w:id="19"/>
    <w:p>
      <w:pPr>
        <w:spacing w:after="0"/>
        <w:ind w:left="0"/>
        <w:jc w:val="both"/>
      </w:pPr>
      <w:r>
        <w:rPr>
          <w:rFonts w:ascii="Times New Roman"/>
          <w:b w:val="false"/>
          <w:i w:val="false"/>
          <w:color w:val="000000"/>
          <w:sz w:val="28"/>
        </w:rPr>
        <w:t>
      1) күнтізбелік ай ішінде отбасының әрбір мүшесіне шаққанда тиісті қаржы жылына арналған республикалық бюджет туралы заңда белгіленген еңбек демалысының төлемақысы немесе жалақының ең төмен мөлшерінен аспайтын мөлшердегі жалақы түрінде алынған;</w:t>
      </w:r>
    </w:p>
    <w:bookmarkEnd w:id="19"/>
    <w:bookmarkStart w:name="z79" w:id="20"/>
    <w:p>
      <w:pPr>
        <w:spacing w:after="0"/>
        <w:ind w:left="0"/>
        <w:jc w:val="both"/>
      </w:pPr>
      <w:r>
        <w:rPr>
          <w:rFonts w:ascii="Times New Roman"/>
          <w:b w:val="false"/>
          <w:i w:val="false"/>
          <w:color w:val="000000"/>
          <w:sz w:val="28"/>
        </w:rPr>
        <w:t>
      2) Қазақстан Республикасының заңнамасына сәйкес зейнетақы, қызметтік іссапарға арналған шығыстар, стипендия, жәрдемақы, өзге де әлеуметтік төлем түрінде алынған ақшамен немесе өзге мүлікпен операцияларды жүзеге асыру үшін ҚМС жүгінуге, сондай-ақ салықтар, коммуналдық және әлеуметтік төлемдер, бюджетке төленетін басқа да міндетті төлемдер, өсімпұлдар мен айыппұлдар төлеуді жүргізуге;</w:t>
      </w:r>
    </w:p>
    <w:bookmarkEnd w:id="20"/>
    <w:bookmarkStart w:name="z80" w:id="21"/>
    <w:p>
      <w:pPr>
        <w:spacing w:after="0"/>
        <w:ind w:left="0"/>
        <w:jc w:val="both"/>
      </w:pPr>
      <w:r>
        <w:rPr>
          <w:rFonts w:ascii="Times New Roman"/>
          <w:b w:val="false"/>
          <w:i w:val="false"/>
          <w:color w:val="000000"/>
          <w:sz w:val="28"/>
        </w:rPr>
        <w:t>
      3) міндетті әлеуметтік медициналық сақтандыруға, жұмыскер еңбек (қызметтік) міндеттерін атқарған кезде оны жазатайым оқиғалардан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жауапкершілігін міндетті сақтандыруға байланысты ақшамен және (немесе) өзге мүлікпен жасалатын операцияларды жүзеге асыру үшін ҚМС жүгінуге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Қаржылық мониторинг агенттігі Төрағасының м.а. 18.11.2025 </w:t>
      </w:r>
      <w:r>
        <w:rPr>
          <w:rFonts w:ascii="Times New Roman"/>
          <w:b w:val="false"/>
          <w:i w:val="false"/>
          <w:color w:val="ff0000"/>
          <w:sz w:val="28"/>
        </w:rPr>
        <w:t>№ 13</w:t>
      </w:r>
      <w:r>
        <w:rPr>
          <w:rFonts w:ascii="Times New Roman"/>
          <w:b w:val="false"/>
          <w:i w:val="false"/>
          <w:color w:val="ff0000"/>
          <w:sz w:val="28"/>
        </w:rPr>
        <w:t xml:space="preserve"> (20.11.2025 бастап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5. ТҚ тізбесіне енгізілген жеке тұлғаға еңбек демалысының төлемақысы немесе жалақы түріндегі ақшаны төлеу үшін ҚМС жұмыс орнынан жалақы мөлшері туралы анықтаманы және (немесе) демалыс ақысын төлегенін растайтын құжатты сұратады.</w:t>
      </w:r>
    </w:p>
    <w:bookmarkEnd w:id="22"/>
    <w:bookmarkStart w:name="z28" w:id="23"/>
    <w:p>
      <w:pPr>
        <w:spacing w:after="0"/>
        <w:ind w:left="0"/>
        <w:jc w:val="both"/>
      </w:pPr>
      <w:r>
        <w:rPr>
          <w:rFonts w:ascii="Times New Roman"/>
          <w:b w:val="false"/>
          <w:i w:val="false"/>
          <w:color w:val="000000"/>
          <w:sz w:val="28"/>
        </w:rPr>
        <w:t>
      ТҚ тізбесіне енгізілген жеке тұлғаның еңбек демалысының төлемақысы және жалақы түрінде алынған ақшаны дербес табыс көздері жоқ отбасы мүшелеріне төлеу үшін ҚМС мынадай құжаттарды сұратады:</w:t>
      </w:r>
    </w:p>
    <w:bookmarkEnd w:id="23"/>
    <w:bookmarkStart w:name="z29" w:id="24"/>
    <w:p>
      <w:pPr>
        <w:spacing w:after="0"/>
        <w:ind w:left="0"/>
        <w:jc w:val="both"/>
      </w:pPr>
      <w:r>
        <w:rPr>
          <w:rFonts w:ascii="Times New Roman"/>
          <w:b w:val="false"/>
          <w:i w:val="false"/>
          <w:color w:val="000000"/>
          <w:sz w:val="28"/>
        </w:rPr>
        <w:t>
      1) отбасы мүшесінің жеке басын куәландыратын құжат, сондай-ақ туыстығын сәйкестендіру үшін туу туралы куәлігі;</w:t>
      </w:r>
    </w:p>
    <w:bookmarkEnd w:id="24"/>
    <w:bookmarkStart w:name="z30" w:id="25"/>
    <w:p>
      <w:pPr>
        <w:spacing w:after="0"/>
        <w:ind w:left="0"/>
        <w:jc w:val="both"/>
      </w:pPr>
      <w:r>
        <w:rPr>
          <w:rFonts w:ascii="Times New Roman"/>
          <w:b w:val="false"/>
          <w:i w:val="false"/>
          <w:color w:val="000000"/>
          <w:sz w:val="28"/>
        </w:rPr>
        <w:t>
      2) неке туралы куәліктің түпнұсқасы немесе зайыбына (жұбайына) азаматтық хал актілерін тіркеу туралы анықтама;</w:t>
      </w:r>
    </w:p>
    <w:bookmarkEnd w:id="25"/>
    <w:bookmarkStart w:name="z31" w:id="26"/>
    <w:p>
      <w:pPr>
        <w:spacing w:after="0"/>
        <w:ind w:left="0"/>
        <w:jc w:val="both"/>
      </w:pPr>
      <w:r>
        <w:rPr>
          <w:rFonts w:ascii="Times New Roman"/>
          <w:b w:val="false"/>
          <w:i w:val="false"/>
          <w:color w:val="000000"/>
          <w:sz w:val="28"/>
        </w:rPr>
        <w:t>
      3) отбасының әрбір жұмысқа жарамды кәмелетке толған мүшесіне жұмыссыздық туралы анықтама.</w:t>
      </w:r>
    </w:p>
    <w:bookmarkEnd w:id="26"/>
    <w:bookmarkStart w:name="z32" w:id="27"/>
    <w:p>
      <w:pPr>
        <w:spacing w:after="0"/>
        <w:ind w:left="0"/>
        <w:jc w:val="both"/>
      </w:pPr>
      <w:r>
        <w:rPr>
          <w:rFonts w:ascii="Times New Roman"/>
          <w:b w:val="false"/>
          <w:i w:val="false"/>
          <w:color w:val="000000"/>
          <w:sz w:val="28"/>
        </w:rPr>
        <w:t xml:space="preserve">
      6. ҚМС ТҚ тізбесіне енгізілген тұлғаларға еңбек демалысының төлемақысы және (немесе) жалақы түріндегі ақшаны төлеу жөніндегі операцияларды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айқындайтын белгілері бойынша күдікті ретінде таниды және уәкілетті органға мұндай операция туралы оны электрондық тәсілмен жүргізгенге дейін бөлінген байланыс арналары арқылы қазақ тілінде немесе орыс тілінде дереу хабарлайды. </w:t>
      </w:r>
    </w:p>
    <w:bookmarkEnd w:id="27"/>
    <w:bookmarkStart w:name="z33" w:id="28"/>
    <w:p>
      <w:pPr>
        <w:spacing w:after="0"/>
        <w:ind w:left="0"/>
        <w:jc w:val="both"/>
      </w:pPr>
      <w:r>
        <w:rPr>
          <w:rFonts w:ascii="Times New Roman"/>
          <w:b w:val="false"/>
          <w:i w:val="false"/>
          <w:color w:val="000000"/>
          <w:sz w:val="28"/>
        </w:rPr>
        <w:t xml:space="preserve">
      Уәкілетті орган осы Қағиданың 6-тармағының бірінші бөлігінде көзделген хабарламаны алғаннан кейін оны алған сәттен бастап 24 (жиырма төрт) сағат ішінде операция жүргізу не операцияны жүргізуден бас тарту туралы шешім қабылдайды және оны қазақ тілінде немесе орыс тілінде бөлінген байланыс арналары арқылы электрондық тәсілмен ҚМС-ке жеткізеді. </w:t>
      </w:r>
    </w:p>
    <w:bookmarkEnd w:id="28"/>
    <w:bookmarkStart w:name="z34" w:id="29"/>
    <w:p>
      <w:pPr>
        <w:spacing w:after="0"/>
        <w:ind w:left="0"/>
        <w:jc w:val="both"/>
      </w:pPr>
      <w:r>
        <w:rPr>
          <w:rFonts w:ascii="Times New Roman"/>
          <w:b w:val="false"/>
          <w:i w:val="false"/>
          <w:color w:val="000000"/>
          <w:sz w:val="28"/>
        </w:rPr>
        <w:t xml:space="preserve">
      Күнтізбелік ай ішінде Заңның 12-бабының </w:t>
      </w:r>
      <w:r>
        <w:rPr>
          <w:rFonts w:ascii="Times New Roman"/>
          <w:b w:val="false"/>
          <w:i w:val="false"/>
          <w:color w:val="000000"/>
          <w:sz w:val="28"/>
        </w:rPr>
        <w:t>8-тармағы</w:t>
      </w:r>
      <w:r>
        <w:rPr>
          <w:rFonts w:ascii="Times New Roman"/>
          <w:b w:val="false"/>
          <w:i w:val="false"/>
          <w:color w:val="000000"/>
          <w:sz w:val="28"/>
        </w:rPr>
        <w:t xml:space="preserve"> 1) тармақшасында көзделген ақшаны қайталап алу бас тартуға негіз болып табылады. </w:t>
      </w:r>
    </w:p>
    <w:bookmarkEnd w:id="29"/>
    <w:bookmarkStart w:name="z35" w:id="30"/>
    <w:p>
      <w:pPr>
        <w:spacing w:after="0"/>
        <w:ind w:left="0"/>
        <w:jc w:val="both"/>
      </w:pPr>
      <w:r>
        <w:rPr>
          <w:rFonts w:ascii="Times New Roman"/>
          <w:b w:val="false"/>
          <w:i w:val="false"/>
          <w:color w:val="000000"/>
          <w:sz w:val="28"/>
        </w:rPr>
        <w:t xml:space="preserve">
      Егер шешім қабылдау мерзімінің соңғы күні жұмыс істемейтін күнге келсе, шешім қабылдау мерзімінің аяқталу күні одан кейінгі ең жақын жұмыс күні болып есептеледі. </w:t>
      </w:r>
    </w:p>
    <w:bookmarkEnd w:id="30"/>
    <w:bookmarkStart w:name="z36" w:id="31"/>
    <w:p>
      <w:pPr>
        <w:spacing w:after="0"/>
        <w:ind w:left="0"/>
        <w:jc w:val="both"/>
      </w:pPr>
      <w:r>
        <w:rPr>
          <w:rFonts w:ascii="Times New Roman"/>
          <w:b w:val="false"/>
          <w:i w:val="false"/>
          <w:color w:val="000000"/>
          <w:sz w:val="28"/>
        </w:rPr>
        <w:t xml:space="preserve">
      7. ҚМС Заңның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операцияларды жүргізу туралы уәкілетті органның шешімін алғаннан кейін Заңның 12-бабы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көзделген ТҚ тізбесіне енгізілген жеке тұлғаға қаражат төлейді.</w:t>
      </w:r>
    </w:p>
    <w:bookmarkEnd w:id="31"/>
    <w:bookmarkStart w:name="z37" w:id="32"/>
    <w:p>
      <w:pPr>
        <w:spacing w:after="0"/>
        <w:ind w:left="0"/>
        <w:jc w:val="both"/>
      </w:pPr>
      <w:r>
        <w:rPr>
          <w:rFonts w:ascii="Times New Roman"/>
          <w:b w:val="false"/>
          <w:i w:val="false"/>
          <w:color w:val="000000"/>
          <w:sz w:val="28"/>
        </w:rPr>
        <w:t xml:space="preserve">
      8. Заңның 12-бабы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көзделген ақшамен немесе өзге мүлікпен операцияларды және Заңның </w:t>
      </w:r>
      <w:r>
        <w:rPr>
          <w:rFonts w:ascii="Times New Roman"/>
          <w:b w:val="false"/>
          <w:i w:val="false"/>
          <w:color w:val="000000"/>
          <w:sz w:val="28"/>
        </w:rPr>
        <w:t>13-бабының</w:t>
      </w:r>
      <w:r>
        <w:rPr>
          <w:rFonts w:ascii="Times New Roman"/>
          <w:b w:val="false"/>
          <w:i w:val="false"/>
          <w:color w:val="000000"/>
          <w:sz w:val="28"/>
        </w:rPr>
        <w:t xml:space="preserve"> қазақ тілінде немесе орыс тілінде 1-1-тармағына сәйкес тоқтатып қою жөніндегі шаралар қолданылмайтын операцияларды жүргізу туралы шешімді ҚМС дербес қабылдайды.</w:t>
      </w:r>
    </w:p>
    <w:bookmarkEnd w:id="32"/>
    <w:bookmarkStart w:name="z38" w:id="33"/>
    <w:p>
      <w:pPr>
        <w:spacing w:after="0"/>
        <w:ind w:left="0"/>
        <w:jc w:val="left"/>
      </w:pPr>
      <w:r>
        <w:rPr>
          <w:rFonts w:ascii="Times New Roman"/>
          <w:b/>
          <w:i w:val="false"/>
          <w:color w:val="000000"/>
        </w:rPr>
        <w:t xml:space="preserve"> 3-тарау.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 </w:t>
      </w:r>
      <w:r>
        <w:rPr>
          <w:rFonts w:ascii="Times New Roman"/>
          <w:b/>
          <w:i w:val="false"/>
          <w:color w:val="000000"/>
        </w:rPr>
        <w:t>4-тармағының</w:t>
      </w:r>
      <w:r>
        <w:rPr>
          <w:rFonts w:ascii="Times New Roman"/>
          <w:b/>
          <w:i w:val="false"/>
          <w:color w:val="000000"/>
        </w:rPr>
        <w:t xml:space="preserve"> 7) тармақшасы негізінде терроризмді және экстремизмді қаржыландырумен байланысты ұйымдар мен тұлғалардың тізбесіне енгізілген тұлғаларға қаражат төлеу тәртібі</w:t>
      </w:r>
    </w:p>
    <w:bookmarkEnd w:id="33"/>
    <w:p>
      <w:pPr>
        <w:spacing w:after="0"/>
        <w:ind w:left="0"/>
        <w:jc w:val="both"/>
      </w:pPr>
      <w:r>
        <w:rPr>
          <w:rFonts w:ascii="Times New Roman"/>
          <w:b w:val="false"/>
          <w:i w:val="false"/>
          <w:color w:val="ff0000"/>
          <w:sz w:val="28"/>
        </w:rPr>
        <w:t xml:space="preserve">
      Ескерту. 3-тараудың тақырыбы жаңа редакцияда - ҚР Қаржылық мониторинг агенттігі Төрағасының м.а. 18.11.2025 </w:t>
      </w:r>
      <w:r>
        <w:rPr>
          <w:rFonts w:ascii="Times New Roman"/>
          <w:b w:val="false"/>
          <w:i w:val="false"/>
          <w:color w:val="ff0000"/>
          <w:sz w:val="28"/>
        </w:rPr>
        <w:t>№ 13</w:t>
      </w:r>
      <w:r>
        <w:rPr>
          <w:rFonts w:ascii="Times New Roman"/>
          <w:b w:val="false"/>
          <w:i w:val="false"/>
          <w:color w:val="ff0000"/>
          <w:sz w:val="28"/>
        </w:rPr>
        <w:t xml:space="preserve"> (20.11.2025 бастап қолданысқа енгізіледі) бұйрығымен.</w:t>
      </w:r>
    </w:p>
    <w:bookmarkStart w:name="z39" w:id="34"/>
    <w:p>
      <w:pPr>
        <w:spacing w:after="0"/>
        <w:ind w:left="0"/>
        <w:jc w:val="both"/>
      </w:pPr>
      <w:r>
        <w:rPr>
          <w:rFonts w:ascii="Times New Roman"/>
          <w:b w:val="false"/>
          <w:i w:val="false"/>
          <w:color w:val="000000"/>
          <w:sz w:val="28"/>
        </w:rPr>
        <w:t xml:space="preserve">
      9. ТҚ тізбесіне енгізілген тұлға уәкілетті органға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қоса бере отырып, осы Қағидаларға қосымшаға сәйкес нысан бойынша ақшамен және (немесе) өзге мүлікпен операцияларды тоқтатып қою жөніндегі қолданылатын шараларды ішінара немесе толық жою туралы жазбаша дәлелді өтініш (бұдан әрі - өтініш) береді.</w:t>
      </w:r>
    </w:p>
    <w:bookmarkEnd w:id="34"/>
    <w:bookmarkStart w:name="z40" w:id="35"/>
    <w:p>
      <w:pPr>
        <w:spacing w:after="0"/>
        <w:ind w:left="0"/>
        <w:jc w:val="both"/>
      </w:pPr>
      <w:r>
        <w:rPr>
          <w:rFonts w:ascii="Times New Roman"/>
          <w:b w:val="false"/>
          <w:i w:val="false"/>
          <w:color w:val="000000"/>
          <w:sz w:val="28"/>
        </w:rPr>
        <w:t>
      10. Өтінішке мынадай құжаттар қоса беріледі:</w:t>
      </w:r>
    </w:p>
    <w:bookmarkEnd w:id="35"/>
    <w:bookmarkStart w:name="z41" w:id="36"/>
    <w:p>
      <w:pPr>
        <w:spacing w:after="0"/>
        <w:ind w:left="0"/>
        <w:jc w:val="both"/>
      </w:pPr>
      <w:r>
        <w:rPr>
          <w:rFonts w:ascii="Times New Roman"/>
          <w:b w:val="false"/>
          <w:i w:val="false"/>
          <w:color w:val="000000"/>
          <w:sz w:val="28"/>
        </w:rPr>
        <w:t>
      1) ТҚ тізбесіне енгізілген тұлғаның жеке басын куәландыратын құжаттың көшірмесі;</w:t>
      </w:r>
    </w:p>
    <w:bookmarkEnd w:id="36"/>
    <w:bookmarkStart w:name="z42" w:id="37"/>
    <w:p>
      <w:pPr>
        <w:spacing w:after="0"/>
        <w:ind w:left="0"/>
        <w:jc w:val="both"/>
      </w:pPr>
      <w:r>
        <w:rPr>
          <w:rFonts w:ascii="Times New Roman"/>
          <w:b w:val="false"/>
          <w:i w:val="false"/>
          <w:color w:val="000000"/>
          <w:sz w:val="28"/>
        </w:rPr>
        <w:t>
      2) ақшаны алу үшін пайдаланылатын банктік шоттың бар-жоғын куәландыратын құжаттың көшірмесі (деректеме).</w:t>
      </w:r>
    </w:p>
    <w:bookmarkEnd w:id="37"/>
    <w:bookmarkStart w:name="z43" w:id="38"/>
    <w:p>
      <w:pPr>
        <w:spacing w:after="0"/>
        <w:ind w:left="0"/>
        <w:jc w:val="both"/>
      </w:pPr>
      <w:r>
        <w:rPr>
          <w:rFonts w:ascii="Times New Roman"/>
          <w:b w:val="false"/>
          <w:i w:val="false"/>
          <w:color w:val="000000"/>
          <w:sz w:val="28"/>
        </w:rPr>
        <w:t xml:space="preserve">
      ТҚ тізбесіне енгізілген тұлғаның дербес табыс көздері жоқ отбасы мүшелеріне ақшаны төлеу үшін мынадай құжаттар қоса беріледі: </w:t>
      </w:r>
    </w:p>
    <w:bookmarkEnd w:id="38"/>
    <w:bookmarkStart w:name="z44" w:id="39"/>
    <w:p>
      <w:pPr>
        <w:spacing w:after="0"/>
        <w:ind w:left="0"/>
        <w:jc w:val="both"/>
      </w:pPr>
      <w:r>
        <w:rPr>
          <w:rFonts w:ascii="Times New Roman"/>
          <w:b w:val="false"/>
          <w:i w:val="false"/>
          <w:color w:val="000000"/>
          <w:sz w:val="28"/>
        </w:rPr>
        <w:t>
      1) отбасы мүшесінің жеке басын куәландыратын құжаттың көшірмесі, сондай-ақ туыстығын сәйкестендіру үшін туу туралы куәліктің көшірмесі;</w:t>
      </w:r>
    </w:p>
    <w:bookmarkEnd w:id="39"/>
    <w:bookmarkStart w:name="z45" w:id="40"/>
    <w:p>
      <w:pPr>
        <w:spacing w:after="0"/>
        <w:ind w:left="0"/>
        <w:jc w:val="both"/>
      </w:pPr>
      <w:r>
        <w:rPr>
          <w:rFonts w:ascii="Times New Roman"/>
          <w:b w:val="false"/>
          <w:i w:val="false"/>
          <w:color w:val="000000"/>
          <w:sz w:val="28"/>
        </w:rPr>
        <w:t>
      туыстығын сәйкестендіру үшін туу туралы куәліктің көшірмесін қоса алғанда, отбасы мүшесінің жеке басын куәландыратын құжаттың көшірмесі;</w:t>
      </w:r>
    </w:p>
    <w:bookmarkEnd w:id="40"/>
    <w:bookmarkStart w:name="z46" w:id="41"/>
    <w:p>
      <w:pPr>
        <w:spacing w:after="0"/>
        <w:ind w:left="0"/>
        <w:jc w:val="both"/>
      </w:pPr>
      <w:r>
        <w:rPr>
          <w:rFonts w:ascii="Times New Roman"/>
          <w:b w:val="false"/>
          <w:i w:val="false"/>
          <w:color w:val="000000"/>
          <w:sz w:val="28"/>
        </w:rPr>
        <w:t>
      2) неке туралы куәліктің көшірмесі немесе зайыбына (жұбайына) азаматтық хал актілерін тіркеу туралы анықтама;</w:t>
      </w:r>
    </w:p>
    <w:bookmarkEnd w:id="41"/>
    <w:bookmarkStart w:name="z47" w:id="42"/>
    <w:p>
      <w:pPr>
        <w:spacing w:after="0"/>
        <w:ind w:left="0"/>
        <w:jc w:val="both"/>
      </w:pPr>
      <w:r>
        <w:rPr>
          <w:rFonts w:ascii="Times New Roman"/>
          <w:b w:val="false"/>
          <w:i w:val="false"/>
          <w:color w:val="000000"/>
          <w:sz w:val="28"/>
        </w:rPr>
        <w:t xml:space="preserve">
      3) отбасының әрбір жұмысқа жарамды кәмелетке толған мүшесіне жұмыссыздық туралы анықтама. </w:t>
      </w:r>
    </w:p>
    <w:bookmarkEnd w:id="42"/>
    <w:bookmarkStart w:name="z48" w:id="43"/>
    <w:p>
      <w:pPr>
        <w:spacing w:after="0"/>
        <w:ind w:left="0"/>
        <w:jc w:val="both"/>
      </w:pPr>
      <w:r>
        <w:rPr>
          <w:rFonts w:ascii="Times New Roman"/>
          <w:b w:val="false"/>
          <w:i w:val="false"/>
          <w:color w:val="000000"/>
          <w:sz w:val="28"/>
        </w:rPr>
        <w:t xml:space="preserve">
      11. Уәкілетті орган өтінішті алған күннен бастап 3 (үш) жұмыс күні ішінде оны Біріккен Ұлттар Ұйымы Қауіпсіздік Кеңесінің тиісті Комитетіне (бұдан әрі – БҰҰ ҚК Комитеті) жіберу үшін Қазақстан Республикасының Сыртқы істер министрлігіне (бұдан әрі – ҚР СІМ) жібереді. </w:t>
      </w:r>
    </w:p>
    <w:bookmarkEnd w:id="43"/>
    <w:bookmarkStart w:name="z49" w:id="44"/>
    <w:p>
      <w:pPr>
        <w:spacing w:after="0"/>
        <w:ind w:left="0"/>
        <w:jc w:val="both"/>
      </w:pPr>
      <w:r>
        <w:rPr>
          <w:rFonts w:ascii="Times New Roman"/>
          <w:b w:val="false"/>
          <w:i w:val="false"/>
          <w:color w:val="000000"/>
          <w:sz w:val="28"/>
        </w:rPr>
        <w:t>
      12. ҚР СІМ уәкілетті органнан өтінішті алған күннен бастап 3 (үш) жұмыс күні ішінде оны қарау және ақшамен және (немесе) өзге мүлікпен операцияларды тоқтатып қою жөніндегі қолданылатын шаралардың ішінара немесе толық күшін жою туралы шешім қабылдау үшін БҰҰ ҚК тиісті Комитетіне жібереді.</w:t>
      </w:r>
    </w:p>
    <w:bookmarkEnd w:id="44"/>
    <w:bookmarkStart w:name="z50" w:id="45"/>
    <w:p>
      <w:pPr>
        <w:spacing w:after="0"/>
        <w:ind w:left="0"/>
        <w:jc w:val="both"/>
      </w:pPr>
      <w:r>
        <w:rPr>
          <w:rFonts w:ascii="Times New Roman"/>
          <w:b w:val="false"/>
          <w:i w:val="false"/>
          <w:color w:val="000000"/>
          <w:sz w:val="28"/>
        </w:rPr>
        <w:t xml:space="preserve">
      13. Уәкілетті орган ҚР СІМ-нен БҰҰ ҚК Комитетінің өтінішті қанағаттандыру туралы шешімін алғаннан кейін дереу, бірақ оны алған күннен бастап 1 (бір) жұмыс күнінен кешіктірмей ТҚ тізбесіне енгізілген тұлғаны өтініш берушінің өтініш беру арнасы (жалпыға қолжетімді ақпараттық жүйе) арқылы және тиісті ҚМС-ке қабылданған шешім туралы қазақ тілінде немесе орыс тілінде бөлінген байланыс арналары арқылы электрондық тәсілмен жеткізеді. </w:t>
      </w:r>
    </w:p>
    <w:bookmarkEnd w:id="45"/>
    <w:bookmarkStart w:name="z51" w:id="46"/>
    <w:p>
      <w:pPr>
        <w:spacing w:after="0"/>
        <w:ind w:left="0"/>
        <w:jc w:val="both"/>
      </w:pPr>
      <w:r>
        <w:rPr>
          <w:rFonts w:ascii="Times New Roman"/>
          <w:b w:val="false"/>
          <w:i w:val="false"/>
          <w:color w:val="000000"/>
          <w:sz w:val="28"/>
        </w:rPr>
        <w:t xml:space="preserve">
      ҚР СІМ-нен БҰҰ ҚК Комитетінің өтінішті қанағаттандырудан бас тарту туралы шешімін алған жағдайда, уәкілетті орган дереу, бірақ оны алған күннен бастап 1 (бір) жұмыс күнінен кешіктірмей қабылданған шешім туралы ТҚ тізбесіне енгізілген тұлғаны хабардар етеді. </w:t>
      </w:r>
    </w:p>
    <w:bookmarkEnd w:id="46"/>
    <w:bookmarkStart w:name="z52" w:id="47"/>
    <w:p>
      <w:pPr>
        <w:spacing w:after="0"/>
        <w:ind w:left="0"/>
        <w:jc w:val="both"/>
      </w:pPr>
      <w:r>
        <w:rPr>
          <w:rFonts w:ascii="Times New Roman"/>
          <w:b w:val="false"/>
          <w:i w:val="false"/>
          <w:color w:val="000000"/>
          <w:sz w:val="28"/>
        </w:rPr>
        <w:t>
      14. Уәкілетті орган ТҚ тізбесіне енгізілген тұлғаға өтінішті қанағаттандырудан бас тартады, егер қанағаттандырудан бас тартуға мына жағдайлар:</w:t>
      </w:r>
    </w:p>
    <w:bookmarkEnd w:id="47"/>
    <w:bookmarkStart w:name="z53" w:id="48"/>
    <w:p>
      <w:pPr>
        <w:spacing w:after="0"/>
        <w:ind w:left="0"/>
        <w:jc w:val="both"/>
      </w:pPr>
      <w:r>
        <w:rPr>
          <w:rFonts w:ascii="Times New Roman"/>
          <w:b w:val="false"/>
          <w:i w:val="false"/>
          <w:color w:val="000000"/>
          <w:sz w:val="28"/>
        </w:rPr>
        <w:t xml:space="preserve">
      1) өтініш осы Қағидалардың қосымшасы бойынша белгіленген нысанға сәйкес келмегенде; </w:t>
      </w:r>
    </w:p>
    <w:bookmarkEnd w:id="48"/>
    <w:bookmarkStart w:name="z54" w:id="4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құжаттардың толық емес пакетін ұсынғанда;</w:t>
      </w:r>
    </w:p>
    <w:bookmarkEnd w:id="49"/>
    <w:bookmarkStart w:name="z55" w:id="50"/>
    <w:p>
      <w:pPr>
        <w:spacing w:after="0"/>
        <w:ind w:left="0"/>
        <w:jc w:val="both"/>
      </w:pPr>
      <w:r>
        <w:rPr>
          <w:rFonts w:ascii="Times New Roman"/>
          <w:b w:val="false"/>
          <w:i w:val="false"/>
          <w:color w:val="000000"/>
          <w:sz w:val="28"/>
        </w:rPr>
        <w:t xml:space="preserve">
      3) ұсынылған құжаттардың дұрыс еместігі анықталғанда; </w:t>
      </w:r>
    </w:p>
    <w:bookmarkEnd w:id="50"/>
    <w:bookmarkStart w:name="z56" w:id="51"/>
    <w:p>
      <w:pPr>
        <w:spacing w:after="0"/>
        <w:ind w:left="0"/>
        <w:jc w:val="both"/>
      </w:pPr>
      <w:r>
        <w:rPr>
          <w:rFonts w:ascii="Times New Roman"/>
          <w:b w:val="false"/>
          <w:i w:val="false"/>
          <w:color w:val="000000"/>
          <w:sz w:val="28"/>
        </w:rPr>
        <w:t xml:space="preserve">
      4) БҰҰ ҚК комитетінің өтінішті қанағаттандырудан бас тарту туралы шешімі негіз болып табылады. </w:t>
      </w:r>
    </w:p>
    <w:bookmarkEnd w:id="51"/>
    <w:bookmarkStart w:name="z57" w:id="52"/>
    <w:p>
      <w:pPr>
        <w:spacing w:after="0"/>
        <w:ind w:left="0"/>
        <w:jc w:val="both"/>
      </w:pPr>
      <w:r>
        <w:rPr>
          <w:rFonts w:ascii="Times New Roman"/>
          <w:b w:val="false"/>
          <w:i w:val="false"/>
          <w:color w:val="000000"/>
          <w:sz w:val="28"/>
        </w:rPr>
        <w:t>
      15. Ақша қаражатын, өзге де мүлікті беру, сондай-ақ қаржылық және ұқсас қызметтерді көрсету алдында жеке және заңды тұлғалар операция жасалып жатқан тұлғаға қатысты уәкілетті органның интернет-ресурсында орналастырылған ТҚ және (немесе) ЖҚҚТҚ тізбелерімен осындай тұлғаның көрсетілген тізбелерде болуы тұрғысынан салыстыруды жүзеге асырады.</w:t>
      </w:r>
    </w:p>
    <w:bookmarkEnd w:id="52"/>
    <w:bookmarkStart w:name="z58" w:id="53"/>
    <w:p>
      <w:pPr>
        <w:spacing w:after="0"/>
        <w:ind w:left="0"/>
        <w:jc w:val="both"/>
      </w:pPr>
      <w:r>
        <w:rPr>
          <w:rFonts w:ascii="Times New Roman"/>
          <w:b w:val="false"/>
          <w:i w:val="false"/>
          <w:color w:val="000000"/>
          <w:sz w:val="28"/>
        </w:rPr>
        <w:t>
      16. Қазақстан Республикасының аумағында ТҚ және (немесе) ЖҚҚТҚ тізбелеріне енгізілген тұлғаларға ақшалай қаражат немесе өзге де мүлік тікелей немесе жанама берілмейді, сондай-ақ қаржылық және ұқсас қызметтер көрсетілмейді не осындай қызметтерге қолжетімділік берілмейді, оның ішінде Қазақстан Республикасының аумағында орналасқан шетелдік азаматтармен мен азаматтығы жоқ адамдармен.</w:t>
      </w:r>
    </w:p>
    <w:bookmarkEnd w:id="53"/>
    <w:bookmarkStart w:name="z59" w:id="54"/>
    <w:p>
      <w:pPr>
        <w:spacing w:after="0"/>
        <w:ind w:left="0"/>
        <w:jc w:val="both"/>
      </w:pPr>
      <w:r>
        <w:rPr>
          <w:rFonts w:ascii="Times New Roman"/>
          <w:b w:val="false"/>
          <w:i w:val="false"/>
          <w:color w:val="000000"/>
          <w:sz w:val="28"/>
        </w:rPr>
        <w:t xml:space="preserve">
      Осы тармақтың талаптары ТҚ және (немесе) ЖҚҚТҚ тізбелеріне енгізілген тұлғалардың тапсырмасы бойынша әрекет ететін тұлғаларға, сондай-ақ осындай тұлғалардың меншігіндегі немесе бақылауындағы заңды тұлғаларға да қолданылады. </w:t>
      </w:r>
    </w:p>
    <w:bookmarkEnd w:id="54"/>
    <w:bookmarkStart w:name="z60" w:id="55"/>
    <w:p>
      <w:pPr>
        <w:spacing w:after="0"/>
        <w:ind w:left="0"/>
        <w:jc w:val="both"/>
      </w:pPr>
      <w:r>
        <w:rPr>
          <w:rFonts w:ascii="Times New Roman"/>
          <w:b w:val="false"/>
          <w:i w:val="false"/>
          <w:color w:val="000000"/>
          <w:sz w:val="28"/>
        </w:rPr>
        <w:t>
      Жеке және заңды тұлғалар тұлғаның ТҚ және (немесе) ЖҚҚТҚ тізбелерінде болу фактісін анықтаған кезде осындай тұлғаға тиесілі не оның бақылауындағы ақшалай қаражатты және өзге де мүлікті тоқтатады.</w:t>
      </w:r>
    </w:p>
    <w:bookmarkEnd w:id="55"/>
    <w:bookmarkStart w:name="z61" w:id="56"/>
    <w:p>
      <w:pPr>
        <w:spacing w:after="0"/>
        <w:ind w:left="0"/>
        <w:jc w:val="both"/>
      </w:pPr>
      <w:r>
        <w:rPr>
          <w:rFonts w:ascii="Times New Roman"/>
          <w:b w:val="false"/>
          <w:i w:val="false"/>
          <w:color w:val="000000"/>
          <w:sz w:val="28"/>
        </w:rPr>
        <w:t>
      ТҚ және (немесе) ЖҚҚТҚ тізбелеріне енгізілген тұлғаларға тиесілі ақша қаражатын және өзге де мүлікті тоқтатып қою жөніндегі шараларды қолдануды жою Заңға сәйкес жүзеге асырылады.</w:t>
      </w:r>
    </w:p>
    <w:bookmarkEnd w:id="56"/>
    <w:bookmarkStart w:name="z62" w:id="57"/>
    <w:p>
      <w:pPr>
        <w:spacing w:after="0"/>
        <w:ind w:left="0"/>
        <w:jc w:val="both"/>
      </w:pPr>
      <w:r>
        <w:rPr>
          <w:rFonts w:ascii="Times New Roman"/>
          <w:b w:val="false"/>
          <w:i w:val="false"/>
          <w:color w:val="000000"/>
          <w:sz w:val="28"/>
        </w:rPr>
        <w:t xml:space="preserve">
      17. Қазақстан Республикасының аумағында ТҚ және (немесе) ЖҚҚТҚ тізбелеріне енгізілген тұлғаларға осы Қағидалардың қосымшасында көрсетілген мақсаттарда ақша қаражаты және (немесе) өзге де мүлік беріледі. </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Терроризмді және экстремизмді</w:t>
            </w:r>
            <w:r>
              <w:br/>
            </w:r>
            <w:r>
              <w:rPr>
                <w:rFonts w:ascii="Times New Roman"/>
                <w:b w:val="false"/>
                <w:i w:val="false"/>
                <w:color w:val="000000"/>
                <w:sz w:val="20"/>
              </w:rPr>
              <w:t>қаржыландырумен байланысты</w:t>
            </w:r>
            <w:r>
              <w:br/>
            </w:r>
            <w:r>
              <w:rPr>
                <w:rFonts w:ascii="Times New Roman"/>
                <w:b w:val="false"/>
                <w:i w:val="false"/>
                <w:color w:val="000000"/>
                <w:sz w:val="20"/>
              </w:rPr>
              <w:t>ұйымдар мен тұлғалар тізбесіне</w:t>
            </w:r>
            <w:r>
              <w:br/>
            </w:r>
            <w:r>
              <w:rPr>
                <w:rFonts w:ascii="Times New Roman"/>
                <w:b w:val="false"/>
                <w:i w:val="false"/>
                <w:color w:val="000000"/>
                <w:sz w:val="20"/>
              </w:rPr>
              <w:t>енгізілген жеке тұлғаның</w:t>
            </w:r>
            <w:r>
              <w:br/>
            </w:r>
            <w:r>
              <w:rPr>
                <w:rFonts w:ascii="Times New Roman"/>
                <w:b w:val="false"/>
                <w:i w:val="false"/>
                <w:color w:val="000000"/>
                <w:sz w:val="20"/>
              </w:rPr>
              <w:t>тыныс-тіршілігін қамтамасыз</w:t>
            </w:r>
            <w:r>
              <w:br/>
            </w:r>
            <w:r>
              <w:rPr>
                <w:rFonts w:ascii="Times New Roman"/>
                <w:b w:val="false"/>
                <w:i w:val="false"/>
                <w:color w:val="000000"/>
                <w:sz w:val="20"/>
              </w:rPr>
              <w:t>етуі үшін оған қаражат төлеу</w:t>
            </w:r>
            <w:r>
              <w:br/>
            </w:r>
            <w:r>
              <w:rPr>
                <w:rFonts w:ascii="Times New Roman"/>
                <w:b w:val="false"/>
                <w:i w:val="false"/>
                <w:color w:val="000000"/>
                <w:sz w:val="20"/>
              </w:rPr>
              <w:t>қағидаларына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төрағасына</w:t>
            </w:r>
            <w:r>
              <w:br/>
            </w:r>
            <w:r>
              <w:rPr>
                <w:rFonts w:ascii="Times New Roman"/>
                <w:b w:val="false"/>
                <w:i w:val="false"/>
                <w:color w:val="000000"/>
                <w:sz w:val="20"/>
              </w:rPr>
              <w:t>____________________________азаматтан (азаматшадан)</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тұратын мекенжайы</w:t>
            </w:r>
            <w:r>
              <w:br/>
            </w:r>
            <w:r>
              <w:rPr>
                <w:rFonts w:ascii="Times New Roman"/>
                <w:b w:val="false"/>
                <w:i w:val="false"/>
                <w:color w:val="000000"/>
                <w:sz w:val="20"/>
              </w:rPr>
              <w:t>____________________________</w:t>
            </w:r>
          </w:p>
        </w:tc>
      </w:tr>
    </w:tbl>
    <w:bookmarkStart w:name="z65" w:id="58"/>
    <w:p>
      <w:pPr>
        <w:spacing w:after="0"/>
        <w:ind w:left="0"/>
        <w:jc w:val="left"/>
      </w:pPr>
      <w:r>
        <w:rPr>
          <w:rFonts w:ascii="Times New Roman"/>
          <w:b/>
          <w:i w:val="false"/>
          <w:color w:val="000000"/>
        </w:rPr>
        <w:t xml:space="preserve"> Ақшамен және (немесе) өзге мүлікпен операцияларды тоқтатып қою бойынша қолданылатын шаралардың ішінара немесе толық күшін жою туралы өтініш</w:t>
      </w:r>
    </w:p>
    <w:bookmarkEnd w:id="58"/>
    <w:bookmarkStart w:name="z66" w:id="59"/>
    <w:p>
      <w:pPr>
        <w:spacing w:after="0"/>
        <w:ind w:left="0"/>
        <w:jc w:val="both"/>
      </w:pPr>
      <w:r>
        <w:rPr>
          <w:rFonts w:ascii="Times New Roman"/>
          <w:b w:val="false"/>
          <w:i w:val="false"/>
          <w:color w:val="000000"/>
          <w:sz w:val="28"/>
        </w:rPr>
        <w:t xml:space="preserve">
      Сізден терроризмді және экстремизмді қаржыландырумен байланысты ұйымдар мен тұлғалардың тізбесіне енгізілген жеке тұлғаның өзінің және дербес табыс көздері жоқ оның отбасы мүшелерінің тыныс-тіршілігін қамтамасыз ету үшін осы Қағиданың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Қағида) ақшамен және (немесе) өзге мүлікпен операцияларды тоқтатып қою бойынша қолданылатын шараларды ішінара/толық жоюды.</w:t>
      </w:r>
    </w:p>
    <w:bookmarkEnd w:id="59"/>
    <w:bookmarkStart w:name="z67" w:id="60"/>
    <w:p>
      <w:pPr>
        <w:spacing w:after="0"/>
        <w:ind w:left="0"/>
        <w:jc w:val="both"/>
      </w:pPr>
      <w:r>
        <w:rPr>
          <w:rFonts w:ascii="Times New Roman"/>
          <w:b w:val="false"/>
          <w:i w:val="false"/>
          <w:color w:val="000000"/>
          <w:sz w:val="28"/>
        </w:rPr>
        <w:t>
      Ақшаны алу кезіндегі негізгі шығыстарды жабу үшін мақсаттар – (тамақ өнімдерін, тұрғын үйді немесе ипотекалық несиені, дәрі-дәрмектерді және медициналық емдеуді, салықтарды, сақтандыру жарналарын немесе коммуналдық қызметтерді төлеу немесе тек мамандарға арналған шығыстарды ақылға қонымды шекте төлеу және заң қызметтерін ұсынуға байланысты шеккен шығыстарды өтеу үшін) теңге мөлшерінде (теңгеден) –</w:t>
      </w:r>
    </w:p>
    <w:bookmarkEnd w:id="60"/>
    <w:bookmarkStart w:name="z68" w:id="61"/>
    <w:p>
      <w:pPr>
        <w:spacing w:after="0"/>
        <w:ind w:left="0"/>
        <w:jc w:val="both"/>
      </w:pPr>
      <w:r>
        <w:rPr>
          <w:rFonts w:ascii="Times New Roman"/>
          <w:b w:val="false"/>
          <w:i w:val="false"/>
          <w:color w:val="000000"/>
          <w:sz w:val="28"/>
        </w:rPr>
        <w:t>
      ____________________________________________________________________   (сомасы цифрмен және жазумен)</w:t>
      </w:r>
    </w:p>
    <w:bookmarkEnd w:id="61"/>
    <w:bookmarkStart w:name="z69" w:id="62"/>
    <w:p>
      <w:pPr>
        <w:spacing w:after="0"/>
        <w:ind w:left="0"/>
        <w:jc w:val="both"/>
      </w:pPr>
      <w:r>
        <w:rPr>
          <w:rFonts w:ascii="Times New Roman"/>
          <w:b w:val="false"/>
          <w:i w:val="false"/>
          <w:color w:val="000000"/>
          <w:sz w:val="28"/>
        </w:rPr>
        <w:t>
      Қағидаларға сәйкес құжаттардың қоса берілген көшірмелері:</w:t>
      </w:r>
    </w:p>
    <w:bookmarkEnd w:id="62"/>
    <w:bookmarkStart w:name="z70" w:id="63"/>
    <w:p>
      <w:pPr>
        <w:spacing w:after="0"/>
        <w:ind w:left="0"/>
        <w:jc w:val="both"/>
      </w:pPr>
      <w:r>
        <w:rPr>
          <w:rFonts w:ascii="Times New Roman"/>
          <w:b w:val="false"/>
          <w:i w:val="false"/>
          <w:color w:val="000000"/>
          <w:sz w:val="28"/>
        </w:rPr>
        <w:t>
      1) _____________________</w:t>
      </w:r>
    </w:p>
    <w:bookmarkEnd w:id="63"/>
    <w:bookmarkStart w:name="z71" w:id="64"/>
    <w:p>
      <w:pPr>
        <w:spacing w:after="0"/>
        <w:ind w:left="0"/>
        <w:jc w:val="both"/>
      </w:pPr>
      <w:r>
        <w:rPr>
          <w:rFonts w:ascii="Times New Roman"/>
          <w:b w:val="false"/>
          <w:i w:val="false"/>
          <w:color w:val="000000"/>
          <w:sz w:val="28"/>
        </w:rPr>
        <w:t>
      2) _____________________</w:t>
      </w:r>
    </w:p>
    <w:bookmarkEnd w:id="64"/>
    <w:bookmarkStart w:name="z72" w:id="65"/>
    <w:p>
      <w:pPr>
        <w:spacing w:after="0"/>
        <w:ind w:left="0"/>
        <w:jc w:val="both"/>
      </w:pPr>
      <w:r>
        <w:rPr>
          <w:rFonts w:ascii="Times New Roman"/>
          <w:b w:val="false"/>
          <w:i w:val="false"/>
          <w:color w:val="000000"/>
          <w:sz w:val="28"/>
        </w:rPr>
        <w:t>
      3) _____________________</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тамыздағы</w:t>
            </w:r>
            <w:r>
              <w:br/>
            </w:r>
            <w:r>
              <w:rPr>
                <w:rFonts w:ascii="Times New Roman"/>
                <w:b w:val="false"/>
                <w:i w:val="false"/>
                <w:color w:val="000000"/>
                <w:sz w:val="20"/>
              </w:rPr>
              <w:t>№ 10 бұйрығына қосымша</w:t>
            </w:r>
          </w:p>
        </w:tc>
      </w:tr>
    </w:tbl>
    <w:bookmarkStart w:name="z74" w:id="66"/>
    <w:p>
      <w:pPr>
        <w:spacing w:after="0"/>
        <w:ind w:left="0"/>
        <w:jc w:val="left"/>
      </w:pPr>
      <w:r>
        <w:rPr>
          <w:rFonts w:ascii="Times New Roman"/>
          <w:b/>
          <w:i w:val="false"/>
          <w:color w:val="000000"/>
        </w:rPr>
        <w:t xml:space="preserve"> Қазақстан Республикасы Қаржы министрінің және Қазақстан Республикасы Қаржылық мониторинг агенттігі төрағасының күші жойылған кейбір бұйрықтарының тізбесі</w:t>
      </w:r>
    </w:p>
    <w:bookmarkEnd w:id="66"/>
    <w:bookmarkStart w:name="z75" w:id="67"/>
    <w:p>
      <w:pPr>
        <w:spacing w:after="0"/>
        <w:ind w:left="0"/>
        <w:jc w:val="both"/>
      </w:pPr>
      <w:r>
        <w:rPr>
          <w:rFonts w:ascii="Times New Roman"/>
          <w:b w:val="false"/>
          <w:i w:val="false"/>
          <w:color w:val="000000"/>
          <w:sz w:val="28"/>
        </w:rPr>
        <w:t xml:space="preserve">
      1.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қағидаларын бекіту туралы" Қазақстан Республикасы Қаржы министрінің 2015 жылғы 4 желтоқсандағы № 613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12823 болып тіркелген).</w:t>
      </w:r>
    </w:p>
    <w:bookmarkEnd w:id="67"/>
    <w:bookmarkStart w:name="z76" w:id="68"/>
    <w:p>
      <w:pPr>
        <w:spacing w:after="0"/>
        <w:ind w:left="0"/>
        <w:jc w:val="both"/>
      </w:pPr>
      <w:r>
        <w:rPr>
          <w:rFonts w:ascii="Times New Roman"/>
          <w:b w:val="false"/>
          <w:i w:val="false"/>
          <w:color w:val="000000"/>
          <w:sz w:val="28"/>
        </w:rPr>
        <w:t xml:space="preserve">
      2. "Терроризмді және экстремизмді қаржыландырумен байланысты ұйымдар мен тұлғалар тізбесіне енгізілген жеке тұлғаға өзінің тіршілік-тынысын қамтамасыз етуі үшін қаражат төлеу қағидаларын бекіту туралы" Қазақстан Республикасы Қаржы министрінің 2015 жылғы 4 желтоқсандағы № 613 бұйрығына өзгерістер енгізу туралы" Қазақстан Республикасы Қаржы министрінің 2020 жылғы 15 қыркүйектегі № 871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21207 болып тіркелген).</w:t>
      </w:r>
    </w:p>
    <w:bookmarkEnd w:id="68"/>
    <w:bookmarkStart w:name="z77" w:id="69"/>
    <w:p>
      <w:pPr>
        <w:spacing w:after="0"/>
        <w:ind w:left="0"/>
        <w:jc w:val="both"/>
      </w:pPr>
      <w:r>
        <w:rPr>
          <w:rFonts w:ascii="Times New Roman"/>
          <w:b w:val="false"/>
          <w:i w:val="false"/>
          <w:color w:val="000000"/>
          <w:sz w:val="28"/>
        </w:rPr>
        <w:t xml:space="preserve">
      3.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қағидаларын бекіту туралы" Қазақстан Республикасы Қаржы министрінің 2015 жылғы 4 желтоқсандағы № 613 бұйрығына өзгерістер енгізу туралы" Қазақстан Республикасы Қаржылық мониторинг агенттігі Төрағасының 2021 жылғы 31 мамырдағы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22910 болып тіркелген).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