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08d21" w14:textId="ed08d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Әкімшілік деректерді жинауға арналған нысанды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Цифрлық даму, инновациялар және аэроғарыш өнеркәсібі министрінің 2025 жылғы 12 тамыздағы № 415/НҚ бұйрығы. Қазақстан Республикасының Әділет министрлігінде 2025 жылғы 14 тамызда № 36614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статистика туралы" Қазақстан Республикасы Заңының 16-бабының 3-тармағының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әкімшілік деректерді жинауға арналған </w:t>
      </w:r>
      <w:r>
        <w:rPr>
          <w:rFonts w:ascii="Times New Roman"/>
          <w:b w:val="false"/>
          <w:i w:val="false"/>
          <w:color w:val="000000"/>
          <w:sz w:val="28"/>
        </w:rPr>
        <w:t>нысан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Цифрлық даму, инновациялар және аэроғарыш өнеркәсібі министрлігінің Өңірлерді цифрлық дамыту департаменті Қазақстан Республикасының заңнамасында белгіленген тәртіппен: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Цифрлық даму, инновациялар және аэроғарыш өнеркәсібі министрлігінің интернет-ресурсында орналастыруды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Цифрлық даму, инновациялар және аэроғарыш өнеркәсібі вице-министріне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Цифрлық даму, инновациялар және аэроғарыш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өнеркәсібі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"КЕЛІСІЛГЕН"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Стратегиялық жоспарлау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реформалар агенттігінің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статистика бюросы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Цифрлық даму,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инновациялар және аэроғарыш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өнеркәсібі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415/НҚ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бекітілді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Әкімшілік деректерді жинауға арналған нысан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Ұсынылады: цифрландыру саласындағы уәкілетті органға.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Әкімшілік деректерді өтеусіз негізде жинауға арналған нысан мына интернет-ресурста: https://www.gov.kz/memleket/entities/mdai/documents/1?lang=kk. орналастырылған.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нысанның атауы: Жергілікті атқарушы органның цифрлық стандартқа (эталондық стандарт) сәйкес келуі туралы ақпарат.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деректерді өтеусіз негізде жинауға арналған нысанның индексі (нысан атауының қысқаша әріптік-цифрлық көрінісі): ЖЦССА-1.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Кезеңділік: жылдық.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Есепті кезең: _____ жыл.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деректерді өтеусіз негізде жинауға арналған нысанды ұсынатын тұлғалар тобы: жергілікті атқарушы органдар.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деректерді өтеусіз негізде жинауға арналған нысанды ұсыну мерзімі: жыл сайын, есепті жылдан кейінгі жылдың 5 қаңтарынан кешіктірмей.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1"/>
          <w:p>
            <w:pPr>
              <w:spacing w:after="20"/>
              <w:ind w:left="20"/>
              <w:jc w:val="both"/>
            </w:pPr>
          </w:p>
          <w:bookmarkEnd w:id="2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3467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467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</w:tbl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Жинау әдісі: қағаз жеткізгіште.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Тиімділіктің негізгі көрсеткіштерінің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Тиімділіктің негізгі көрсеткіштеріне қол жеткізу туралы ақпарат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бастаманың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Тиімділіктің негізгі көрсеткіштерінің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 қол жеткізу және жоспарлы көрсеткіш туралы ақпарат</w:t>
            </w:r>
          </w:p>
        </w:tc>
      </w:tr>
    </w:tbl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_______________________________________________________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Электрондық пошта мекенжайы_____________________________________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 ________________________________________ _____________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тегі, аты және әкесінің аты (бар болған жағдайда) қолы, телефон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 немесе оның міндетін атқарушы тұлға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 __________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тегі, аты және әкесінің аты (бар болған жағдайда) қолы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Мөрдің орны (жеке кәсіпкерлік субъектісі болып табылатын тұлғаларды қоспағанда)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деректерді өтеусіз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негізде жинауға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"Жергілікті атқарушы органның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цифрлық стандартқа (эталондық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стандарт) сәйкес келуі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туралы ақпарат" нысанына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деректерді өтеусіз негізінде жинауға арналған нысанды толтыру жөніндегі түсіндірме (ЖЦССА-1, жылдық)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түсіндірме әкімшілік деректерді жинауға арналған "Жергілікті атқарушы органның цифрлық стандартқа (эталондық стандарт) сәйкес келуі туралы ақпарат" нысанын (бұдан әрі – Нысан) толтыру жөніндегі бірыңғай талаптарды айқындайды.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Нысанды жергілікті атқарушы органдар толтырады.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Нысанға жергілікті атқарушы органның басшысы не оның міндетін атқарушы тұлға, оның тегін және аты-жөнін көрсете отырып қол қояды.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Нысан жыл сайын, есепті жылдан кейінгі жылдың 5 қаңтарынан кешіктірілмей беріледі.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Нысан қазақ және орыс тілдерінде толтырылады.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Нысан келесідей толтырылады: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1-бағанда бастаманың атауы көрсетіледі;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2-бағанда тиімділіктің негізгі көрсеткіштерінің атауы көрсетіледі;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3-бағанда нақты қол жеткізу және жоспарлы мән көрсетіледі.</w:t>
      </w:r>
    </w:p>
    <w:bookmarkEnd w:id="4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