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de9d" w14:textId="bc6d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31 шiлдедегi № 251 бұйрығы. Қазақстан Республикасының Әділет министрлігінде 2025 жылғы 1 тамызда № 36556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 Осы Қағидаларда мынадай ұғымдар пайдаланылады:</w:t>
      </w:r>
    </w:p>
    <w:bookmarkEnd w:id="2"/>
    <w:bookmarkStart w:name="z8" w:id="3"/>
    <w:p>
      <w:pPr>
        <w:spacing w:after="0"/>
        <w:ind w:left="0"/>
        <w:jc w:val="both"/>
      </w:pPr>
      <w:r>
        <w:rPr>
          <w:rFonts w:ascii="Times New Roman"/>
          <w:b w:val="false"/>
          <w:i w:val="false"/>
          <w:color w:val="000000"/>
          <w:sz w:val="28"/>
        </w:rPr>
        <w:t>
      1) шетелдік рұқсатты қолдана отырып автокөлiк құралдарына рұқсат беру карточкасы (бұдан әрі – рұқсат беру карточкасы) – автокөлiк құралын жүктердiң халықаралық автомобиль тасымалдарында пайдалануға рұқсат беретiн құжат;</w:t>
      </w:r>
    </w:p>
    <w:bookmarkEnd w:id="3"/>
    <w:bookmarkStart w:name="z9" w:id="4"/>
    <w:p>
      <w:pPr>
        <w:spacing w:after="0"/>
        <w:ind w:left="0"/>
        <w:jc w:val="both"/>
      </w:pPr>
      <w:r>
        <w:rPr>
          <w:rFonts w:ascii="Times New Roman"/>
          <w:b w:val="false"/>
          <w:i w:val="false"/>
          <w:color w:val="000000"/>
          <w:sz w:val="28"/>
        </w:rPr>
        <w:t>
      2) жолсапар – автокөлiк құралдарының жөнелту пунктiнен межелi пунктiне жүруi және жөнелту пунктiне керi оралуы;</w:t>
      </w:r>
    </w:p>
    <w:bookmarkEnd w:id="4"/>
    <w:bookmarkStart w:name="z10" w:id="5"/>
    <w:p>
      <w:pPr>
        <w:spacing w:after="0"/>
        <w:ind w:left="0"/>
        <w:jc w:val="both"/>
      </w:pPr>
      <w:r>
        <w:rPr>
          <w:rFonts w:ascii="Times New Roman"/>
          <w:b w:val="false"/>
          <w:i w:val="false"/>
          <w:color w:val="000000"/>
          <w:sz w:val="28"/>
        </w:rPr>
        <w:t>
      3) жүктердiң халықаралық автомобильмен тасымалдарын жүзеге асыруға шетелдік рұқсатты қолдана отырып рұқсат беру куәлiгi (бұдан әрі – рұқсат беру куәлiгi) – Қазақстан Республикасының автомобиль тасымалдаушыларына жүктердiң халықаралық автомобильмен тасымалдарын жүзеге асыруға құқық беретiн құжат;</w:t>
      </w:r>
    </w:p>
    <w:bookmarkEnd w:id="5"/>
    <w:bookmarkStart w:name="z11" w:id="6"/>
    <w:p>
      <w:pPr>
        <w:spacing w:after="0"/>
        <w:ind w:left="0"/>
        <w:jc w:val="both"/>
      </w:pPr>
      <w:r>
        <w:rPr>
          <w:rFonts w:ascii="Times New Roman"/>
          <w:b w:val="false"/>
          <w:i w:val="false"/>
          <w:color w:val="000000"/>
          <w:sz w:val="28"/>
        </w:rPr>
        <w:t>
      4)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6"/>
    <w:bookmarkStart w:name="z12" w:id="7"/>
    <w:p>
      <w:pPr>
        <w:spacing w:after="0"/>
        <w:ind w:left="0"/>
        <w:jc w:val="both"/>
      </w:pPr>
      <w:r>
        <w:rPr>
          <w:rFonts w:ascii="Times New Roman"/>
          <w:b w:val="false"/>
          <w:i w:val="false"/>
          <w:color w:val="000000"/>
          <w:sz w:val="28"/>
        </w:rPr>
        <w:t>
      5) көрсетілетін қызметті беруші – Қазақстан Республикасының заңнамасына сәйкес мемлекеттік қызметтер көрсететін Қазақстан Республикасы Көлік министрлігі Автомобиль көлігі және көліктік бақылау комитетінің аумақтық органдары;</w:t>
      </w:r>
    </w:p>
    <w:bookmarkEnd w:id="7"/>
    <w:bookmarkStart w:name="z13" w:id="8"/>
    <w:p>
      <w:pPr>
        <w:spacing w:after="0"/>
        <w:ind w:left="0"/>
        <w:jc w:val="both"/>
      </w:pPr>
      <w:r>
        <w:rPr>
          <w:rFonts w:ascii="Times New Roman"/>
          <w:b w:val="false"/>
          <w:i w:val="false"/>
          <w:color w:val="000000"/>
          <w:sz w:val="28"/>
        </w:rPr>
        <w:t>
      6) отандық рұқсат – Қазақстан Республикасы ратификациялаған халықаралық шарттарға сәйкес шет мемлекеттің тасымалдаушылар Қазақстан Республикасының аумағымен жүріп өтуіне рұқсат (келуге, кетуге және транзитпен жүріп өтуіне әмбебап рұқсат, сондай-ақ үшінші елдердің аумағынан Қазақстан Республикасының аумағына немесе Қазақстан Республикасының аумағынан үшінші елдердің аумағына тасымалдаулар);</w:t>
      </w:r>
    </w:p>
    <w:bookmarkEnd w:id="8"/>
    <w:bookmarkStart w:name="z14" w:id="9"/>
    <w:p>
      <w:pPr>
        <w:spacing w:after="0"/>
        <w:ind w:left="0"/>
        <w:jc w:val="both"/>
      </w:pPr>
      <w:r>
        <w:rPr>
          <w:rFonts w:ascii="Times New Roman"/>
          <w:b w:val="false"/>
          <w:i w:val="false"/>
          <w:color w:val="000000"/>
          <w:sz w:val="28"/>
        </w:rPr>
        <w:t>
      7) отандық тасымалдаушы – Қазақстан Республикасы ратификациялаған, Қазақстан Республикасы мен шет мемлекеттер арасындағы халықаралық автомобильді қатынастар туралы халықаралық шарттарға сәйкес шет мемлекеттің аумағындағы халықаралық автомобильді тасымалдауды жүзеге асыратын жеке және заңды тұлғалар;</w:t>
      </w:r>
    </w:p>
    <w:bookmarkEnd w:id="9"/>
    <w:bookmarkStart w:name="z15" w:id="10"/>
    <w:p>
      <w:pPr>
        <w:spacing w:after="0"/>
        <w:ind w:left="0"/>
        <w:jc w:val="both"/>
      </w:pPr>
      <w:r>
        <w:rPr>
          <w:rFonts w:ascii="Times New Roman"/>
          <w:b w:val="false"/>
          <w:i w:val="false"/>
          <w:color w:val="000000"/>
          <w:sz w:val="28"/>
        </w:rPr>
        <w:t>
      8) рейс – автокөлiк құралдарының жөнелту пунктiнен межелi пунктiне дейiн жүрiп өтуi;</w:t>
      </w:r>
    </w:p>
    <w:bookmarkEnd w:id="10"/>
    <w:bookmarkStart w:name="z16" w:id="11"/>
    <w:p>
      <w:pPr>
        <w:spacing w:after="0"/>
        <w:ind w:left="0"/>
        <w:jc w:val="both"/>
      </w:pPr>
      <w:r>
        <w:rPr>
          <w:rFonts w:ascii="Times New Roman"/>
          <w:b w:val="false"/>
          <w:i w:val="false"/>
          <w:color w:val="000000"/>
          <w:sz w:val="28"/>
        </w:rPr>
        <w:t>
      9) рұқсат беру құжаты – Қазақстан Республикасының аумағы арқылы жүру құқығын растайтын құжат (отандық немесе шетелдiк рұқсат, арнайы рұқсат);</w:t>
      </w:r>
    </w:p>
    <w:bookmarkEnd w:id="11"/>
    <w:bookmarkStart w:name="z17" w:id="12"/>
    <w:p>
      <w:pPr>
        <w:spacing w:after="0"/>
        <w:ind w:left="0"/>
        <w:jc w:val="both"/>
      </w:pPr>
      <w:r>
        <w:rPr>
          <w:rFonts w:ascii="Times New Roman"/>
          <w:b w:val="false"/>
          <w:i w:val="false"/>
          <w:color w:val="000000"/>
          <w:sz w:val="28"/>
        </w:rPr>
        <w:t>
      10) рұқсат бланкiлерiмен алмасу квотасы (бұдан әрi – алмасу квотасы) – шет мемлекеттермен алмасу үшiн келiсiлген шетелдiк рұқсаттардың саны;</w:t>
      </w:r>
    </w:p>
    <w:bookmarkEnd w:id="12"/>
    <w:bookmarkStart w:name="z18" w:id="13"/>
    <w:p>
      <w:pPr>
        <w:spacing w:after="0"/>
        <w:ind w:left="0"/>
        <w:jc w:val="both"/>
      </w:pPr>
      <w:r>
        <w:rPr>
          <w:rFonts w:ascii="Times New Roman"/>
          <w:b w:val="false"/>
          <w:i w:val="false"/>
          <w:color w:val="000000"/>
          <w:sz w:val="28"/>
        </w:rPr>
        <w:t>
      11) транзиттiк жүрiп өту (транзит) – жөнелту және межелi пункттерi осы мемлекеттiң аумағынан тыс орналасқан мемлекеттiң аумағы арқылы жүкпен немесе жүксiз автокөлiк құралдарының жүрiп өтуi;</w:t>
      </w:r>
    </w:p>
    <w:bookmarkEnd w:id="13"/>
    <w:bookmarkStart w:name="z19" w:id="14"/>
    <w:p>
      <w:pPr>
        <w:spacing w:after="0"/>
        <w:ind w:left="0"/>
        <w:jc w:val="both"/>
      </w:pPr>
      <w:r>
        <w:rPr>
          <w:rFonts w:ascii="Times New Roman"/>
          <w:b w:val="false"/>
          <w:i w:val="false"/>
          <w:color w:val="000000"/>
          <w:sz w:val="28"/>
        </w:rPr>
        <w:t>
      12) уәкілетті орган – Қазақстан Республикасы Көлік министрлігінің Автомобиль көлігі және көліктік бақылау комитеті;</w:t>
      </w:r>
    </w:p>
    <w:bookmarkEnd w:id="14"/>
    <w:bookmarkStart w:name="z20" w:id="15"/>
    <w:p>
      <w:pPr>
        <w:spacing w:after="0"/>
        <w:ind w:left="0"/>
        <w:jc w:val="both"/>
      </w:pPr>
      <w:r>
        <w:rPr>
          <w:rFonts w:ascii="Times New Roman"/>
          <w:b w:val="false"/>
          <w:i w:val="false"/>
          <w:color w:val="000000"/>
          <w:sz w:val="28"/>
        </w:rPr>
        <w:t>
      13) уәкілетті органның ақпараттық жүйесі (бұдан әрі – АЖ) –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және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қызмет көрсету нәтижелерін автоматты өңдеуді және қалыптастыруды қамтамасыз ететін ақпараттық жүйе;</w:t>
      </w:r>
    </w:p>
    <w:bookmarkEnd w:id="15"/>
    <w:bookmarkStart w:name="z21" w:id="16"/>
    <w:p>
      <w:pPr>
        <w:spacing w:after="0"/>
        <w:ind w:left="0"/>
        <w:jc w:val="both"/>
      </w:pPr>
      <w:r>
        <w:rPr>
          <w:rFonts w:ascii="Times New Roman"/>
          <w:b w:val="false"/>
          <w:i w:val="false"/>
          <w:color w:val="000000"/>
          <w:sz w:val="28"/>
        </w:rPr>
        <w:t>
      14) үшінші елдердің аумағынан Қазақстан Республикасының аумағына немесе Қазақстан Республикасының аумағынан үшінші елдердің аумағына тасымалдаулар – автокөлiк құралының тiркелу мемлекетi болып табылмайтын екi мемлекет арасында жолаушыларды, багажды немесе жүктердi тасымалдау;</w:t>
      </w:r>
    </w:p>
    <w:bookmarkEnd w:id="16"/>
    <w:bookmarkStart w:name="z22" w:id="17"/>
    <w:p>
      <w:pPr>
        <w:spacing w:after="0"/>
        <w:ind w:left="0"/>
        <w:jc w:val="both"/>
      </w:pPr>
      <w:r>
        <w:rPr>
          <w:rFonts w:ascii="Times New Roman"/>
          <w:b w:val="false"/>
          <w:i w:val="false"/>
          <w:color w:val="000000"/>
          <w:sz w:val="28"/>
        </w:rPr>
        <w:t>
      15) шетелдiк рұқсат – Қазақстан Республикасы ратификациялаған халықаралық шарттарға сәйкес Қазақстан Республикасының тасымалдаушыларына шет мемлекеттің аумағымен жүріп өтуіне рұқсат қағаз және электронды түрде болып бөлінеді (келуге, кетуге және транзитпен жүріп өтуіне әмбебап рұқсат, сондай-ақ екінші елдің аумағынан үшінші елдің аумағына тасымалдар);</w:t>
      </w:r>
    </w:p>
    <w:bookmarkEnd w:id="17"/>
    <w:bookmarkStart w:name="z23" w:id="18"/>
    <w:p>
      <w:pPr>
        <w:spacing w:after="0"/>
        <w:ind w:left="0"/>
        <w:jc w:val="both"/>
      </w:pPr>
      <w:r>
        <w:rPr>
          <w:rFonts w:ascii="Times New Roman"/>
          <w:b w:val="false"/>
          <w:i w:val="false"/>
          <w:color w:val="000000"/>
          <w:sz w:val="28"/>
        </w:rPr>
        <w:t>
      16) шетелдік тасымалдаушы – Қазақстан Республикасы ратификациялаған, Қазақстан Республикасы мен шет мемлекеттер арасындағы халықаралық автомобильді қатынастар туралы халықаралық келісімшарттарға сәйкес шет мемлекеттің аумағындағы халықаралық автомобильді тасымалдауды жүзеге асыратын шетелдік жеке және заңды тұлғалар.</w:t>
      </w:r>
    </w:p>
    <w:bookmarkEnd w:id="18"/>
    <w:bookmarkStart w:name="z24" w:id="19"/>
    <w:p>
      <w:pPr>
        <w:spacing w:after="0"/>
        <w:ind w:left="0"/>
        <w:jc w:val="both"/>
      </w:pPr>
      <w:r>
        <w:rPr>
          <w:rFonts w:ascii="Times New Roman"/>
          <w:b w:val="false"/>
          <w:i w:val="false"/>
          <w:color w:val="000000"/>
          <w:sz w:val="28"/>
        </w:rPr>
        <w:t>
      17)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9"/>
    <w:bookmarkStart w:name="z25" w:id="20"/>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"6. 2023 жылғы 17 мамырдағы жасалған Қазақстан Республикасының Үкiметi мен Қытай Халық Республикасының Үкiметi арасындағы халықаралық автомобиль қатынасы туралы келiсiмге сәйкес отандық тасымалдаушылар автомобиль тасымалдарын жүзеге асыру кезiнде мыналар:</w:t>
      </w:r>
    </w:p>
    <w:bookmarkEnd w:id="21"/>
    <w:bookmarkStart w:name="z28" w:id="22"/>
    <w:p>
      <w:pPr>
        <w:spacing w:after="0"/>
        <w:ind w:left="0"/>
        <w:jc w:val="both"/>
      </w:pPr>
      <w:r>
        <w:rPr>
          <w:rFonts w:ascii="Times New Roman"/>
          <w:b w:val="false"/>
          <w:i w:val="false"/>
          <w:color w:val="000000"/>
          <w:sz w:val="28"/>
        </w:rPr>
        <w:t>
      1) жолаушылар (туристерді қоса алғанда) мен багажды автомобильмен тұрақты тасымалдауды орындаған кезде, отандық тасымалдаушыға тасымалды жөнелту пунктiнен межелi пунктке дейiн күнтiзбелiк бiр жыл қолдану мерзiмiмен "А" түрiнiң рұқсаты;</w:t>
      </w:r>
    </w:p>
    <w:bookmarkEnd w:id="22"/>
    <w:bookmarkStart w:name="z29" w:id="23"/>
    <w:p>
      <w:pPr>
        <w:spacing w:after="0"/>
        <w:ind w:left="0"/>
        <w:jc w:val="both"/>
      </w:pPr>
      <w:r>
        <w:rPr>
          <w:rFonts w:ascii="Times New Roman"/>
          <w:b w:val="false"/>
          <w:i w:val="false"/>
          <w:color w:val="000000"/>
          <w:sz w:val="28"/>
        </w:rPr>
        <w:t>
      2) баратын және керi қайтатын бiр рейстi орындауға құқығы бар өткізу пункттері ауданында шекара маңындағы терминалдар арасында жолаушылар (туристерді қоса алғанда) мен багаждың тұрақты емес автомобиль тасымалын орындау кезiнде "В" түрiнiң рұқсаты;</w:t>
      </w:r>
    </w:p>
    <w:bookmarkEnd w:id="23"/>
    <w:bookmarkStart w:name="z30" w:id="24"/>
    <w:p>
      <w:pPr>
        <w:spacing w:after="0"/>
        <w:ind w:left="0"/>
        <w:jc w:val="both"/>
      </w:pPr>
      <w:r>
        <w:rPr>
          <w:rFonts w:ascii="Times New Roman"/>
          <w:b w:val="false"/>
          <w:i w:val="false"/>
          <w:color w:val="000000"/>
          <w:sz w:val="28"/>
        </w:rPr>
        <w:t>
      3) екі жақты және транзиттік қатынастарда жүктерді тасымалдау үшін "С" түрiнiң рұқсаты;</w:t>
      </w:r>
    </w:p>
    <w:bookmarkEnd w:id="24"/>
    <w:bookmarkStart w:name="z31" w:id="25"/>
    <w:p>
      <w:pPr>
        <w:spacing w:after="0"/>
        <w:ind w:left="0"/>
        <w:jc w:val="both"/>
      </w:pPr>
      <w:r>
        <w:rPr>
          <w:rFonts w:ascii="Times New Roman"/>
          <w:b w:val="false"/>
          <w:i w:val="false"/>
          <w:color w:val="000000"/>
          <w:sz w:val="28"/>
        </w:rPr>
        <w:t>
      4) үшінші елдерге/елдерден жүктерді тасымалдау үшін "D" түрiнiң рұқсаты.</w:t>
      </w:r>
    </w:p>
    <w:bookmarkEnd w:id="25"/>
    <w:bookmarkStart w:name="z32" w:id="26"/>
    <w:p>
      <w:pPr>
        <w:spacing w:after="0"/>
        <w:ind w:left="0"/>
        <w:jc w:val="both"/>
      </w:pPr>
      <w:r>
        <w:rPr>
          <w:rFonts w:ascii="Times New Roman"/>
          <w:b w:val="false"/>
          <w:i w:val="false"/>
          <w:color w:val="000000"/>
          <w:sz w:val="28"/>
        </w:rPr>
        <w:t>
      "А", "В", "С", "D" түрiндегi рұқсаттар ағымдағы жылдың 31 желтоқсанына дейiн қолданылады.</w:t>
      </w:r>
    </w:p>
    <w:bookmarkEnd w:id="26"/>
    <w:bookmarkStart w:name="z33" w:id="27"/>
    <w:p>
      <w:pPr>
        <w:spacing w:after="0"/>
        <w:ind w:left="0"/>
        <w:jc w:val="both"/>
      </w:pPr>
      <w:r>
        <w:rPr>
          <w:rFonts w:ascii="Times New Roman"/>
          <w:b w:val="false"/>
          <w:i w:val="false"/>
          <w:color w:val="000000"/>
          <w:sz w:val="28"/>
        </w:rPr>
        <w:t>
      7. Алмасу квотасы осы Қағидаларға 1-1-қосымшаға сәйкес нысан бойынша Қазақстан Республикасы Көлік министрлігінің (бұдан әрі – Министрлік) интернет-ресурсында орналастырылады.</w:t>
      </w:r>
    </w:p>
    <w:bookmarkEnd w:id="27"/>
    <w:bookmarkStart w:name="z34" w:id="28"/>
    <w:p>
      <w:pPr>
        <w:spacing w:after="0"/>
        <w:ind w:left="0"/>
        <w:jc w:val="both"/>
      </w:pPr>
      <w:r>
        <w:rPr>
          <w:rFonts w:ascii="Times New Roman"/>
          <w:b w:val="false"/>
          <w:i w:val="false"/>
          <w:color w:val="000000"/>
          <w:sz w:val="28"/>
        </w:rPr>
        <w:t>
      8. Шетелдік рұқсат бланкілерімен алмасу квотасын белгілеу мәселесі бойынша тиісті мемлекеттердің құзыретті органдарымен келісім бойынша жұмыстарды жүргізу үшін уәкілетті орган ағымдағы жылғы 10 қазанға дейінгі мерзімде көрсетілетін қызметті алушы шетелдік рұқсаттарға деген қажеттілігінің саны туралы шетелдік рұқсатты беру және пайдалану статистикасы негізінде жалпы жиынтық деректерді қалыптастырады.";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Уәкілетті орган шет мемлекеттердiң құзыреттi органдарына отандық рұқсат бланкiлерiн беруді отандық тасымалдаушылар үшiн шетелдiк рұқсаттарды шет мемлекеттердің құзыретті органдарымен келісілген мөлшерде алуды жүзеге асырады.</w:t>
      </w:r>
    </w:p>
    <w:bookmarkEnd w:id="29"/>
    <w:bookmarkStart w:name="z37" w:id="30"/>
    <w:p>
      <w:pPr>
        <w:spacing w:after="0"/>
        <w:ind w:left="0"/>
        <w:jc w:val="both"/>
      </w:pPr>
      <w:r>
        <w:rPr>
          <w:rFonts w:ascii="Times New Roman"/>
          <w:b w:val="false"/>
          <w:i w:val="false"/>
          <w:color w:val="000000"/>
          <w:sz w:val="28"/>
        </w:rPr>
        <w:t xml:space="preserve">
      11. Шетелдiк рұқсаттар өткен жылы пайдалануын ескере отырып, көрсетілетін қызметті беруші тарапынан автоматты режимде АЖ арқылы бөлінеді. </w:t>
      </w:r>
    </w:p>
    <w:bookmarkEnd w:id="30"/>
    <w:bookmarkStart w:name="z38" w:id="31"/>
    <w:p>
      <w:pPr>
        <w:spacing w:after="0"/>
        <w:ind w:left="0"/>
        <w:jc w:val="both"/>
      </w:pPr>
      <w:r>
        <w:rPr>
          <w:rFonts w:ascii="Times New Roman"/>
          <w:b w:val="false"/>
          <w:i w:val="false"/>
          <w:color w:val="000000"/>
          <w:sz w:val="28"/>
        </w:rPr>
        <w:t>
      12. Көрсетілетін қызметті беруші шет мемлекеттердiң құзыреттi органдарымен келiсiлген белгiленген маршруттар мен осы маршруттар бойынша жүру кестесiн ескере отырып, күнтiзбелiк бiр жыл қолдану мерзiмiмен жолаушылар мен багажды тұрақты тасымалдауға арналған шетелдiк рұқсаттарды береді.</w:t>
      </w:r>
    </w:p>
    <w:bookmarkEnd w:id="31"/>
    <w:bookmarkStart w:name="z39" w:id="32"/>
    <w:p>
      <w:pPr>
        <w:spacing w:after="0"/>
        <w:ind w:left="0"/>
        <w:jc w:val="both"/>
      </w:pPr>
      <w:r>
        <w:rPr>
          <w:rFonts w:ascii="Times New Roman"/>
          <w:b w:val="false"/>
          <w:i w:val="false"/>
          <w:color w:val="000000"/>
          <w:sz w:val="28"/>
        </w:rPr>
        <w:t>
      13. Министрліктің интернет-ресурсына күнделікті отандық тасымалдаушыларға берілген және қайтарылған шетелдік рұқсаттардың санын көрсете отырып, рұқсаттар туралы деректер орналастырылады.</w:t>
      </w:r>
    </w:p>
    <w:bookmarkEnd w:id="32"/>
    <w:bookmarkStart w:name="z40" w:id="33"/>
    <w:p>
      <w:pPr>
        <w:spacing w:after="0"/>
        <w:ind w:left="0"/>
        <w:jc w:val="both"/>
      </w:pPr>
      <w:r>
        <w:rPr>
          <w:rFonts w:ascii="Times New Roman"/>
          <w:b w:val="false"/>
          <w:i w:val="false"/>
          <w:color w:val="000000"/>
          <w:sz w:val="28"/>
        </w:rPr>
        <w:t>
      14. Көрсетілетін қызметті алушылар шетелдiк рұқсаттардың белгіленген алмасу квотасынан тыс қажеттілігі туындаған жағдайда уәкілетті орган шет мемлекеттiң құзыретті органдарымен ағымдағы жылға тиiстi шетелдiк рұқсаттарды алмасу квотасын келiседi.";</w:t>
      </w:r>
    </w:p>
    <w:bookmarkEnd w:id="33"/>
    <w:bookmarkStart w:name="z41" w:id="34"/>
    <w:p>
      <w:pPr>
        <w:spacing w:after="0"/>
        <w:ind w:left="0"/>
        <w:jc w:val="both"/>
      </w:pPr>
      <w:r>
        <w:rPr>
          <w:rFonts w:ascii="Times New Roman"/>
          <w:b w:val="false"/>
          <w:i w:val="false"/>
          <w:color w:val="000000"/>
          <w:sz w:val="28"/>
        </w:rPr>
        <w:t>
      16-тармақтың төртінші бөлігі мынадай редакцияда жазылсын:</w:t>
      </w:r>
    </w:p>
    <w:bookmarkEnd w:id="34"/>
    <w:bookmarkStart w:name="z42" w:id="35"/>
    <w:p>
      <w:pPr>
        <w:spacing w:after="0"/>
        <w:ind w:left="0"/>
        <w:jc w:val="both"/>
      </w:pPr>
      <w:r>
        <w:rPr>
          <w:rFonts w:ascii="Times New Roman"/>
          <w:b w:val="false"/>
          <w:i w:val="false"/>
          <w:color w:val="000000"/>
          <w:sz w:val="28"/>
        </w:rPr>
        <w:t>
      Көрсетілген қызметті алушының "жеке кабинетінде" мемлекеттік корпорацияда оның нәтижесінің мекенжайын көрсете отырып, мемлекеттік қызмет көрсету туралы не оны қабылдаудан бас тарту туралы мәртебе көрсетіледі.";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44" w:id="36"/>
    <w:p>
      <w:pPr>
        <w:spacing w:after="0"/>
        <w:ind w:left="0"/>
        <w:jc w:val="both"/>
      </w:pPr>
      <w:r>
        <w:rPr>
          <w:rFonts w:ascii="Times New Roman"/>
          <w:b w:val="false"/>
          <w:i w:val="false"/>
          <w:color w:val="000000"/>
          <w:sz w:val="28"/>
        </w:rPr>
        <w:t>
      "17. Сұрау салуды қарауды АЖ жүзеге асырады:</w:t>
      </w:r>
    </w:p>
    <w:bookmarkEnd w:id="36"/>
    <w:bookmarkStart w:name="z45" w:id="37"/>
    <w:p>
      <w:pPr>
        <w:spacing w:after="0"/>
        <w:ind w:left="0"/>
        <w:jc w:val="both"/>
      </w:pPr>
      <w:r>
        <w:rPr>
          <w:rFonts w:ascii="Times New Roman"/>
          <w:b w:val="false"/>
          <w:i w:val="false"/>
          <w:color w:val="000000"/>
          <w:sz w:val="28"/>
        </w:rPr>
        <w:t>
      1) шетелдік рұқсаттардың сұратылатын түрлері болған кезде;</w:t>
      </w:r>
    </w:p>
    <w:bookmarkEnd w:id="37"/>
    <w:bookmarkStart w:name="z46" w:id="38"/>
    <w:p>
      <w:pPr>
        <w:spacing w:after="0"/>
        <w:ind w:left="0"/>
        <w:jc w:val="both"/>
      </w:pPr>
      <w:r>
        <w:rPr>
          <w:rFonts w:ascii="Times New Roman"/>
          <w:b w:val="false"/>
          <w:i w:val="false"/>
          <w:color w:val="000000"/>
          <w:sz w:val="28"/>
        </w:rPr>
        <w:t>
      2)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лицензияның бар болған кезде;</w:t>
      </w:r>
    </w:p>
    <w:bookmarkEnd w:id="38"/>
    <w:bookmarkStart w:name="z47" w:id="39"/>
    <w:p>
      <w:pPr>
        <w:spacing w:after="0"/>
        <w:ind w:left="0"/>
        <w:jc w:val="both"/>
      </w:pPr>
      <w:r>
        <w:rPr>
          <w:rFonts w:ascii="Times New Roman"/>
          <w:b w:val="false"/>
          <w:i w:val="false"/>
          <w:color w:val="000000"/>
          <w:sz w:val="28"/>
        </w:rPr>
        <w:t>
       3) сұратылған шетелдік рұқсаттар түрлерінің жиынтығы болған кезде (бір автокөлік құралына шетелдік рұқсаттардың бірнеше түріне өтініш берген жағдайда);</w:t>
      </w:r>
    </w:p>
    <w:bookmarkEnd w:id="39"/>
    <w:bookmarkStart w:name="z48" w:id="40"/>
    <w:p>
      <w:pPr>
        <w:spacing w:after="0"/>
        <w:ind w:left="0"/>
        <w:jc w:val="both"/>
      </w:pPr>
      <w:r>
        <w:rPr>
          <w:rFonts w:ascii="Times New Roman"/>
          <w:b w:val="false"/>
          <w:i w:val="false"/>
          <w:color w:val="000000"/>
          <w:sz w:val="28"/>
        </w:rPr>
        <w:t>
      4) қолданыстағы рұқсат куәлігі болған кезінде;</w:t>
      </w:r>
    </w:p>
    <w:bookmarkEnd w:id="40"/>
    <w:bookmarkStart w:name="z49" w:id="41"/>
    <w:p>
      <w:pPr>
        <w:spacing w:after="0"/>
        <w:ind w:left="0"/>
        <w:jc w:val="both"/>
      </w:pPr>
      <w:r>
        <w:rPr>
          <w:rFonts w:ascii="Times New Roman"/>
          <w:b w:val="false"/>
          <w:i w:val="false"/>
          <w:color w:val="000000"/>
          <w:sz w:val="28"/>
        </w:rPr>
        <w:t>
      5) ұсынылған автокөлік құралына қолданыстағы рұқсат беру карточкасы болған кезінде;</w:t>
      </w:r>
    </w:p>
    <w:bookmarkEnd w:id="41"/>
    <w:bookmarkStart w:name="z50" w:id="42"/>
    <w:p>
      <w:pPr>
        <w:spacing w:after="0"/>
        <w:ind w:left="0"/>
        <w:jc w:val="both"/>
      </w:pPr>
      <w:r>
        <w:rPr>
          <w:rFonts w:ascii="Times New Roman"/>
          <w:b w:val="false"/>
          <w:i w:val="false"/>
          <w:color w:val="000000"/>
          <w:sz w:val="28"/>
        </w:rPr>
        <w:t>
      6) соңғы он екі айда сұрау салуда көрсетілген автокөлік құралдарына алынған қайтарылмаған шетелдік рұқсаттар бойынша мәліметтер болмаған кезде;</w:t>
      </w:r>
    </w:p>
    <w:bookmarkEnd w:id="42"/>
    <w:bookmarkStart w:name="z51" w:id="43"/>
    <w:p>
      <w:pPr>
        <w:spacing w:after="0"/>
        <w:ind w:left="0"/>
        <w:jc w:val="both"/>
      </w:pPr>
      <w:r>
        <w:rPr>
          <w:rFonts w:ascii="Times New Roman"/>
          <w:b w:val="false"/>
          <w:i w:val="false"/>
          <w:color w:val="000000"/>
          <w:sz w:val="28"/>
        </w:rPr>
        <w:t>
      7) соңғы алты айда сұрау салуда көрсетілген автокөлік құралының осы Қағидалардың 28 және (немесе) 29-тармақтарында белгіленген талаптарды сақтауын қамтамасыз ету кезінде;</w:t>
      </w:r>
    </w:p>
    <w:bookmarkEnd w:id="43"/>
    <w:bookmarkStart w:name="z52" w:id="44"/>
    <w:p>
      <w:pPr>
        <w:spacing w:after="0"/>
        <w:ind w:left="0"/>
        <w:jc w:val="both"/>
      </w:pPr>
      <w:r>
        <w:rPr>
          <w:rFonts w:ascii="Times New Roman"/>
          <w:b w:val="false"/>
          <w:i w:val="false"/>
          <w:color w:val="000000"/>
          <w:sz w:val="28"/>
        </w:rPr>
        <w:t>
      8) көрсетілетін қызметті алушы соңғы үш айда осы Қағидалардың 28-тармағының бірінші бөлігін және (немесе) 29-тармақтың талаптарын үш және одан да көп бұзуға жол бермеген кезде;</w:t>
      </w:r>
    </w:p>
    <w:bookmarkEnd w:id="44"/>
    <w:bookmarkStart w:name="z53" w:id="45"/>
    <w:p>
      <w:pPr>
        <w:spacing w:after="0"/>
        <w:ind w:left="0"/>
        <w:jc w:val="both"/>
      </w:pPr>
      <w:r>
        <w:rPr>
          <w:rFonts w:ascii="Times New Roman"/>
          <w:b w:val="false"/>
          <w:i w:val="false"/>
          <w:color w:val="000000"/>
          <w:sz w:val="28"/>
        </w:rPr>
        <w:t>
      9) көрсетілетін қызметті алушы соңғы алты айда бұрын алған шетелдік рұқсаттарды қайтарылмаған және (немесе) пайдаланылмаған фактілері болмаған кезде;</w:t>
      </w:r>
    </w:p>
    <w:bookmarkEnd w:id="45"/>
    <w:bookmarkStart w:name="z54" w:id="46"/>
    <w:p>
      <w:pPr>
        <w:spacing w:after="0"/>
        <w:ind w:left="0"/>
        <w:jc w:val="both"/>
      </w:pPr>
      <w:r>
        <w:rPr>
          <w:rFonts w:ascii="Times New Roman"/>
          <w:b w:val="false"/>
          <w:i w:val="false"/>
          <w:color w:val="000000"/>
          <w:sz w:val="28"/>
        </w:rPr>
        <w:t>
      10) көрсетілетін қызметті алушының соңғы жиырма төрт айда осы Қағидалардың 27-тармағы бірінші абзацының талаптарын сақтамау фактілері болмаған кезде.</w:t>
      </w:r>
    </w:p>
    <w:bookmarkEnd w:id="46"/>
    <w:bookmarkStart w:name="z55" w:id="47"/>
    <w:p>
      <w:pPr>
        <w:spacing w:after="0"/>
        <w:ind w:left="0"/>
        <w:jc w:val="both"/>
      </w:pPr>
      <w:r>
        <w:rPr>
          <w:rFonts w:ascii="Times New Roman"/>
          <w:b w:val="false"/>
          <w:i w:val="false"/>
          <w:color w:val="000000"/>
          <w:sz w:val="28"/>
        </w:rPr>
        <w:t>
      Осы тармақтың 3)-5) тармақшаларының талаптары жолаушылар мен багажды тұрақты емес тасымалдауға шетелдік рұқсат алуға қолданылмайды.</w:t>
      </w:r>
    </w:p>
    <w:bookmarkEnd w:id="47"/>
    <w:bookmarkStart w:name="z56" w:id="48"/>
    <w:p>
      <w:pPr>
        <w:spacing w:after="0"/>
        <w:ind w:left="0"/>
        <w:jc w:val="both"/>
      </w:pPr>
      <w:r>
        <w:rPr>
          <w:rFonts w:ascii="Times New Roman"/>
          <w:b w:val="false"/>
          <w:i w:val="false"/>
          <w:color w:val="000000"/>
          <w:sz w:val="28"/>
        </w:rPr>
        <w:t>
      Электрондық түрдегі шетелдік рұқсаттар куәлік және рұқсат карточкасы түріне қарамастан беріледі.</w:t>
      </w:r>
    </w:p>
    <w:bookmarkEnd w:id="48"/>
    <w:bookmarkStart w:name="z57" w:id="49"/>
    <w:p>
      <w:pPr>
        <w:spacing w:after="0"/>
        <w:ind w:left="0"/>
        <w:jc w:val="both"/>
      </w:pPr>
      <w:r>
        <w:rPr>
          <w:rFonts w:ascii="Times New Roman"/>
          <w:b w:val="false"/>
          <w:i w:val="false"/>
          <w:color w:val="000000"/>
          <w:sz w:val="28"/>
        </w:rPr>
        <w:t>
      АЖ-да автокөлік құралдарын есепке алу олардың сәйкестендіру нөмірі (VIN) бойынша жүргізіледі.</w:t>
      </w:r>
    </w:p>
    <w:bookmarkEnd w:id="49"/>
    <w:bookmarkStart w:name="z58" w:id="50"/>
    <w:p>
      <w:pPr>
        <w:spacing w:after="0"/>
        <w:ind w:left="0"/>
        <w:jc w:val="both"/>
      </w:pPr>
      <w:r>
        <w:rPr>
          <w:rFonts w:ascii="Times New Roman"/>
          <w:b w:val="false"/>
          <w:i w:val="false"/>
          <w:color w:val="000000"/>
          <w:sz w:val="28"/>
        </w:rPr>
        <w:t>
      Сұрау салу кезінде жеке басты куәландыратын құжаттар туралы, заңды тұлғаны мемлекеттік тіркеу (қайта тіркеу) туралы, жылжымалы мүлікке құқық белгілейтін құжаттар, рұқсат беру туралы куәлік, рұқсат беру карточкалары,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қызметімен айналысу құқығына лицензия туралы мәліметтерді, халықаралық қатынастағы шағын автобустармен (жолаушылар мен багажды тұрақты емес тасымалдауды жүзеге асыру кезінде), жолаушылар мен багажды тұрақты емес тасымалдауды, халықаралық қатынаста жүк тасымалдауды жүзеге асыратын отандық автокөлік құралдарының "электрондық үкіметтің" төлем шлюзі (бұдан әрі – ЭҮТШ) алым сомасының бюджетке төленгенін растайтын құжат "электрондық үкіметтің" төлем шлюзі арқылы тиісті мемлекеттік ақпараттық жүйелерден алады.</w:t>
      </w:r>
    </w:p>
    <w:bookmarkEnd w:id="50"/>
    <w:bookmarkStart w:name="z59" w:id="51"/>
    <w:p>
      <w:pPr>
        <w:spacing w:after="0"/>
        <w:ind w:left="0"/>
        <w:jc w:val="both"/>
      </w:pPr>
      <w:r>
        <w:rPr>
          <w:rFonts w:ascii="Times New Roman"/>
          <w:b w:val="false"/>
          <w:i w:val="false"/>
          <w:color w:val="000000"/>
          <w:sz w:val="28"/>
        </w:rPr>
        <w:t>
      Көрсетілетін қызметті алушылардан ақпараттық жүйелерде бар құжаттарды талап етуге жол берілмейді.</w:t>
      </w:r>
    </w:p>
    <w:bookmarkEnd w:id="51"/>
    <w:bookmarkStart w:name="z60" w:id="52"/>
    <w:p>
      <w:pPr>
        <w:spacing w:after="0"/>
        <w:ind w:left="0"/>
        <w:jc w:val="both"/>
      </w:pPr>
      <w:r>
        <w:rPr>
          <w:rFonts w:ascii="Times New Roman"/>
          <w:b w:val="false"/>
          <w:i w:val="false"/>
          <w:color w:val="000000"/>
          <w:sz w:val="28"/>
        </w:rPr>
        <w:t>
      18. Көрсетілетін қызметті алушыға бұрын шетелдік рұқсаттар алынған автокөлік құралын ауыстыруға мемлекеттік қызмет көрсету туралы хабарлама алған күннен бастап күнтізбелік 50 (елу) күн ішінде осы Қағидалардың 34-тармағының 4) тармақшасының екінші абзацының талаптарын ескере отырып жол беріледі. Осы Қағидаларға 3-қосымшаға сәйкес нысан бойынша бұрын берілген шетелдік рұқсатқа автокөлік құралын ауыстыруға сұрау салуды толтыруы қажет.</w:t>
      </w:r>
    </w:p>
    <w:bookmarkEnd w:id="52"/>
    <w:bookmarkStart w:name="z61" w:id="53"/>
    <w:p>
      <w:pPr>
        <w:spacing w:after="0"/>
        <w:ind w:left="0"/>
        <w:jc w:val="both"/>
      </w:pPr>
      <w:r>
        <w:rPr>
          <w:rFonts w:ascii="Times New Roman"/>
          <w:b w:val="false"/>
          <w:i w:val="false"/>
          <w:color w:val="000000"/>
          <w:sz w:val="28"/>
        </w:rPr>
        <w:t>
      Автокөлік құралын ауыстыру осы автокөлік құралына рұқсат карточкасын алған жағдайда көрсетілетін қызметті алушыдан жалға алу құқығындағы автокөлік құралына ауыстыруға сұрау салу берілген күнге дейін кемінде күнтізбелік 50 (елу) күн бұрын немесе көрсетілетін қызметті алушының теңгеріміндегі автокөлік құралына жүргізіледі.</w:t>
      </w:r>
    </w:p>
    <w:bookmarkEnd w:id="53"/>
    <w:bookmarkStart w:name="z62" w:id="54"/>
    <w:p>
      <w:pPr>
        <w:spacing w:after="0"/>
        <w:ind w:left="0"/>
        <w:jc w:val="both"/>
      </w:pPr>
      <w:r>
        <w:rPr>
          <w:rFonts w:ascii="Times New Roman"/>
          <w:b w:val="false"/>
          <w:i w:val="false"/>
          <w:color w:val="000000"/>
          <w:sz w:val="28"/>
        </w:rPr>
        <w:t>
      Осы тармақтың бірінші абзацында көзделген мерзім, Қазақстан Республикасының аумағынан тыс орналасқан автокөлік құралына қолданылмайды.</w:t>
      </w:r>
    </w:p>
    <w:bookmarkEnd w:id="54"/>
    <w:bookmarkStart w:name="z63" w:id="55"/>
    <w:p>
      <w:pPr>
        <w:spacing w:after="0"/>
        <w:ind w:left="0"/>
        <w:jc w:val="both"/>
      </w:pPr>
      <w:r>
        <w:rPr>
          <w:rFonts w:ascii="Times New Roman"/>
          <w:b w:val="false"/>
          <w:i w:val="false"/>
          <w:color w:val="000000"/>
          <w:sz w:val="28"/>
        </w:rPr>
        <w:t>
      Қазақстан Республикасының аумағындағы автокөлік құралын ауыстыру кезінде осы Қағидалардың 28-тармағында көзделген мерзім өзгермейді.</w:t>
      </w:r>
    </w:p>
    <w:bookmarkEnd w:id="55"/>
    <w:bookmarkStart w:name="z64" w:id="56"/>
    <w:p>
      <w:pPr>
        <w:spacing w:after="0"/>
        <w:ind w:left="0"/>
        <w:jc w:val="both"/>
      </w:pPr>
      <w:r>
        <w:rPr>
          <w:rFonts w:ascii="Times New Roman"/>
          <w:b w:val="false"/>
          <w:i w:val="false"/>
          <w:color w:val="000000"/>
          <w:sz w:val="28"/>
        </w:rPr>
        <w:t>
      19. Осы Қағидаларға 4-қосымшаға сәйкес нысан бойынша маршрут өзгерген жағдайда көрсетілетін қызметті алушы жүктерді тасымалдауға қосымша төрт шетелдік рұқсатқа дейін алуына жол беріледі.</w:t>
      </w:r>
    </w:p>
    <w:bookmarkEnd w:id="56"/>
    <w:bookmarkStart w:name="z65" w:id="57"/>
    <w:p>
      <w:pPr>
        <w:spacing w:after="0"/>
        <w:ind w:left="0"/>
        <w:jc w:val="both"/>
      </w:pPr>
      <w:r>
        <w:rPr>
          <w:rFonts w:ascii="Times New Roman"/>
          <w:b w:val="false"/>
          <w:i w:val="false"/>
          <w:color w:val="000000"/>
          <w:sz w:val="28"/>
        </w:rPr>
        <w:t xml:space="preserve">
      Қосымша сұрау салу бойынша шетелдік рұқсаттарды алған кезде пайдаланылмаған шетелдік рұқсаттар көрсетілетін қызметті берушіге қайтарылады және көрсетілетін қызметті алушы пайдаланған ретінде АЖ-да есепке алынады. </w:t>
      </w:r>
    </w:p>
    <w:bookmarkEnd w:id="57"/>
    <w:bookmarkStart w:name="z66" w:id="58"/>
    <w:p>
      <w:pPr>
        <w:spacing w:after="0"/>
        <w:ind w:left="0"/>
        <w:jc w:val="both"/>
      </w:pPr>
      <w:r>
        <w:rPr>
          <w:rFonts w:ascii="Times New Roman"/>
          <w:b w:val="false"/>
          <w:i w:val="false"/>
          <w:color w:val="000000"/>
          <w:sz w:val="28"/>
        </w:rPr>
        <w:t>
      Бұл ретте қосымша сұрау салу бойынша күнтізбелік жылы пайдаланылмаған шетелдік рұқсаттардың келесідей сандары қайтаруға жол беріледі:</w:t>
      </w:r>
    </w:p>
    <w:bookmarkEnd w:id="58"/>
    <w:bookmarkStart w:name="z67" w:id="59"/>
    <w:p>
      <w:pPr>
        <w:spacing w:after="0"/>
        <w:ind w:left="0"/>
        <w:jc w:val="both"/>
      </w:pPr>
      <w:r>
        <w:rPr>
          <w:rFonts w:ascii="Times New Roman"/>
          <w:b w:val="false"/>
          <w:i w:val="false"/>
          <w:color w:val="000000"/>
          <w:sz w:val="28"/>
        </w:rPr>
        <w:t>
      көрсетілетін қызметті алушыда теңгеріміндегі механикалық жетегі бар он автокөлік құралы болған кезде үш шетелдік рұқсатқа дейін;</w:t>
      </w:r>
    </w:p>
    <w:bookmarkEnd w:id="59"/>
    <w:bookmarkStart w:name="z68" w:id="60"/>
    <w:p>
      <w:pPr>
        <w:spacing w:after="0"/>
        <w:ind w:left="0"/>
        <w:jc w:val="both"/>
      </w:pPr>
      <w:r>
        <w:rPr>
          <w:rFonts w:ascii="Times New Roman"/>
          <w:b w:val="false"/>
          <w:i w:val="false"/>
          <w:color w:val="000000"/>
          <w:sz w:val="28"/>
        </w:rPr>
        <w:t>
      көрсетілетін қызметті алушыда теңгеріміндегі механикалық жетегі бар он бірден жиырмаға дейінгі автокөлік құралдары болған кезде алты шетелдік рұқсатқа дейін;</w:t>
      </w:r>
    </w:p>
    <w:bookmarkEnd w:id="60"/>
    <w:bookmarkStart w:name="z69" w:id="61"/>
    <w:p>
      <w:pPr>
        <w:spacing w:after="0"/>
        <w:ind w:left="0"/>
        <w:jc w:val="both"/>
      </w:pPr>
      <w:r>
        <w:rPr>
          <w:rFonts w:ascii="Times New Roman"/>
          <w:b w:val="false"/>
          <w:i w:val="false"/>
          <w:color w:val="000000"/>
          <w:sz w:val="28"/>
        </w:rPr>
        <w:t>
      көрсетілетін қызметті алушыда теңгеріміндегі механикалық жетегі бар жиырма бірден отызға дейінгі автокөлік құралдары болған кезде тоғыз шетелдік рұқсатқа дейін;</w:t>
      </w:r>
    </w:p>
    <w:bookmarkEnd w:id="61"/>
    <w:bookmarkStart w:name="z70" w:id="62"/>
    <w:p>
      <w:pPr>
        <w:spacing w:after="0"/>
        <w:ind w:left="0"/>
        <w:jc w:val="both"/>
      </w:pPr>
      <w:r>
        <w:rPr>
          <w:rFonts w:ascii="Times New Roman"/>
          <w:b w:val="false"/>
          <w:i w:val="false"/>
          <w:color w:val="000000"/>
          <w:sz w:val="28"/>
        </w:rPr>
        <w:t>
      көрсетілетін қызметті алушыда теңгеріміндегі механикалық жетегі бар отыз бірден астам автокөлік болған кезде он екі шетелдік рұқсатқа дейін.</w:t>
      </w:r>
    </w:p>
    <w:bookmarkEnd w:id="62"/>
    <w:bookmarkStart w:name="z71" w:id="63"/>
    <w:p>
      <w:pPr>
        <w:spacing w:after="0"/>
        <w:ind w:left="0"/>
        <w:jc w:val="both"/>
      </w:pPr>
      <w:r>
        <w:rPr>
          <w:rFonts w:ascii="Times New Roman"/>
          <w:b w:val="false"/>
          <w:i w:val="false"/>
          <w:color w:val="000000"/>
          <w:sz w:val="28"/>
        </w:rPr>
        <w:t>
      Осы тармақтың талаптарын бұзбай қайтаруға рұқсат етілген пайдаланылмаған шетелдік рұқсаттарды есептеу, көрсетілетін қызметті алушының автокөлік құралдарының санына және күнтізбелік жылдың 1 қаңтарындағы жай-күйі бойынша рұқсат беру карточкалары бар автокөлік құралдарының санына сүйене отырып жүзеге асырылады.</w:t>
      </w:r>
    </w:p>
    <w:bookmarkEnd w:id="63"/>
    <w:bookmarkStart w:name="z72" w:id="64"/>
    <w:p>
      <w:pPr>
        <w:spacing w:after="0"/>
        <w:ind w:left="0"/>
        <w:jc w:val="both"/>
      </w:pPr>
      <w:r>
        <w:rPr>
          <w:rFonts w:ascii="Times New Roman"/>
          <w:b w:val="false"/>
          <w:i w:val="false"/>
          <w:color w:val="000000"/>
          <w:sz w:val="28"/>
        </w:rPr>
        <w:t>
      Осы тармақтың үшінші бөлігінде көрсетілгеннен асатын пайдаланылмаған шетелдік рұқсаттар, АЖ-да қайтарылмағандар ретінде есепке алынады.";</w:t>
      </w:r>
    </w:p>
    <w:bookmarkEnd w:id="64"/>
    <w:bookmarkStart w:name="z73" w:id="65"/>
    <w:p>
      <w:pPr>
        <w:spacing w:after="0"/>
        <w:ind w:left="0"/>
        <w:jc w:val="both"/>
      </w:pPr>
      <w:r>
        <w:rPr>
          <w:rFonts w:ascii="Times New Roman"/>
          <w:b w:val="false"/>
          <w:i w:val="false"/>
          <w:color w:val="000000"/>
          <w:sz w:val="28"/>
        </w:rPr>
        <w:t>
      мынадай мазмұндағы 19-1-тармақпен толықтырылсын:</w:t>
      </w:r>
    </w:p>
    <w:bookmarkEnd w:id="65"/>
    <w:bookmarkStart w:name="z74" w:id="66"/>
    <w:p>
      <w:pPr>
        <w:spacing w:after="0"/>
        <w:ind w:left="0"/>
        <w:jc w:val="both"/>
      </w:pPr>
      <w:r>
        <w:rPr>
          <w:rFonts w:ascii="Times New Roman"/>
          <w:b w:val="false"/>
          <w:i w:val="false"/>
          <w:color w:val="000000"/>
          <w:sz w:val="28"/>
        </w:rPr>
        <w:t>
      "19-1. Осы Қағидалардың 28-тармағының талаптары сақталған кезде, шет мемлекеттердің шекарасы жабылған, автокөлік құралының шет мемлекеттің аумағы арқылы өту қозғалысы шектелген немесе қамауға алынған жағдайларда пайдаланылмай қайтарылған шетелдік рұқсаттар, АЖ-ға қайтарылған ретінде есепке алынады.</w:t>
      </w:r>
    </w:p>
    <w:bookmarkEnd w:id="66"/>
    <w:bookmarkStart w:name="z75" w:id="67"/>
    <w:p>
      <w:pPr>
        <w:spacing w:after="0"/>
        <w:ind w:left="0"/>
        <w:jc w:val="both"/>
      </w:pPr>
      <w:r>
        <w:rPr>
          <w:rFonts w:ascii="Times New Roman"/>
          <w:b w:val="false"/>
          <w:i w:val="false"/>
          <w:color w:val="000000"/>
          <w:sz w:val="28"/>
        </w:rPr>
        <w:t>
      Уәкілетті орган көрсетілетін қызметті алушының жазбаша өтініші негізінде осы тармақтың бірінші абзацында көрсетілген жағдайларды растау үшін шет мемлекеттің уәкілетті органына немесе Қазақстан Республикасының шет мемлекеттердегі дипломатиялық өкілдіктеріне сұрау салуды жібереді және растауды алғанға дейін АЖ-дағы шетелдік рұқсаттар қайтарылған ретінде есепке алынады.</w:t>
      </w:r>
    </w:p>
    <w:bookmarkEnd w:id="67"/>
    <w:bookmarkStart w:name="z76" w:id="68"/>
    <w:p>
      <w:pPr>
        <w:spacing w:after="0"/>
        <w:ind w:left="0"/>
        <w:jc w:val="both"/>
      </w:pPr>
      <w:r>
        <w:rPr>
          <w:rFonts w:ascii="Times New Roman"/>
          <w:b w:val="false"/>
          <w:i w:val="false"/>
          <w:color w:val="000000"/>
          <w:sz w:val="28"/>
        </w:rPr>
        <w:t>
      Осы тармақтың бірінші бөлігінде көрсетілген фактілерді растау болмаған кезде АЖ-ға бұрын қайтарылған шетелдік рұқсаттарға "пайдаланылмаған" мәртебесі 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78" w:id="69"/>
    <w:p>
      <w:pPr>
        <w:spacing w:after="0"/>
        <w:ind w:left="0"/>
        <w:jc w:val="both"/>
      </w:pPr>
      <w:r>
        <w:rPr>
          <w:rFonts w:ascii="Times New Roman"/>
          <w:b w:val="false"/>
          <w:i w:val="false"/>
          <w:color w:val="000000"/>
          <w:sz w:val="28"/>
        </w:rPr>
        <w:t>
      "20. Осы Қағидалардың 17 және 19-тармақтарында көзделген мәліметтер сәйкес келген және болған жағдайда көрсетілетін қызметті алушыға алым сомасын төлеу үшін шот қойылады.</w:t>
      </w:r>
    </w:p>
    <w:bookmarkEnd w:id="69"/>
    <w:bookmarkStart w:name="z79" w:id="70"/>
    <w:p>
      <w:pPr>
        <w:spacing w:after="0"/>
        <w:ind w:left="0"/>
        <w:jc w:val="both"/>
      </w:pPr>
      <w:r>
        <w:rPr>
          <w:rFonts w:ascii="Times New Roman"/>
          <w:b w:val="false"/>
          <w:i w:val="false"/>
          <w:color w:val="000000"/>
          <w:sz w:val="28"/>
        </w:rPr>
        <w:t>
      Төлем ЭҮТШ арқылы шетелдік рұқсаттың бар екендігі туралы АЖ расталған кезден бастап, 3 (үш) сағат ішінде жүзеге асырылады.</w:t>
      </w:r>
    </w:p>
    <w:bookmarkEnd w:id="70"/>
    <w:bookmarkStart w:name="z80" w:id="71"/>
    <w:p>
      <w:pPr>
        <w:spacing w:after="0"/>
        <w:ind w:left="0"/>
        <w:jc w:val="both"/>
      </w:pPr>
      <w:r>
        <w:rPr>
          <w:rFonts w:ascii="Times New Roman"/>
          <w:b w:val="false"/>
          <w:i w:val="false"/>
          <w:color w:val="000000"/>
          <w:sz w:val="28"/>
        </w:rPr>
        <w:t>
      21. Көрсетілетін қызметті беруші жолаушылар мен багажды тұрақты емес тасымалдауға, жүкті тасымалдауға арналған шетелдік рұқсаттарды АЖ-ға мемлекеттік қызмет көрсету туралы хабарлама келіп түскен кезде бір жұмыс күні ішінде ресімдейді және Мемлекеттік корпорацияға жібереді.</w:t>
      </w:r>
    </w:p>
    <w:bookmarkEnd w:id="71"/>
    <w:bookmarkStart w:name="z81" w:id="72"/>
    <w:p>
      <w:pPr>
        <w:spacing w:after="0"/>
        <w:ind w:left="0"/>
        <w:jc w:val="both"/>
      </w:pPr>
      <w:r>
        <w:rPr>
          <w:rFonts w:ascii="Times New Roman"/>
          <w:b w:val="false"/>
          <w:i w:val="false"/>
          <w:color w:val="000000"/>
          <w:sz w:val="28"/>
        </w:rPr>
        <w:t>
      Сағат 16:00-ден кейін АЖ-ға мемлекеттік қызмет көрсету туралы хабарлама келіп түскен кезде жолаушылар мен багажды тұрақты емес тасымалдауға, жүкті тасымалдауға шетелдік рұқсаттар ресімделеді және осындай хабарлама келіп түскен күннен кейінгі жұмыс күні ішінде мемлекеттік корпорацияға жіберіледі.</w:t>
      </w:r>
    </w:p>
    <w:bookmarkEnd w:id="72"/>
    <w:bookmarkStart w:name="z82" w:id="73"/>
    <w:p>
      <w:pPr>
        <w:spacing w:after="0"/>
        <w:ind w:left="0"/>
        <w:jc w:val="both"/>
      </w:pPr>
      <w:r>
        <w:rPr>
          <w:rFonts w:ascii="Times New Roman"/>
          <w:b w:val="false"/>
          <w:i w:val="false"/>
          <w:color w:val="000000"/>
          <w:sz w:val="28"/>
        </w:rPr>
        <w:t>
      22. Жүктерді тасымалдау үшін бір сұрау салуға жол жүру бағыты бойынша әртүрлі түрлері 9 (тоғыз) шетелдік рұқсаттан және электрондық шетелдік рұқсаттарды қоспағанда, бір түрдегі 2 (екі) шетелдік рұқсаттан артық емес рұқсат беріледі.";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84" w:id="74"/>
    <w:p>
      <w:pPr>
        <w:spacing w:after="0"/>
        <w:ind w:left="0"/>
        <w:jc w:val="both"/>
      </w:pPr>
      <w:r>
        <w:rPr>
          <w:rFonts w:ascii="Times New Roman"/>
          <w:b w:val="false"/>
          <w:i w:val="false"/>
          <w:color w:val="000000"/>
          <w:sz w:val="28"/>
        </w:rPr>
        <w:t>
      "Мемлекеттік қызмет көрсету туралы хабарламаға автоматты түрде қол қойылады және көрсетілетін қызметті беруші басшысының, оның орынбасарының немесе оларды алмастыратын тұлғаның ЭЦҚ-мен куәландырылған электрондық құжат нысанында көрсетілетін қызметті алушының жеке кабинетіне жіберіледі.";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86" w:id="75"/>
    <w:p>
      <w:pPr>
        <w:spacing w:after="0"/>
        <w:ind w:left="0"/>
        <w:jc w:val="both"/>
      </w:pPr>
      <w:r>
        <w:rPr>
          <w:rFonts w:ascii="Times New Roman"/>
          <w:b w:val="false"/>
          <w:i w:val="false"/>
          <w:color w:val="000000"/>
          <w:sz w:val="28"/>
        </w:rPr>
        <w:t>
      "27. Отандық тасымалдаушының шетелдік рұқсат бланкілерін басқа отандық тасымалдаушыға беруіне, сол сияқты отандық тасымалдаушының басқа отандық тасымалдаушының шетелдік рұқсат бланкілерін пайдалануына жол берілмейді.</w:t>
      </w:r>
    </w:p>
    <w:bookmarkEnd w:id="75"/>
    <w:bookmarkStart w:name="z87" w:id="76"/>
    <w:p>
      <w:pPr>
        <w:spacing w:after="0"/>
        <w:ind w:left="0"/>
        <w:jc w:val="both"/>
      </w:pPr>
      <w:r>
        <w:rPr>
          <w:rFonts w:ascii="Times New Roman"/>
          <w:b w:val="false"/>
          <w:i w:val="false"/>
          <w:color w:val="000000"/>
          <w:sz w:val="28"/>
        </w:rPr>
        <w:t>
      Көрсетілетін қызметті алушы рұқсат беру карточкасында көрсетілмеген автокөлік құралдарына шетелдік рұқсаттарды, айдап өткізілетін автокөлік құралдарынан (тіркемелер мен жартылай тіркемелерді қоспағанда) басқа, пайдалануына жол берілмейді.</w:t>
      </w:r>
    </w:p>
    <w:bookmarkEnd w:id="76"/>
    <w:bookmarkStart w:name="z88" w:id="77"/>
    <w:p>
      <w:pPr>
        <w:spacing w:after="0"/>
        <w:ind w:left="0"/>
        <w:jc w:val="both"/>
      </w:pPr>
      <w:r>
        <w:rPr>
          <w:rFonts w:ascii="Times New Roman"/>
          <w:b w:val="false"/>
          <w:i w:val="false"/>
          <w:color w:val="000000"/>
          <w:sz w:val="28"/>
        </w:rPr>
        <w:t>
      Осы тармақтың талаптары бұзылған кезде АЖ-дағы мұндай шетелдік рұқсаттар қайтарылмаған ретінде есепке алынады.</w:t>
      </w:r>
    </w:p>
    <w:bookmarkEnd w:id="77"/>
    <w:bookmarkStart w:name="z89" w:id="78"/>
    <w:p>
      <w:pPr>
        <w:spacing w:after="0"/>
        <w:ind w:left="0"/>
        <w:jc w:val="both"/>
      </w:pPr>
      <w:r>
        <w:rPr>
          <w:rFonts w:ascii="Times New Roman"/>
          <w:b w:val="false"/>
          <w:i w:val="false"/>
          <w:color w:val="000000"/>
          <w:sz w:val="28"/>
        </w:rPr>
        <w:t>
      28. Қазақстан Республикасының Мемлекеттік шекарасында орналасқан автомобиль өткізу пункттері арқылы Қазақстан Республикасының аумақтарынан шетелдік рұқсаттар ресімделген автокөлік құралының шығу мерзімі пайдаланушының жеке кабинетіне мемлекеттік қызмет көрсету нәтижелері туралы хабарлама жіберілген сәттен бастап күнтізбелік 50 (елу) күннен аспайды.</w:t>
      </w:r>
    </w:p>
    <w:bookmarkEnd w:id="78"/>
    <w:bookmarkStart w:name="z90" w:id="79"/>
    <w:p>
      <w:pPr>
        <w:spacing w:after="0"/>
        <w:ind w:left="0"/>
        <w:jc w:val="both"/>
      </w:pPr>
      <w:r>
        <w:rPr>
          <w:rFonts w:ascii="Times New Roman"/>
          <w:b w:val="false"/>
          <w:i w:val="false"/>
          <w:color w:val="000000"/>
          <w:sz w:val="28"/>
        </w:rPr>
        <w:t>
      Егер осы тармақтың бірінші бөлігінде көрсетілген мерзім 6 (алты) айдан асса, автокөлік құралына ресімделген шетелдік рұқсаттар АЖ-да қайтарылмаған ретінде есепке алынады.</w:t>
      </w:r>
    </w:p>
    <w:bookmarkEnd w:id="79"/>
    <w:bookmarkStart w:name="z91" w:id="80"/>
    <w:p>
      <w:pPr>
        <w:spacing w:after="0"/>
        <w:ind w:left="0"/>
        <w:jc w:val="both"/>
      </w:pPr>
      <w:r>
        <w:rPr>
          <w:rFonts w:ascii="Times New Roman"/>
          <w:b w:val="false"/>
          <w:i w:val="false"/>
          <w:color w:val="000000"/>
          <w:sz w:val="28"/>
        </w:rPr>
        <w:t>
      Көрсетілетін қызметті алушы пайдаланылмаған шетелдік рұқсаттарды мемлекеттік қызмет көрсету туралы хабарламаны көрсетілетін қызметті алушының жеке кабинетіне жіберген сәттен бастап 6 (алты) ай ішінде қайтарған кезде, мұндай шетелдік рұқсаттар АЖ-да пайдаланылмаған ретінде есепке алынады.</w:t>
      </w:r>
    </w:p>
    <w:bookmarkEnd w:id="80"/>
    <w:bookmarkStart w:name="z92" w:id="81"/>
    <w:p>
      <w:pPr>
        <w:spacing w:after="0"/>
        <w:ind w:left="0"/>
        <w:jc w:val="both"/>
      </w:pPr>
      <w:r>
        <w:rPr>
          <w:rFonts w:ascii="Times New Roman"/>
          <w:b w:val="false"/>
          <w:i w:val="false"/>
          <w:color w:val="000000"/>
          <w:sz w:val="28"/>
        </w:rPr>
        <w:t>
      Осы тармақтың бірінші бөлігінің талабы Қазақстан Республикасының аумағынан тыс орналасқан және оны пайдалану мерзімі өткен жылғы шетелдік рұқсаттары бар автокөлік құралдарына қатысты қолданылмайды.</w:t>
      </w:r>
    </w:p>
    <w:bookmarkEnd w:id="81"/>
    <w:bookmarkStart w:name="z93" w:id="82"/>
    <w:p>
      <w:pPr>
        <w:spacing w:after="0"/>
        <w:ind w:left="0"/>
        <w:jc w:val="both"/>
      </w:pPr>
      <w:r>
        <w:rPr>
          <w:rFonts w:ascii="Times New Roman"/>
          <w:b w:val="false"/>
          <w:i w:val="false"/>
          <w:color w:val="000000"/>
          <w:sz w:val="28"/>
        </w:rPr>
        <w:t>
      Электрондық шетелдік рұқсаттарды пайдалану кезінде Еуразиялық экономикалық одақтың кедендік шекарасымен сәйкес келетін Қазақстан Республикасының Мемлекеттік шекарасындағы автомобиль өткізу пункттері арқылы автокөлік құралының Қазақстан Республикасы аумағынан шыққанын тіркеуді мемлекеттік кірістер органдары жүзеге асырады.</w:t>
      </w:r>
    </w:p>
    <w:bookmarkEnd w:id="82"/>
    <w:bookmarkStart w:name="z94" w:id="83"/>
    <w:p>
      <w:pPr>
        <w:spacing w:after="0"/>
        <w:ind w:left="0"/>
        <w:jc w:val="both"/>
      </w:pPr>
      <w:r>
        <w:rPr>
          <w:rFonts w:ascii="Times New Roman"/>
          <w:b w:val="false"/>
          <w:i w:val="false"/>
          <w:color w:val="000000"/>
          <w:sz w:val="28"/>
        </w:rPr>
        <w:t>
      29. Көрсетілетін қызметті алушы жолаушылар мен багажды тұрақты емес тасымалдауға және жүктерді тасымалдауға арналған, пайдаланылған шетелдік рұқсаттарды, Қазақстан Республикасының Мемлекеттік шекарасында орналасқан автокөлік құралының автомобиль өткізу пункттері арқылы Қазақстан Республикасының аумағына кірген кезден бастап күнтізбелік 60 (алпыс) күннен кешіктірмей физикалық түрде ресімдеу орны бойынша көрсетілетін қызметті берушіге қайтаруы тиіс.</w:t>
      </w:r>
    </w:p>
    <w:bookmarkEnd w:id="83"/>
    <w:bookmarkStart w:name="z95" w:id="84"/>
    <w:p>
      <w:pPr>
        <w:spacing w:after="0"/>
        <w:ind w:left="0"/>
        <w:jc w:val="both"/>
      </w:pPr>
      <w:r>
        <w:rPr>
          <w:rFonts w:ascii="Times New Roman"/>
          <w:b w:val="false"/>
          <w:i w:val="false"/>
          <w:color w:val="000000"/>
          <w:sz w:val="28"/>
        </w:rPr>
        <w:t>
      Осы Қағидалардың 28 және 29-тармақтарда көзделген талаптар электрондық түрде берілген шетелдік рұқсаттарға қолданылмайды.</w:t>
      </w:r>
    </w:p>
    <w:bookmarkEnd w:id="84"/>
    <w:bookmarkStart w:name="z96" w:id="85"/>
    <w:p>
      <w:pPr>
        <w:spacing w:after="0"/>
        <w:ind w:left="0"/>
        <w:jc w:val="both"/>
      </w:pPr>
      <w:r>
        <w:rPr>
          <w:rFonts w:ascii="Times New Roman"/>
          <w:b w:val="false"/>
          <w:i w:val="false"/>
          <w:color w:val="000000"/>
          <w:sz w:val="28"/>
        </w:rPr>
        <w:t>
      Автокөлік құралдарының Қазақстан Республикасының Мемлекеттік шекарасында орналасқан автомобиль өткізу пункттері арқылы Қазақстан Республикасының аумағына кіру және шығу фактілерін тіркеу АЖ-да Қазақстан Республикасы Ұлттық қауіпсіздік комитетінің "Бүркіт" бірыңғай ақпараттық жүйесінен сұрау салу жолымен жүзеге асырылады.</w:t>
      </w:r>
    </w:p>
    <w:bookmarkEnd w:id="85"/>
    <w:bookmarkStart w:name="z97" w:id="86"/>
    <w:p>
      <w:pPr>
        <w:spacing w:after="0"/>
        <w:ind w:left="0"/>
        <w:jc w:val="both"/>
      </w:pPr>
      <w:r>
        <w:rPr>
          <w:rFonts w:ascii="Times New Roman"/>
          <w:b w:val="false"/>
          <w:i w:val="false"/>
          <w:color w:val="000000"/>
          <w:sz w:val="28"/>
        </w:rPr>
        <w:t>
      30. Электрондық рұқсаттарды қоспағанда, шетелдік рұқсаттарды көрсетілетін қызметті алушы көрсетілетін қызметті берушіге қайтарады.</w:t>
      </w:r>
    </w:p>
    <w:bookmarkEnd w:id="86"/>
    <w:bookmarkStart w:name="z98" w:id="87"/>
    <w:p>
      <w:pPr>
        <w:spacing w:after="0"/>
        <w:ind w:left="0"/>
        <w:jc w:val="both"/>
      </w:pPr>
      <w:r>
        <w:rPr>
          <w:rFonts w:ascii="Times New Roman"/>
          <w:b w:val="false"/>
          <w:i w:val="false"/>
          <w:color w:val="000000"/>
          <w:sz w:val="28"/>
        </w:rPr>
        <w:t xml:space="preserve">
      Көрсетілетін қызметті беруші қайтарылған шетелдік рұқсаттарды қолданылу мерзімі аяқталған сәттен бастап бір жыл бойы сақтайды. </w:t>
      </w:r>
    </w:p>
    <w:bookmarkEnd w:id="87"/>
    <w:bookmarkStart w:name="z99" w:id="88"/>
    <w:p>
      <w:pPr>
        <w:spacing w:after="0"/>
        <w:ind w:left="0"/>
        <w:jc w:val="both"/>
      </w:pPr>
      <w:r>
        <w:rPr>
          <w:rFonts w:ascii="Times New Roman"/>
          <w:b w:val="false"/>
          <w:i w:val="false"/>
          <w:color w:val="000000"/>
          <w:sz w:val="28"/>
        </w:rPr>
        <w:t>
      31. Көрсетілетін қызметті беруші АЖ қайтарылған шетелдік рұқсаттарды – олардың нөмірі бойынша тасымалдаушылар бөлінісінде келесі мәліметтерді көрсете отырып есебін жүргізеді:</w:t>
      </w:r>
    </w:p>
    <w:bookmarkEnd w:id="88"/>
    <w:bookmarkStart w:name="z100" w:id="89"/>
    <w:p>
      <w:pPr>
        <w:spacing w:after="0"/>
        <w:ind w:left="0"/>
        <w:jc w:val="both"/>
      </w:pPr>
      <w:r>
        <w:rPr>
          <w:rFonts w:ascii="Times New Roman"/>
          <w:b w:val="false"/>
          <w:i w:val="false"/>
          <w:color w:val="000000"/>
          <w:sz w:val="28"/>
        </w:rPr>
        <w:t>
      көрсетілетін қызметті алушының атауы, жеке сәйкестендіру нөмірі немесе бизнес сәйкестендіру нөмірі;</w:t>
      </w:r>
    </w:p>
    <w:bookmarkEnd w:id="89"/>
    <w:bookmarkStart w:name="z101" w:id="90"/>
    <w:p>
      <w:pPr>
        <w:spacing w:after="0"/>
        <w:ind w:left="0"/>
        <w:jc w:val="both"/>
      </w:pPr>
      <w:r>
        <w:rPr>
          <w:rFonts w:ascii="Times New Roman"/>
          <w:b w:val="false"/>
          <w:i w:val="false"/>
          <w:color w:val="000000"/>
          <w:sz w:val="28"/>
        </w:rPr>
        <w:t>
      түрі, қолданылу мерзімі, шетелдік рұқсаттың қайтару күні және шетелдік рұқсаттың нөмірі;</w:t>
      </w:r>
    </w:p>
    <w:bookmarkEnd w:id="90"/>
    <w:bookmarkStart w:name="z102" w:id="91"/>
    <w:p>
      <w:pPr>
        <w:spacing w:after="0"/>
        <w:ind w:left="0"/>
        <w:jc w:val="both"/>
      </w:pPr>
      <w:r>
        <w:rPr>
          <w:rFonts w:ascii="Times New Roman"/>
          <w:b w:val="false"/>
          <w:i w:val="false"/>
          <w:color w:val="000000"/>
          <w:sz w:val="28"/>
        </w:rPr>
        <w:t>
      шетелдік рұқсат пайдаланылған автокөлік құралының (тіркемелер мен жартылай тіркемелерді қоспағанда) мемлекеттік тіркеу нөмірлік белгісі;</w:t>
      </w:r>
    </w:p>
    <w:bookmarkEnd w:id="91"/>
    <w:bookmarkStart w:name="z103" w:id="92"/>
    <w:p>
      <w:pPr>
        <w:spacing w:after="0"/>
        <w:ind w:left="0"/>
        <w:jc w:val="both"/>
      </w:pPr>
      <w:r>
        <w:rPr>
          <w:rFonts w:ascii="Times New Roman"/>
          <w:b w:val="false"/>
          <w:i w:val="false"/>
          <w:color w:val="000000"/>
          <w:sz w:val="28"/>
        </w:rPr>
        <w:t>
      Қазақстан Республикасының Мемлекеттік шекарасы арқылы тасымалдауды жүзеге асыру кезінде көлік құралын кесіп өту (кіру/шығу) өткізу пунктінің атауы.</w:t>
      </w:r>
    </w:p>
    <w:bookmarkEnd w:id="92"/>
    <w:bookmarkStart w:name="z104" w:id="93"/>
    <w:p>
      <w:pPr>
        <w:spacing w:after="0"/>
        <w:ind w:left="0"/>
        <w:jc w:val="both"/>
      </w:pPr>
      <w:r>
        <w:rPr>
          <w:rFonts w:ascii="Times New Roman"/>
          <w:b w:val="false"/>
          <w:i w:val="false"/>
          <w:color w:val="000000"/>
          <w:sz w:val="28"/>
        </w:rPr>
        <w:t>
      Мемлекеттік тіркеу нөмірімен тасымалдаушының белгісіне және атауына мәліметтерді түзету тазарту және сызып тастау белгілері бар шетелдік рұқсаттар қайтарылған жағдайда АЖ-ға түзетілген мәртебе қойылады.</w:t>
      </w:r>
    </w:p>
    <w:bookmarkEnd w:id="93"/>
    <w:bookmarkStart w:name="z105" w:id="94"/>
    <w:p>
      <w:pPr>
        <w:spacing w:after="0"/>
        <w:ind w:left="0"/>
        <w:jc w:val="both"/>
      </w:pPr>
      <w:r>
        <w:rPr>
          <w:rFonts w:ascii="Times New Roman"/>
          <w:b w:val="false"/>
          <w:i w:val="false"/>
          <w:color w:val="000000"/>
          <w:sz w:val="28"/>
        </w:rPr>
        <w:t>
      Осы Қағидалардың 32-тармағында көрсетілген жағдайларда қайтарылмаған шетелдік рұқсаттар қайтарылған ретінде есепке алынады.</w:t>
      </w:r>
    </w:p>
    <w:bookmarkEnd w:id="94"/>
    <w:bookmarkStart w:name="z106" w:id="95"/>
    <w:p>
      <w:pPr>
        <w:spacing w:after="0"/>
        <w:ind w:left="0"/>
        <w:jc w:val="both"/>
      </w:pPr>
      <w:r>
        <w:rPr>
          <w:rFonts w:ascii="Times New Roman"/>
          <w:b w:val="false"/>
          <w:i w:val="false"/>
          <w:color w:val="000000"/>
          <w:sz w:val="28"/>
        </w:rPr>
        <w:t>
      32. Көрсетілетін қызметті алушы жоғалтқан, автокөлік құралын тұтану кезінде жою не оны шет мемлекеттердің бақылаушы органдары алып қою салдарынан жоғалған шетелдік рұқсаттар АЖ-да осы Қағидалардың 28 және (немесе) 29-тармақтарын бұзбай қайтарылған ретінде есепке алынады.</w:t>
      </w:r>
    </w:p>
    <w:bookmarkEnd w:id="95"/>
    <w:bookmarkStart w:name="z107" w:id="96"/>
    <w:p>
      <w:pPr>
        <w:spacing w:after="0"/>
        <w:ind w:left="0"/>
        <w:jc w:val="both"/>
      </w:pPr>
      <w:r>
        <w:rPr>
          <w:rFonts w:ascii="Times New Roman"/>
          <w:b w:val="false"/>
          <w:i w:val="false"/>
          <w:color w:val="000000"/>
          <w:sz w:val="28"/>
        </w:rPr>
        <w:t>
      Көрсетілетін қызметті алушы осы тармақтың бірінші абзацында көрсетілген жағдайлардың туындағаны туралы олар туындаған күннен бастап күнтізбелік отыз күннен кешіктірмей мынадай құжаттарды қоса бере отырып, аумақтық органға жазбаша хабардар етеді:</w:t>
      </w:r>
    </w:p>
    <w:bookmarkEnd w:id="96"/>
    <w:bookmarkStart w:name="z108" w:id="97"/>
    <w:p>
      <w:pPr>
        <w:spacing w:after="0"/>
        <w:ind w:left="0"/>
        <w:jc w:val="both"/>
      </w:pPr>
      <w:r>
        <w:rPr>
          <w:rFonts w:ascii="Times New Roman"/>
          <w:b w:val="false"/>
          <w:i w:val="false"/>
          <w:color w:val="000000"/>
          <w:sz w:val="28"/>
        </w:rPr>
        <w:t>
      1) құзыретті органдар шетелдік рұқсатты алып қойған кезде – алып қою актісі немесе хаттама;</w:t>
      </w:r>
    </w:p>
    <w:bookmarkEnd w:id="97"/>
    <w:bookmarkStart w:name="z109" w:id="98"/>
    <w:p>
      <w:pPr>
        <w:spacing w:after="0"/>
        <w:ind w:left="0"/>
        <w:jc w:val="both"/>
      </w:pPr>
      <w:r>
        <w:rPr>
          <w:rFonts w:ascii="Times New Roman"/>
          <w:b w:val="false"/>
          <w:i w:val="false"/>
          <w:color w:val="000000"/>
          <w:sz w:val="28"/>
        </w:rPr>
        <w:t>
      2) автокөлік құралының өртенуі салдарынан шетелдік рұқсат жойылған кезде – Қазақстан Республикасының мемлекеттік өртке қарсы қызметінен не шет мемлекеттің құзыретті органынан автокөлік құралының мемлекеттік тіркеу нөмірлік белгісін тіркей отырып, оның фотосуретін қоса бере отырып, анықтама;</w:t>
      </w:r>
    </w:p>
    <w:bookmarkEnd w:id="98"/>
    <w:bookmarkStart w:name="z110" w:id="99"/>
    <w:p>
      <w:pPr>
        <w:spacing w:after="0"/>
        <w:ind w:left="0"/>
        <w:jc w:val="both"/>
      </w:pPr>
      <w:r>
        <w:rPr>
          <w:rFonts w:ascii="Times New Roman"/>
          <w:b w:val="false"/>
          <w:i w:val="false"/>
          <w:color w:val="000000"/>
          <w:sz w:val="28"/>
        </w:rPr>
        <w:t>
      3) шетелдік рұқсат жоғалған кезде – жоғалған рұқсаттың жоғалғаны және жарамсыздығы туралы бұқаралық ақпарат құралдарында хабарландырулардың орналастырылғанын растайтын полиция органдарында тіркелген өтініштердің және құжаттардың көшірмелерін қоса бере отырып.</w:t>
      </w:r>
    </w:p>
    <w:bookmarkEnd w:id="99"/>
    <w:bookmarkStart w:name="z111" w:id="100"/>
    <w:p>
      <w:pPr>
        <w:spacing w:after="0"/>
        <w:ind w:left="0"/>
        <w:jc w:val="both"/>
      </w:pPr>
      <w:r>
        <w:rPr>
          <w:rFonts w:ascii="Times New Roman"/>
          <w:b w:val="false"/>
          <w:i w:val="false"/>
          <w:color w:val="000000"/>
          <w:sz w:val="28"/>
        </w:rPr>
        <w:t>
      Күнтізбелік жыл ішінде қайтарылған шетелдік рұқсаттар осы Қағидалардың 28 және (немесе) 29-тармақтарын АЖ-да бұзбай қайтарылған болып ескеріледі:</w:t>
      </w:r>
    </w:p>
    <w:bookmarkEnd w:id="100"/>
    <w:bookmarkStart w:name="z112" w:id="101"/>
    <w:p>
      <w:pPr>
        <w:spacing w:after="0"/>
        <w:ind w:left="0"/>
        <w:jc w:val="both"/>
      </w:pPr>
      <w:r>
        <w:rPr>
          <w:rFonts w:ascii="Times New Roman"/>
          <w:b w:val="false"/>
          <w:i w:val="false"/>
          <w:color w:val="000000"/>
          <w:sz w:val="28"/>
        </w:rPr>
        <w:t>
      онға дейін теңгеріміндегі механикалық жетекпен автокөлік құралы бар пайдаланушы үшін – үш шетелдік рұқсат;</w:t>
      </w:r>
    </w:p>
    <w:bookmarkEnd w:id="101"/>
    <w:bookmarkStart w:name="z113" w:id="102"/>
    <w:p>
      <w:pPr>
        <w:spacing w:after="0"/>
        <w:ind w:left="0"/>
        <w:jc w:val="both"/>
      </w:pPr>
      <w:r>
        <w:rPr>
          <w:rFonts w:ascii="Times New Roman"/>
          <w:b w:val="false"/>
          <w:i w:val="false"/>
          <w:color w:val="000000"/>
          <w:sz w:val="28"/>
        </w:rPr>
        <w:t>
      он бірден жиырмаға дейін теңгеріміндегі механикалық жетекпен автокөлік құралы бар пайдаланушы үшін – алты шетелдік рұқсат;</w:t>
      </w:r>
    </w:p>
    <w:bookmarkEnd w:id="102"/>
    <w:bookmarkStart w:name="z114" w:id="103"/>
    <w:p>
      <w:pPr>
        <w:spacing w:after="0"/>
        <w:ind w:left="0"/>
        <w:jc w:val="both"/>
      </w:pPr>
      <w:r>
        <w:rPr>
          <w:rFonts w:ascii="Times New Roman"/>
          <w:b w:val="false"/>
          <w:i w:val="false"/>
          <w:color w:val="000000"/>
          <w:sz w:val="28"/>
        </w:rPr>
        <w:t>
      жиырма бірден отызға дейін теңгеріміндегі механикалық жетекпен автокөлік құралы бар пайдаланушы үшін – тоғыз шетелдік рұқсат;</w:t>
      </w:r>
    </w:p>
    <w:bookmarkEnd w:id="103"/>
    <w:bookmarkStart w:name="z115" w:id="104"/>
    <w:p>
      <w:pPr>
        <w:spacing w:after="0"/>
        <w:ind w:left="0"/>
        <w:jc w:val="both"/>
      </w:pPr>
      <w:r>
        <w:rPr>
          <w:rFonts w:ascii="Times New Roman"/>
          <w:b w:val="false"/>
          <w:i w:val="false"/>
          <w:color w:val="000000"/>
          <w:sz w:val="28"/>
        </w:rPr>
        <w:t>
      отыз бірден аса теңгеріміндегі механикалық жетекпен автокөлік құралы бар пайдаланушы үшін – он екі шетелдік рұқсат;</w:t>
      </w:r>
    </w:p>
    <w:bookmarkEnd w:id="104"/>
    <w:bookmarkStart w:name="z116" w:id="105"/>
    <w:p>
      <w:pPr>
        <w:spacing w:after="0"/>
        <w:ind w:left="0"/>
        <w:jc w:val="both"/>
      </w:pPr>
      <w:r>
        <w:rPr>
          <w:rFonts w:ascii="Times New Roman"/>
          <w:b w:val="false"/>
          <w:i w:val="false"/>
          <w:color w:val="000000"/>
          <w:sz w:val="28"/>
        </w:rPr>
        <w:t>
      Қайтаруға рұқсат етілген шетелдік рұқсат құжаттарының есебі осы тармақтың талаптары бұзылмаған жағдайда, пайдаланушы автокөліктерінің саны мен шетелдік рұқсат беру қолдануға жарамды рұқсат беру карточкаларының негізінде, жылдық күнтүзбелік 1 қаңтарындағы жай-күйі бойынша жүзеге асырылады.</w:t>
      </w:r>
    </w:p>
    <w:bookmarkEnd w:id="105"/>
    <w:bookmarkStart w:name="z117" w:id="106"/>
    <w:p>
      <w:pPr>
        <w:spacing w:after="0"/>
        <w:ind w:left="0"/>
        <w:jc w:val="both"/>
      </w:pPr>
      <w:r>
        <w:rPr>
          <w:rFonts w:ascii="Times New Roman"/>
          <w:b w:val="false"/>
          <w:i w:val="false"/>
          <w:color w:val="000000"/>
          <w:sz w:val="28"/>
        </w:rPr>
        <w:t>
      Осы тармақтың екінші бөлігінде көрсетілгеннен асатын жоғалған шетелдік рұқсаттар, АЖ-да қайтарылмағандар ретінде есепке алынады.";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119" w:id="107"/>
    <w:p>
      <w:pPr>
        <w:spacing w:after="0"/>
        <w:ind w:left="0"/>
        <w:jc w:val="both"/>
      </w:pPr>
      <w:r>
        <w:rPr>
          <w:rFonts w:ascii="Times New Roman"/>
          <w:b w:val="false"/>
          <w:i w:val="false"/>
          <w:color w:val="000000"/>
          <w:sz w:val="28"/>
        </w:rPr>
        <w:t>
      "33. Отандық тасымалдаушының шетелдік рұқсаттарды көрсетілетін қызметті бершіге қайтаруы осы Қағидалардың 31-тармағында көзделген мәліметтерді көрсете отырып, осы Қағидаларға 4-1-қосымшаға сәйкес нысан бойынша ілеспе хатпен көрсетілетін қызметті берушінің кеңсесі арқылы жүзеге асырылады.</w:t>
      </w:r>
    </w:p>
    <w:bookmarkEnd w:id="107"/>
    <w:bookmarkStart w:name="z120" w:id="108"/>
    <w:p>
      <w:pPr>
        <w:spacing w:after="0"/>
        <w:ind w:left="0"/>
        <w:jc w:val="both"/>
      </w:pPr>
      <w:r>
        <w:rPr>
          <w:rFonts w:ascii="Times New Roman"/>
          <w:b w:val="false"/>
          <w:i w:val="false"/>
          <w:color w:val="000000"/>
          <w:sz w:val="28"/>
        </w:rPr>
        <w:t xml:space="preserve">
      Көрсетілетін қызметті берушінің кеңсесінде кіріс хат-хабарларды қабылдауды жүзеге асыратын адам ілеспе хаттың көшірмесіне қабылдау күні мен уақыты, сондай-ақ қайтарылатын шетелдік рұқсаттардың саны көрсетіле отырып, оны қабылдағаны туралы жазба қояды. </w:t>
      </w:r>
    </w:p>
    <w:bookmarkEnd w:id="108"/>
    <w:bookmarkStart w:name="z121" w:id="109"/>
    <w:p>
      <w:pPr>
        <w:spacing w:after="0"/>
        <w:ind w:left="0"/>
        <w:jc w:val="both"/>
      </w:pPr>
      <w:r>
        <w:rPr>
          <w:rFonts w:ascii="Times New Roman"/>
          <w:b w:val="false"/>
          <w:i w:val="false"/>
          <w:color w:val="000000"/>
          <w:sz w:val="28"/>
        </w:rPr>
        <w:t>
      Аумақтық орган жалпы кіріс хат-хабарларды тіркеудің ақпараттық жүйесінде шетелдік рұқсаттарды қайтару туралы ілеспе хатты тіркеген сәттен бастап бір жұмыс күні ішінде АЖ-ға қайтарылған шетелдік рұқсаттар туралы мәліметтерді енгізеді.</w:t>
      </w:r>
    </w:p>
    <w:bookmarkEnd w:id="109"/>
    <w:bookmarkStart w:name="z122" w:id="110"/>
    <w:p>
      <w:pPr>
        <w:spacing w:after="0"/>
        <w:ind w:left="0"/>
        <w:jc w:val="both"/>
      </w:pPr>
      <w:r>
        <w:rPr>
          <w:rFonts w:ascii="Times New Roman"/>
          <w:b w:val="false"/>
          <w:i w:val="false"/>
          <w:color w:val="000000"/>
          <w:sz w:val="28"/>
        </w:rPr>
        <w:t>
      Қайтаруды жүзеге асыру кезінде сағат 16:00-ден кейін қайтарылған шетелдік рұқсаттар туралы мәліметтер АЖ-ға келесі жұмыс күні енгізіледі.</w:t>
      </w:r>
    </w:p>
    <w:bookmarkEnd w:id="110"/>
    <w:bookmarkStart w:name="z123" w:id="111"/>
    <w:p>
      <w:pPr>
        <w:spacing w:after="0"/>
        <w:ind w:left="0"/>
        <w:jc w:val="both"/>
      </w:pPr>
      <w:r>
        <w:rPr>
          <w:rFonts w:ascii="Times New Roman"/>
          <w:b w:val="false"/>
          <w:i w:val="false"/>
          <w:color w:val="000000"/>
          <w:sz w:val="28"/>
        </w:rPr>
        <w:t>
      Осы Қағидалардың 31-тармағының 2) тармақшасында көрсетілген мәліметтер сәйкес келмеген кезде қайтарылған шетелдік рұқсаттарда АЖ-да шетелдік рұқсаттарды алуға арналған сұрау салуда көрсетілген мәліметтермен, сондай-ақ түзетулер белгілерінің болуы кезінде мұндай рұқсаттар АЖ-да қайтарылмаған ретінде есепке алынады және бұл туралы көрсетілетін қызметті беруші көрсетілетін қызметті алушыны 5 (бес) жұмысшы ішінде жазбаша хабардар етеді олар қайтарылған күннен бастап күндер.</w:t>
      </w:r>
    </w:p>
    <w:bookmarkEnd w:id="111"/>
    <w:bookmarkStart w:name="z124" w:id="112"/>
    <w:p>
      <w:pPr>
        <w:spacing w:after="0"/>
        <w:ind w:left="0"/>
        <w:jc w:val="both"/>
      </w:pPr>
      <w:r>
        <w:rPr>
          <w:rFonts w:ascii="Times New Roman"/>
          <w:b w:val="false"/>
          <w:i w:val="false"/>
          <w:color w:val="000000"/>
          <w:sz w:val="28"/>
        </w:rPr>
        <w:t>
      Бұл ретте осы тармақтың бесінші бөлігінде көрсетілген шетелдік рұқсаттар, сондай-ақ АЖ-да пайдаланылмаған шетелдік рұқсаттар қайтарылмаған ретінде есепке алынады.</w:t>
      </w:r>
    </w:p>
    <w:bookmarkEnd w:id="112"/>
    <w:bookmarkStart w:name="z125" w:id="113"/>
    <w:p>
      <w:pPr>
        <w:spacing w:after="0"/>
        <w:ind w:left="0"/>
        <w:jc w:val="both"/>
      </w:pPr>
      <w:r>
        <w:rPr>
          <w:rFonts w:ascii="Times New Roman"/>
          <w:b w:val="false"/>
          <w:i w:val="false"/>
          <w:color w:val="000000"/>
          <w:sz w:val="28"/>
        </w:rPr>
        <w:t>
      34. Көрсетілетін қызметті беруші, шетелдік рұқсатты беру үшін шетелдік рұқсатты ресімдеген кезінде шетелдік рұқсаттың тиісті бағандарына жазылады (қойылады):</w:t>
      </w:r>
    </w:p>
    <w:bookmarkEnd w:id="113"/>
    <w:bookmarkStart w:name="z126" w:id="114"/>
    <w:p>
      <w:pPr>
        <w:spacing w:after="0"/>
        <w:ind w:left="0"/>
        <w:jc w:val="both"/>
      </w:pPr>
      <w:r>
        <w:rPr>
          <w:rFonts w:ascii="Times New Roman"/>
          <w:b w:val="false"/>
          <w:i w:val="false"/>
          <w:color w:val="000000"/>
          <w:sz w:val="28"/>
        </w:rPr>
        <w:t>
      1) тасымалдаушының атауы және заңды мекенжайы (шарикті қаламсаппен, қара көк түсті, баспа әріптері бар өшірілмейтін сиямен жазылады);</w:t>
      </w:r>
    </w:p>
    <w:bookmarkEnd w:id="114"/>
    <w:bookmarkStart w:name="z127" w:id="115"/>
    <w:p>
      <w:pPr>
        <w:spacing w:after="0"/>
        <w:ind w:left="0"/>
        <w:jc w:val="both"/>
      </w:pPr>
      <w:r>
        <w:rPr>
          <w:rFonts w:ascii="Times New Roman"/>
          <w:b w:val="false"/>
          <w:i w:val="false"/>
          <w:color w:val="000000"/>
          <w:sz w:val="28"/>
        </w:rPr>
        <w:t>
      2) шетелдік рұқсат берілген күні және берген аумақтық органның мөрі;</w:t>
      </w:r>
    </w:p>
    <w:bookmarkEnd w:id="115"/>
    <w:bookmarkStart w:name="z128" w:id="116"/>
    <w:p>
      <w:pPr>
        <w:spacing w:after="0"/>
        <w:ind w:left="0"/>
        <w:jc w:val="both"/>
      </w:pPr>
      <w:r>
        <w:rPr>
          <w:rFonts w:ascii="Times New Roman"/>
          <w:b w:val="false"/>
          <w:i w:val="false"/>
          <w:color w:val="000000"/>
          <w:sz w:val="28"/>
        </w:rPr>
        <w:t>
      3) көрсетілетін қызметті берушінің басшысының, оның орынбасарының немесе оларды алмастыратын адамның қолы қойылады;</w:t>
      </w:r>
    </w:p>
    <w:bookmarkEnd w:id="116"/>
    <w:bookmarkStart w:name="z129" w:id="117"/>
    <w:p>
      <w:pPr>
        <w:spacing w:after="0"/>
        <w:ind w:left="0"/>
        <w:jc w:val="both"/>
      </w:pPr>
      <w:r>
        <w:rPr>
          <w:rFonts w:ascii="Times New Roman"/>
          <w:b w:val="false"/>
          <w:i w:val="false"/>
          <w:color w:val="000000"/>
          <w:sz w:val="28"/>
        </w:rPr>
        <w:t>
      4) шетелдік рұқсат берілген автокөлік құралының мемлекеттік тіркеу нөмірі (шарикті қаламсаппен, қара көк түсті, баспа әріптері бар өшірілмейтін сиямен жазылады).</w:t>
      </w:r>
    </w:p>
    <w:bookmarkEnd w:id="117"/>
    <w:bookmarkStart w:name="z130" w:id="118"/>
    <w:p>
      <w:pPr>
        <w:spacing w:after="0"/>
        <w:ind w:left="0"/>
        <w:jc w:val="both"/>
      </w:pPr>
      <w:r>
        <w:rPr>
          <w:rFonts w:ascii="Times New Roman"/>
          <w:b w:val="false"/>
          <w:i w:val="false"/>
          <w:color w:val="000000"/>
          <w:sz w:val="28"/>
        </w:rPr>
        <w:t>
      Осы тармақтың 4) тармақшасының күші белгілі бір түрдегі және елдегі шетелдік рұқсаттарға қолданылады, оларды пайдалану үшін өткен жылы АЖ деректері бойынша алынған олардың жалпы санының 70 және одан да көп пайызын құрады және көрсетілген қызметті алушыға қатысты ғана осындай шетелдік рұқсаттарды қайтару пайызы 60 %-дан аз құрайды.</w:t>
      </w:r>
    </w:p>
    <w:bookmarkEnd w:id="118"/>
    <w:bookmarkStart w:name="z131" w:id="119"/>
    <w:p>
      <w:pPr>
        <w:spacing w:after="0"/>
        <w:ind w:left="0"/>
        <w:jc w:val="both"/>
      </w:pPr>
      <w:r>
        <w:rPr>
          <w:rFonts w:ascii="Times New Roman"/>
          <w:b w:val="false"/>
          <w:i w:val="false"/>
          <w:color w:val="000000"/>
          <w:sz w:val="28"/>
        </w:rPr>
        <w:t>
      Осы тармақтың 1) және 4) тармақшаларында көрсетілген ақпаратқа түзетулерге және (немесе) өзгерістерге, егер олар көрсетілетін қызметті беруші куәландырған жағдайда, мұндай түзетулерді және (немесе) өзгерістерді енгізу тиісті шет мемлекеттің көлік саласындағы құзыретті органымен жазбаша түрде және (немесе) халықаралық автомобиль қатынасы мәселелері бойынша келіссөздер барысында келісілген және келіссөздер хаттамасында көрсетілген жағдайда жол беріледі.";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екінші бөлігі мынадай редакцияда жазылсын:</w:t>
      </w:r>
    </w:p>
    <w:bookmarkStart w:name="z133" w:id="120"/>
    <w:p>
      <w:pPr>
        <w:spacing w:after="0"/>
        <w:ind w:left="0"/>
        <w:jc w:val="both"/>
      </w:pPr>
      <w:r>
        <w:rPr>
          <w:rFonts w:ascii="Times New Roman"/>
          <w:b w:val="false"/>
          <w:i w:val="false"/>
          <w:color w:val="000000"/>
          <w:sz w:val="28"/>
        </w:rPr>
        <w:t>
      "Көрсетілетін қызметті беруші жолаушылар мен багажды тұрақты тасымалдауға арналған шетелдік рұқсаттарды қолданылу мерзімі күнтізбелік бір жылға ресімдейді және АЖ-ға мемлекеттік қызмет көрсету туралы хабарлама келіп түскен сәттен бастап бір жұмыс күні ішінде Мемлекеттік корпорацияға жібереді.";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екінші бөлігі мынадай редакцияда жазылсын:</w:t>
      </w:r>
    </w:p>
    <w:bookmarkStart w:name="z135" w:id="121"/>
    <w:p>
      <w:pPr>
        <w:spacing w:after="0"/>
        <w:ind w:left="0"/>
        <w:jc w:val="both"/>
      </w:pPr>
      <w:r>
        <w:rPr>
          <w:rFonts w:ascii="Times New Roman"/>
          <w:b w:val="false"/>
          <w:i w:val="false"/>
          <w:color w:val="000000"/>
          <w:sz w:val="28"/>
        </w:rPr>
        <w:t>
      "Төлем ЭҮТШ арқылы шетелдік рұқсаттың бар екендігі туралы АЖ расталған кезден бастап, 3 (үш) сағат ішінде жүзеге асырылады.";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37" w:id="122"/>
    <w:p>
      <w:pPr>
        <w:spacing w:after="0"/>
        <w:ind w:left="0"/>
        <w:jc w:val="both"/>
      </w:pPr>
      <w:r>
        <w:rPr>
          <w:rFonts w:ascii="Times New Roman"/>
          <w:b w:val="false"/>
          <w:i w:val="false"/>
          <w:color w:val="000000"/>
          <w:sz w:val="28"/>
        </w:rPr>
        <w:t>
      "40. Мемлекеттік қызмет көрсету туралы хабарлама автоматты түрде қол қойылады және көрсетілетін қызметті беруші басшысының, оның орынбасарының немесе оларды алмастыратын тұлғаның, ЭЦҚ-мен куәландырылған электрондық құжат нысанында көрсетілетін қызметті алушының жеке кабинетіне жіберіледі.";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39" w:id="123"/>
    <w:p>
      <w:pPr>
        <w:spacing w:after="0"/>
        <w:ind w:left="0"/>
        <w:jc w:val="both"/>
      </w:pPr>
      <w:r>
        <w:rPr>
          <w:rFonts w:ascii="Times New Roman"/>
          <w:b w:val="false"/>
          <w:i w:val="false"/>
          <w:color w:val="000000"/>
          <w:sz w:val="28"/>
        </w:rPr>
        <w:t>
      "44. Көрсетілетін қызметті беруші АЖ берілген шетелдік рұқсаттар олардың нөмірі бойынша тасымалдаушылар бөлінісінде есебін жүргізеді.";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41" w:id="124"/>
    <w:p>
      <w:pPr>
        <w:spacing w:after="0"/>
        <w:ind w:left="0"/>
        <w:jc w:val="both"/>
      </w:pPr>
      <w:r>
        <w:rPr>
          <w:rFonts w:ascii="Times New Roman"/>
          <w:b w:val="false"/>
          <w:i w:val="false"/>
          <w:color w:val="000000"/>
          <w:sz w:val="28"/>
        </w:rPr>
        <w:t>
      "48. Отандық рұқсат, оның ішінде бірінші рейстің тасымалы жүзеге асырылған мемлекеттің аумағына Қазақстан Республикасының аумағынан кері бағытта жолшыбай жүк арту жағдайында бір жолсапар үшін жарамды болады.";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143" w:id="125"/>
    <w:p>
      <w:pPr>
        <w:spacing w:after="0"/>
        <w:ind w:left="0"/>
        <w:jc w:val="both"/>
      </w:pPr>
      <w:r>
        <w:rPr>
          <w:rFonts w:ascii="Times New Roman"/>
          <w:b w:val="false"/>
          <w:i w:val="false"/>
          <w:color w:val="000000"/>
          <w:sz w:val="28"/>
        </w:rPr>
        <w:t>
      "56-1. Осы Қағидалардың 51-тармағының екінші бөлігінің және 54-тармағының талаптары Еуразиялық экономикалық одаққа мүше мемлекеттерде тіркелген тасымалдаушыларға, егер Қазақстан Республикасының аумағынан/аумағына жүктерді тасымалдауды отандық рұқсаттар болған кезде тасымалдаушыны қайта тиеу (тиеу/түсіру) және (немесе) ауыстыру немесе алдыңғы тасымалдаушының отандық рұқсатының көшірмесін бере отырып, үзбелі бөліктің түпнұсқасы бар бірнеше тасымалдаушы дәйекті орындаған жағдайда қолданылмайды.</w:t>
      </w:r>
    </w:p>
    <w:bookmarkEnd w:id="125"/>
    <w:bookmarkStart w:name="z144" w:id="126"/>
    <w:p>
      <w:pPr>
        <w:spacing w:after="0"/>
        <w:ind w:left="0"/>
        <w:jc w:val="both"/>
      </w:pPr>
      <w:r>
        <w:rPr>
          <w:rFonts w:ascii="Times New Roman"/>
          <w:b w:val="false"/>
          <w:i w:val="false"/>
          <w:color w:val="000000"/>
          <w:sz w:val="28"/>
        </w:rPr>
        <w:t>
      57. Шетелдік тасымалдаушыда тасымалдаушы тіркелген мемлекеттің құзыретті органы растаған рұқсат бланкісі болмаған жағдайда, автокөлік құралының одан әрі жүруіне жаңа отандық рұқсат берілгеннен кейін не әкімшілік жаза қолдану туралы қаулы орындалғаннан кейін отандық көлік құралына жүкті қайта тиеп немесе қайта тіркей отырып жол беріледі.";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46" w:id="127"/>
    <w:p>
      <w:pPr>
        <w:spacing w:after="0"/>
        <w:ind w:left="0"/>
        <w:jc w:val="both"/>
      </w:pPr>
      <w:r>
        <w:rPr>
          <w:rFonts w:ascii="Times New Roman"/>
          <w:b w:val="false"/>
          <w:i w:val="false"/>
          <w:color w:val="000000"/>
          <w:sz w:val="28"/>
        </w:rPr>
        <w:t>
      "61. Шетелдік тасымалдаушылар Қазақстан Республикасының аумағы бойынша жүріп өту құқығын растайтын отандық рұқсаттарда жол жүрер алдында мыналарды толтырады:</w:t>
      </w:r>
    </w:p>
    <w:bookmarkEnd w:id="127"/>
    <w:bookmarkStart w:name="z147" w:id="128"/>
    <w:p>
      <w:pPr>
        <w:spacing w:after="0"/>
        <w:ind w:left="0"/>
        <w:jc w:val="both"/>
      </w:pPr>
      <w:r>
        <w:rPr>
          <w:rFonts w:ascii="Times New Roman"/>
          <w:b w:val="false"/>
          <w:i w:val="false"/>
          <w:color w:val="000000"/>
          <w:sz w:val="28"/>
        </w:rPr>
        <w:t>
      1) тасымалдаушының атауы;</w:t>
      </w:r>
    </w:p>
    <w:bookmarkEnd w:id="128"/>
    <w:bookmarkStart w:name="z148" w:id="129"/>
    <w:p>
      <w:pPr>
        <w:spacing w:after="0"/>
        <w:ind w:left="0"/>
        <w:jc w:val="both"/>
      </w:pPr>
      <w:r>
        <w:rPr>
          <w:rFonts w:ascii="Times New Roman"/>
          <w:b w:val="false"/>
          <w:i w:val="false"/>
          <w:color w:val="000000"/>
          <w:sz w:val="28"/>
        </w:rPr>
        <w:t>
      2) автокөлік құралының нөмірі;</w:t>
      </w:r>
    </w:p>
    <w:bookmarkEnd w:id="129"/>
    <w:bookmarkStart w:name="z149" w:id="130"/>
    <w:p>
      <w:pPr>
        <w:spacing w:after="0"/>
        <w:ind w:left="0"/>
        <w:jc w:val="both"/>
      </w:pPr>
      <w:r>
        <w:rPr>
          <w:rFonts w:ascii="Times New Roman"/>
          <w:b w:val="false"/>
          <w:i w:val="false"/>
          <w:color w:val="000000"/>
          <w:sz w:val="28"/>
        </w:rPr>
        <w:t>
      3) жүкті тиеу елі;</w:t>
      </w:r>
    </w:p>
    <w:bookmarkEnd w:id="130"/>
    <w:bookmarkStart w:name="z150" w:id="131"/>
    <w:p>
      <w:pPr>
        <w:spacing w:after="0"/>
        <w:ind w:left="0"/>
        <w:jc w:val="both"/>
      </w:pPr>
      <w:r>
        <w:rPr>
          <w:rFonts w:ascii="Times New Roman"/>
          <w:b w:val="false"/>
          <w:i w:val="false"/>
          <w:color w:val="000000"/>
          <w:sz w:val="28"/>
        </w:rPr>
        <w:t>
      4) жүкті түсіру елі;</w:t>
      </w:r>
    </w:p>
    <w:bookmarkEnd w:id="131"/>
    <w:bookmarkStart w:name="z151" w:id="132"/>
    <w:p>
      <w:pPr>
        <w:spacing w:after="0"/>
        <w:ind w:left="0"/>
        <w:jc w:val="both"/>
      </w:pPr>
      <w:r>
        <w:rPr>
          <w:rFonts w:ascii="Times New Roman"/>
          <w:b w:val="false"/>
          <w:i w:val="false"/>
          <w:color w:val="000000"/>
          <w:sz w:val="28"/>
        </w:rPr>
        <w:t>
      5) тасымалданатын жүктің атауы;</w:t>
      </w:r>
    </w:p>
    <w:bookmarkEnd w:id="132"/>
    <w:bookmarkStart w:name="z152" w:id="133"/>
    <w:p>
      <w:pPr>
        <w:spacing w:after="0"/>
        <w:ind w:left="0"/>
        <w:jc w:val="both"/>
      </w:pPr>
      <w:r>
        <w:rPr>
          <w:rFonts w:ascii="Times New Roman"/>
          <w:b w:val="false"/>
          <w:i w:val="false"/>
          <w:color w:val="000000"/>
          <w:sz w:val="28"/>
        </w:rPr>
        <w:t>
      6) тасымалданатын жүктің салмағы;</w:t>
      </w:r>
    </w:p>
    <w:bookmarkEnd w:id="133"/>
    <w:bookmarkStart w:name="z153" w:id="134"/>
    <w:p>
      <w:pPr>
        <w:spacing w:after="0"/>
        <w:ind w:left="0"/>
        <w:jc w:val="both"/>
      </w:pPr>
      <w:r>
        <w:rPr>
          <w:rFonts w:ascii="Times New Roman"/>
          <w:b w:val="false"/>
          <w:i w:val="false"/>
          <w:color w:val="000000"/>
          <w:sz w:val="28"/>
        </w:rPr>
        <w:t>
      7) шекарадағы өткізу орны;</w:t>
      </w:r>
    </w:p>
    <w:bookmarkEnd w:id="134"/>
    <w:bookmarkStart w:name="z154" w:id="135"/>
    <w:p>
      <w:pPr>
        <w:spacing w:after="0"/>
        <w:ind w:left="0"/>
        <w:jc w:val="both"/>
      </w:pPr>
      <w:r>
        <w:rPr>
          <w:rFonts w:ascii="Times New Roman"/>
          <w:b w:val="false"/>
          <w:i w:val="false"/>
          <w:color w:val="000000"/>
          <w:sz w:val="28"/>
        </w:rPr>
        <w:t>
      8) тиеу қаласы;</w:t>
      </w:r>
    </w:p>
    <w:bookmarkEnd w:id="135"/>
    <w:bookmarkStart w:name="z155" w:id="136"/>
    <w:p>
      <w:pPr>
        <w:spacing w:after="0"/>
        <w:ind w:left="0"/>
        <w:jc w:val="both"/>
      </w:pPr>
      <w:r>
        <w:rPr>
          <w:rFonts w:ascii="Times New Roman"/>
          <w:b w:val="false"/>
          <w:i w:val="false"/>
          <w:color w:val="000000"/>
          <w:sz w:val="28"/>
        </w:rPr>
        <w:t>
      9) түсіру қаласы.</w:t>
      </w:r>
    </w:p>
    <w:bookmarkEnd w:id="136"/>
    <w:bookmarkStart w:name="z156" w:id="137"/>
    <w:p>
      <w:pPr>
        <w:spacing w:after="0"/>
        <w:ind w:left="0"/>
        <w:jc w:val="both"/>
      </w:pPr>
      <w:r>
        <w:rPr>
          <w:rFonts w:ascii="Times New Roman"/>
          <w:b w:val="false"/>
          <w:i w:val="false"/>
          <w:color w:val="000000"/>
          <w:sz w:val="28"/>
        </w:rPr>
        <w:t>
      Отандық рұқсаттарда түзетулерге жол берілмейді.</w:t>
      </w:r>
    </w:p>
    <w:bookmarkEnd w:id="137"/>
    <w:bookmarkStart w:name="z157" w:id="138"/>
    <w:p>
      <w:pPr>
        <w:spacing w:after="0"/>
        <w:ind w:left="0"/>
        <w:jc w:val="both"/>
      </w:pPr>
      <w:r>
        <w:rPr>
          <w:rFonts w:ascii="Times New Roman"/>
          <w:b w:val="false"/>
          <w:i w:val="false"/>
          <w:color w:val="000000"/>
          <w:sz w:val="28"/>
        </w:rPr>
        <w:t>
      Отандық рұқсат бланкісінде мәліметтерді түзетулер, өшірулер не өшірілетін сиямен жазу құралдарын қолдана отырып толтырылған болса, рұқсат жарамсыз болып есептеледі, сол сияқты оның болмауы.</w:t>
      </w:r>
    </w:p>
    <w:bookmarkEnd w:id="138"/>
    <w:bookmarkStart w:name="z158" w:id="139"/>
    <w:p>
      <w:pPr>
        <w:spacing w:after="0"/>
        <w:ind w:left="0"/>
        <w:jc w:val="both"/>
      </w:pPr>
      <w:r>
        <w:rPr>
          <w:rFonts w:ascii="Times New Roman"/>
          <w:b w:val="false"/>
          <w:i w:val="false"/>
          <w:color w:val="000000"/>
          <w:sz w:val="28"/>
        </w:rPr>
        <w:t>
      Отандық рұқсат бланкісінің тармақтары толтырылмаған кезде, сондай-ақ егер рұқсатта көлік құралының Қазақстан Республикасының аумағына кіргені не оның Қазақстан Республикасының аумағынан кеткені туралы белгілер қойылмаса, рұқсат осы Қағидалардың талаптарына сәйкес ресімделмеген болып есептеледі.";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bookmarkStart w:name="z162" w:id="14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4-1-қосымшамен толықтырылсын;</w:t>
      </w:r>
    </w:p>
    <w:bookmarkEnd w:id="140"/>
    <w:bookmarkStart w:name="z163" w:id="1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1-1-қосымшамен толықтырылсын.</w:t>
      </w:r>
    </w:p>
    <w:bookmarkEnd w:id="141"/>
    <w:bookmarkStart w:name="z164" w:id="142"/>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142"/>
    <w:bookmarkStart w:name="z165" w:id="14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3"/>
    <w:bookmarkStart w:name="z166" w:id="14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144"/>
    <w:bookmarkStart w:name="z167" w:id="14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45"/>
    <w:bookmarkStart w:name="z168" w:id="1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70" w:id="147"/>
    <w:p>
      <w:pPr>
        <w:spacing w:after="0"/>
        <w:ind w:left="0"/>
        <w:jc w:val="both"/>
      </w:pPr>
      <w:r>
        <w:rPr>
          <w:rFonts w:ascii="Times New Roman"/>
          <w:b w:val="false"/>
          <w:i w:val="false"/>
          <w:color w:val="000000"/>
          <w:sz w:val="28"/>
        </w:rPr>
        <w:t>
      "КЕЛІСІЛДІ"</w:t>
      </w:r>
    </w:p>
    <w:bookmarkEnd w:id="147"/>
    <w:bookmarkStart w:name="z172" w:id="148"/>
    <w:p>
      <w:pPr>
        <w:spacing w:after="0"/>
        <w:ind w:left="0"/>
        <w:jc w:val="both"/>
      </w:pPr>
      <w:r>
        <w:rPr>
          <w:rFonts w:ascii="Times New Roman"/>
          <w:b w:val="false"/>
          <w:i w:val="false"/>
          <w:color w:val="000000"/>
          <w:sz w:val="28"/>
        </w:rPr>
        <w:t>
      Қазақстан Республикасы</w:t>
      </w:r>
    </w:p>
    <w:bookmarkEnd w:id="148"/>
    <w:p>
      <w:pPr>
        <w:spacing w:after="0"/>
        <w:ind w:left="0"/>
        <w:jc w:val="both"/>
      </w:pPr>
      <w:r>
        <w:rPr>
          <w:rFonts w:ascii="Times New Roman"/>
          <w:b w:val="false"/>
          <w:i w:val="false"/>
          <w:color w:val="000000"/>
          <w:sz w:val="28"/>
        </w:rPr>
        <w:t>
      Қаржы министрлігі</w:t>
      </w:r>
    </w:p>
    <w:bookmarkStart w:name="z173" w:id="149"/>
    <w:p>
      <w:pPr>
        <w:spacing w:after="0"/>
        <w:ind w:left="0"/>
        <w:jc w:val="both"/>
      </w:pPr>
      <w:r>
        <w:rPr>
          <w:rFonts w:ascii="Times New Roman"/>
          <w:b w:val="false"/>
          <w:i w:val="false"/>
          <w:color w:val="000000"/>
          <w:sz w:val="28"/>
        </w:rPr>
        <w:t>
      "КЕЛІСІЛДІ"</w:t>
      </w:r>
    </w:p>
    <w:bookmarkEnd w:id="149"/>
    <w:bookmarkStart w:name="z175" w:id="150"/>
    <w:p>
      <w:pPr>
        <w:spacing w:after="0"/>
        <w:ind w:left="0"/>
        <w:jc w:val="both"/>
      </w:pPr>
      <w:r>
        <w:rPr>
          <w:rFonts w:ascii="Times New Roman"/>
          <w:b w:val="false"/>
          <w:i w:val="false"/>
          <w:color w:val="000000"/>
          <w:sz w:val="28"/>
        </w:rPr>
        <w:t>
      Қазақстан Республикасы</w:t>
      </w:r>
    </w:p>
    <w:bookmarkEnd w:id="150"/>
    <w:p>
      <w:pPr>
        <w:spacing w:after="0"/>
        <w:ind w:left="0"/>
        <w:jc w:val="both"/>
      </w:pPr>
      <w:r>
        <w:rPr>
          <w:rFonts w:ascii="Times New Roman"/>
          <w:b w:val="false"/>
          <w:i w:val="false"/>
          <w:color w:val="000000"/>
          <w:sz w:val="28"/>
        </w:rPr>
        <w:t>
      Сауда және интеграция министрлігі</w:t>
      </w:r>
    </w:p>
    <w:bookmarkStart w:name="z176" w:id="151"/>
    <w:p>
      <w:pPr>
        <w:spacing w:after="0"/>
        <w:ind w:left="0"/>
        <w:jc w:val="both"/>
      </w:pPr>
      <w:r>
        <w:rPr>
          <w:rFonts w:ascii="Times New Roman"/>
          <w:b w:val="false"/>
          <w:i w:val="false"/>
          <w:color w:val="000000"/>
          <w:sz w:val="28"/>
        </w:rPr>
        <w:t>
      "КЕЛІСІЛДІ"</w:t>
      </w:r>
    </w:p>
    <w:bookmarkEnd w:id="151"/>
    <w:bookmarkStart w:name="z178" w:id="152"/>
    <w:p>
      <w:pPr>
        <w:spacing w:after="0"/>
        <w:ind w:left="0"/>
        <w:jc w:val="both"/>
      </w:pPr>
      <w:r>
        <w:rPr>
          <w:rFonts w:ascii="Times New Roman"/>
          <w:b w:val="false"/>
          <w:i w:val="false"/>
          <w:color w:val="000000"/>
          <w:sz w:val="28"/>
        </w:rPr>
        <w:t>
      Қазақстан Республикасы</w:t>
      </w:r>
    </w:p>
    <w:bookmarkEnd w:id="152"/>
    <w:p>
      <w:pPr>
        <w:spacing w:after="0"/>
        <w:ind w:left="0"/>
        <w:jc w:val="both"/>
      </w:pPr>
      <w:r>
        <w:rPr>
          <w:rFonts w:ascii="Times New Roman"/>
          <w:b w:val="false"/>
          <w:i w:val="false"/>
          <w:color w:val="000000"/>
          <w:sz w:val="28"/>
        </w:rPr>
        <w:t>
      Сыртқы істер министрлігі</w:t>
      </w:r>
    </w:p>
    <w:bookmarkStart w:name="z179" w:id="153"/>
    <w:p>
      <w:pPr>
        <w:spacing w:after="0"/>
        <w:ind w:left="0"/>
        <w:jc w:val="both"/>
      </w:pPr>
      <w:r>
        <w:rPr>
          <w:rFonts w:ascii="Times New Roman"/>
          <w:b w:val="false"/>
          <w:i w:val="false"/>
          <w:color w:val="000000"/>
          <w:sz w:val="28"/>
        </w:rPr>
        <w:t>
      "КЕЛІСІЛДІ"</w:t>
      </w:r>
    </w:p>
    <w:bookmarkEnd w:id="153"/>
    <w:bookmarkStart w:name="z181" w:id="154"/>
    <w:p>
      <w:pPr>
        <w:spacing w:after="0"/>
        <w:ind w:left="0"/>
        <w:jc w:val="both"/>
      </w:pPr>
      <w:r>
        <w:rPr>
          <w:rFonts w:ascii="Times New Roman"/>
          <w:b w:val="false"/>
          <w:i w:val="false"/>
          <w:color w:val="000000"/>
          <w:sz w:val="28"/>
        </w:rPr>
        <w:t>
      Қазақстан Республикасы</w:t>
      </w:r>
    </w:p>
    <w:bookmarkEnd w:id="154"/>
    <w:p>
      <w:pPr>
        <w:spacing w:after="0"/>
        <w:ind w:left="0"/>
        <w:jc w:val="both"/>
      </w:pPr>
      <w:r>
        <w:rPr>
          <w:rFonts w:ascii="Times New Roman"/>
          <w:b w:val="false"/>
          <w:i w:val="false"/>
          <w:color w:val="000000"/>
          <w:sz w:val="28"/>
        </w:rPr>
        <w:t>
      Ұлттық қауіпсіздік комитеті</w:t>
      </w:r>
    </w:p>
    <w:bookmarkStart w:name="z182" w:id="155"/>
    <w:p>
      <w:pPr>
        <w:spacing w:after="0"/>
        <w:ind w:left="0"/>
        <w:jc w:val="both"/>
      </w:pPr>
      <w:r>
        <w:rPr>
          <w:rFonts w:ascii="Times New Roman"/>
          <w:b w:val="false"/>
          <w:i w:val="false"/>
          <w:color w:val="000000"/>
          <w:sz w:val="28"/>
        </w:rPr>
        <w:t>
      "КЕЛІСІЛДІ"</w:t>
      </w:r>
    </w:p>
    <w:bookmarkEnd w:id="155"/>
    <w:bookmarkStart w:name="z184" w:id="156"/>
    <w:p>
      <w:pPr>
        <w:spacing w:after="0"/>
        <w:ind w:left="0"/>
        <w:jc w:val="both"/>
      </w:pPr>
      <w:r>
        <w:rPr>
          <w:rFonts w:ascii="Times New Roman"/>
          <w:b w:val="false"/>
          <w:i w:val="false"/>
          <w:color w:val="000000"/>
          <w:sz w:val="28"/>
        </w:rPr>
        <w:t>
      Қазақстан Республикасы</w:t>
      </w:r>
    </w:p>
    <w:bookmarkEnd w:id="156"/>
    <w:bookmarkStart w:name="z185" w:id="157"/>
    <w:p>
      <w:pPr>
        <w:spacing w:after="0"/>
        <w:ind w:left="0"/>
        <w:jc w:val="both"/>
      </w:pPr>
      <w:r>
        <w:rPr>
          <w:rFonts w:ascii="Times New Roman"/>
          <w:b w:val="false"/>
          <w:i w:val="false"/>
          <w:color w:val="000000"/>
          <w:sz w:val="28"/>
        </w:rPr>
        <w:t>
      Ұлттық экономика министрлігі</w:t>
      </w:r>
    </w:p>
    <w:bookmarkEnd w:id="157"/>
    <w:bookmarkStart w:name="z186" w:id="158"/>
    <w:p>
      <w:pPr>
        <w:spacing w:after="0"/>
        <w:ind w:left="0"/>
        <w:jc w:val="both"/>
      </w:pPr>
      <w:r>
        <w:rPr>
          <w:rFonts w:ascii="Times New Roman"/>
          <w:b w:val="false"/>
          <w:i w:val="false"/>
          <w:color w:val="000000"/>
          <w:sz w:val="28"/>
        </w:rPr>
        <w:t>
      "КЕЛІСІЛДІ"</w:t>
      </w:r>
    </w:p>
    <w:bookmarkEnd w:id="158"/>
    <w:p>
      <w:pPr>
        <w:spacing w:after="0"/>
        <w:ind w:left="0"/>
        <w:jc w:val="both"/>
      </w:pPr>
      <w:r>
        <w:rPr>
          <w:rFonts w:ascii="Times New Roman"/>
          <w:b w:val="false"/>
          <w:i w:val="false"/>
          <w:color w:val="000000"/>
          <w:sz w:val="28"/>
        </w:rPr>
        <w:t>
      Қазақстан Республикасы</w:t>
      </w:r>
    </w:p>
    <w:bookmarkStart w:name="z187" w:id="159"/>
    <w:p>
      <w:pPr>
        <w:spacing w:after="0"/>
        <w:ind w:left="0"/>
        <w:jc w:val="both"/>
      </w:pPr>
      <w:r>
        <w:rPr>
          <w:rFonts w:ascii="Times New Roman"/>
          <w:b w:val="false"/>
          <w:i w:val="false"/>
          <w:color w:val="000000"/>
          <w:sz w:val="28"/>
        </w:rPr>
        <w:t>
      Цифрлық даму, инновациялар</w:t>
      </w:r>
    </w:p>
    <w:bookmarkEnd w:id="159"/>
    <w:bookmarkStart w:name="z188" w:id="160"/>
    <w:p>
      <w:pPr>
        <w:spacing w:after="0"/>
        <w:ind w:left="0"/>
        <w:jc w:val="both"/>
      </w:pPr>
      <w:r>
        <w:rPr>
          <w:rFonts w:ascii="Times New Roman"/>
          <w:b w:val="false"/>
          <w:i w:val="false"/>
          <w:color w:val="000000"/>
          <w:sz w:val="28"/>
        </w:rPr>
        <w:t xml:space="preserve">
      және аэроғарыш өнеркәсібі </w:t>
      </w:r>
    </w:p>
    <w:bookmarkEnd w:id="160"/>
    <w:bookmarkStart w:name="z189" w:id="161"/>
    <w:p>
      <w:pPr>
        <w:spacing w:after="0"/>
        <w:ind w:left="0"/>
        <w:jc w:val="both"/>
      </w:pPr>
      <w:r>
        <w:rPr>
          <w:rFonts w:ascii="Times New Roman"/>
          <w:b w:val="false"/>
          <w:i w:val="false"/>
          <w:color w:val="000000"/>
          <w:sz w:val="28"/>
        </w:rPr>
        <w:t>
      министрлігі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шілдедегі</w:t>
            </w:r>
            <w:r>
              <w:br/>
            </w:r>
            <w:r>
              <w:rPr>
                <w:rFonts w:ascii="Times New Roman"/>
                <w:b w:val="false"/>
                <w:i w:val="false"/>
                <w:color w:val="000000"/>
                <w:sz w:val="20"/>
              </w:rPr>
              <w:t>№ 251</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2-қосымша</w:t>
            </w:r>
          </w:p>
        </w:tc>
      </w:tr>
    </w:tbl>
    <w:bookmarkStart w:name="z191" w:id="162"/>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қызмет көрсетуге қойылатын негізгі талаптардың тізбесі</w:t>
      </w:r>
    </w:p>
    <w:bookmarkEnd w:id="162"/>
    <w:bookmarkStart w:name="z192" w:id="163"/>
    <w:p>
      <w:pPr>
        <w:spacing w:after="0"/>
        <w:ind w:left="0"/>
        <w:jc w:val="both"/>
      </w:pPr>
      <w:r>
        <w:rPr>
          <w:rFonts w:ascii="Times New Roman"/>
          <w:b w:val="false"/>
          <w:i w:val="false"/>
          <w:color w:val="000000"/>
          <w:sz w:val="28"/>
        </w:rPr>
        <w:t>
      Мемлекеттік көрсетілетін қызметтің атауы: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көрсетілетін қызметтің кіші түрінің атауы:</w:t>
      </w:r>
    </w:p>
    <w:bookmarkEnd w:id="163"/>
    <w:bookmarkStart w:name="z193" w:id="164"/>
    <w:p>
      <w:pPr>
        <w:spacing w:after="0"/>
        <w:ind w:left="0"/>
        <w:jc w:val="both"/>
      </w:pPr>
      <w:r>
        <w:rPr>
          <w:rFonts w:ascii="Times New Roman"/>
          <w:b w:val="false"/>
          <w:i w:val="false"/>
          <w:color w:val="000000"/>
          <w:sz w:val="28"/>
        </w:rPr>
        <w:t>
      1) "Жолаушылар мен багажды тұрақты емес тасымалдауға" бланкілер беру;</w:t>
      </w:r>
    </w:p>
    <w:bookmarkEnd w:id="164"/>
    <w:bookmarkStart w:name="z194" w:id="165"/>
    <w:p>
      <w:pPr>
        <w:spacing w:after="0"/>
        <w:ind w:left="0"/>
        <w:jc w:val="both"/>
      </w:pPr>
      <w:r>
        <w:rPr>
          <w:rFonts w:ascii="Times New Roman"/>
          <w:b w:val="false"/>
          <w:i w:val="false"/>
          <w:color w:val="000000"/>
          <w:sz w:val="28"/>
        </w:rPr>
        <w:t>
      2) "Жүк тасымалдарына" бланкілер беру.</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6"/>
          <w:p>
            <w:pPr>
              <w:spacing w:after="20"/>
              <w:ind w:left="20"/>
              <w:jc w:val="both"/>
            </w:pPr>
            <w:r>
              <w:rPr>
                <w:rFonts w:ascii="Times New Roman"/>
                <w:b w:val="false"/>
                <w:i w:val="false"/>
                <w:color w:val="000000"/>
                <w:sz w:val="20"/>
              </w:rPr>
              <w:t>
Барлық кіші түрлері бойынша "электрондық үкімет" порталы арқылы.</w:t>
            </w:r>
          </w:p>
          <w:bookmarkEnd w:id="166"/>
          <w:p>
            <w:pPr>
              <w:spacing w:after="20"/>
              <w:ind w:left="20"/>
              <w:jc w:val="both"/>
            </w:pPr>
            <w:r>
              <w:rPr>
                <w:rFonts w:ascii="Times New Roman"/>
                <w:b w:val="false"/>
                <w:i w:val="false"/>
                <w:color w:val="000000"/>
                <w:sz w:val="20"/>
              </w:rPr>
              <w:t>
Барлық кіші түрлері бойынша "Азаматтарға арналған үкімет" комерциалық емес акционерлік қоғам (бұдан әрі – Мемлекеттік корпорация)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7"/>
          <w:p>
            <w:pPr>
              <w:spacing w:after="20"/>
              <w:ind w:left="20"/>
              <w:jc w:val="both"/>
            </w:pPr>
            <w:r>
              <w:rPr>
                <w:rFonts w:ascii="Times New Roman"/>
                <w:b w:val="false"/>
                <w:i w:val="false"/>
                <w:color w:val="000000"/>
                <w:sz w:val="20"/>
              </w:rPr>
              <w:t>
Порталда мемлекеттік қызмет көрсету нәтижесін алу орны туралы хабарлама – 20-40 минут ішінде;</w:t>
            </w:r>
          </w:p>
          <w:bookmarkEnd w:id="167"/>
          <w:p>
            <w:pPr>
              <w:spacing w:after="20"/>
              <w:ind w:left="20"/>
              <w:jc w:val="both"/>
            </w:pPr>
            <w:r>
              <w:rPr>
                <w:rFonts w:ascii="Times New Roman"/>
                <w:b w:val="false"/>
                <w:i w:val="false"/>
                <w:color w:val="000000"/>
                <w:sz w:val="20"/>
              </w:rPr>
              <w:t>
Мемлекеттік корпорацияға шетелдік рұқсатты ресімдеу және беру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(жартылай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тұрақты емес тасымалдауға және жүктерді тасымалдауға шетелдік рұқсат қағаз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8"/>
          <w:p>
            <w:pPr>
              <w:spacing w:after="20"/>
              <w:ind w:left="20"/>
              <w:jc w:val="both"/>
            </w:pPr>
            <w:r>
              <w:rPr>
                <w:rFonts w:ascii="Times New Roman"/>
                <w:b w:val="false"/>
                <w:i w:val="false"/>
                <w:color w:val="000000"/>
                <w:sz w:val="20"/>
              </w:rPr>
              <w:t>
Қызмет ақылы негізде көрсетіледі.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"Салық және бюджетке төленетін басқа да міндетті төлемдер туралы" Қазақстан Республикасының Кодексінің (Салық кодексі) 554-бабының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алым мөлшерлемесі бойынша бюджетке төленеді және алым соммасы келесі көрсеткішті құрайды: 1-еселенген мөлшері айлық есептік көрсеткіш (бұдан әрі – АЕК);</w:t>
            </w:r>
          </w:p>
          <w:p>
            <w:pPr>
              <w:spacing w:after="20"/>
              <w:ind w:left="20"/>
              <w:jc w:val="both"/>
            </w:pPr>
            <w:r>
              <w:rPr>
                <w:rFonts w:ascii="Times New Roman"/>
                <w:b w:val="false"/>
                <w:i w:val="false"/>
                <w:color w:val="000000"/>
                <w:sz w:val="20"/>
              </w:rPr>
              <w:t>
Алым сомасын төлеу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9"/>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0"/>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сұрау салу.</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Автокөлік құралы ауыстырылған жағдайда бұрын берілген шетелдік рұқсатқа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Жүктерді тасымалдауға қосымша шетелдік рұқсат қажет болған жағдайда бұрын берілген шетелдік рұқсатқа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Сұрау салу кезінде жеке басты куәландыратын құжаттар туралы, заңды тұлғаны мемлекеттік тіркеу (қайта тіркеу) туралы, жылжымалы мүлікке құқық белгілейтін құжаттар, жүктерді автомобильмен халықаралық тасымалдауды жүзеге асыруға рұқсат беру туралы куәлік, автокөлік құралдарына рұқсат беру карточкалары, жолаушыларды халықаралық қатынастарда автобустармен, шағын автобустармен тұрақты емес тасымалдау, лицензия туралы мәліметтер, халықаралық қатынаста жүк тасымалдауды жүзеге асыратын отандық автокөлік құралдарының ЭҮТШ төлеген жағдайда алым сомасының бюджетке төленгенін растайтын құжат,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1"/>
          <w:p>
            <w:pPr>
              <w:spacing w:after="20"/>
              <w:ind w:left="20"/>
              <w:jc w:val="both"/>
            </w:pPr>
            <w:r>
              <w:rPr>
                <w:rFonts w:ascii="Times New Roman"/>
                <w:b w:val="false"/>
                <w:i w:val="false"/>
                <w:color w:val="000000"/>
                <w:sz w:val="20"/>
              </w:rPr>
              <w:t>
Мемлекеттік қызметті көрсетуден бас тарту үшін негіздер: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4-қосымша</w:t>
            </w:r>
          </w:p>
        </w:tc>
      </w:tr>
    </w:tbl>
    <w:bookmarkStart w:name="z209" w:id="172"/>
    <w:p>
      <w:pPr>
        <w:spacing w:after="0"/>
        <w:ind w:left="0"/>
        <w:jc w:val="both"/>
      </w:pPr>
      <w:r>
        <w:rPr>
          <w:rFonts w:ascii="Times New Roman"/>
          <w:b w:val="false"/>
          <w:i w:val="false"/>
          <w:color w:val="000000"/>
          <w:sz w:val="28"/>
        </w:rPr>
        <w:t>
      Нысаны ______________________________________________________________</w:t>
      </w:r>
    </w:p>
    <w:bookmarkEnd w:id="172"/>
    <w:bookmarkStart w:name="z210" w:id="173"/>
    <w:p>
      <w:pPr>
        <w:spacing w:after="0"/>
        <w:ind w:left="0"/>
        <w:jc w:val="both"/>
      </w:pPr>
      <w:r>
        <w:rPr>
          <w:rFonts w:ascii="Times New Roman"/>
          <w:b w:val="false"/>
          <w:i w:val="false"/>
          <w:color w:val="000000"/>
          <w:sz w:val="28"/>
        </w:rPr>
        <w:t>
       (көліктік бақылау органының атауы)</w:t>
      </w:r>
    </w:p>
    <w:bookmarkEnd w:id="173"/>
    <w:bookmarkStart w:name="z211" w:id="174"/>
    <w:p>
      <w:pPr>
        <w:spacing w:after="0"/>
        <w:ind w:left="0"/>
        <w:jc w:val="both"/>
      </w:pPr>
      <w:r>
        <w:rPr>
          <w:rFonts w:ascii="Times New Roman"/>
          <w:b w:val="false"/>
          <w:i w:val="false"/>
          <w:color w:val="000000"/>
          <w:sz w:val="28"/>
        </w:rPr>
        <w:t>
      Жүктерді тасымалдауға қосымша шетелдік рұқсат алу туралы сұрау салу</w:t>
      </w:r>
    </w:p>
    <w:bookmarkEnd w:id="174"/>
    <w:bookmarkStart w:name="z212" w:id="175"/>
    <w:p>
      <w:pPr>
        <w:spacing w:after="0"/>
        <w:ind w:left="0"/>
        <w:jc w:val="both"/>
      </w:pPr>
      <w:r>
        <w:rPr>
          <w:rFonts w:ascii="Times New Roman"/>
          <w:b w:val="false"/>
          <w:i w:val="false"/>
          <w:color w:val="000000"/>
          <w:sz w:val="28"/>
        </w:rPr>
        <w:t>
      ________________________________________________</w:t>
      </w:r>
    </w:p>
    <w:bookmarkEnd w:id="175"/>
    <w:bookmarkStart w:name="z213" w:id="176"/>
    <w:p>
      <w:pPr>
        <w:spacing w:after="0"/>
        <w:ind w:left="0"/>
        <w:jc w:val="both"/>
      </w:pPr>
      <w:r>
        <w:rPr>
          <w:rFonts w:ascii="Times New Roman"/>
          <w:b w:val="false"/>
          <w:i w:val="false"/>
          <w:color w:val="000000"/>
          <w:sz w:val="28"/>
        </w:rPr>
        <w:t>
      (дара кәсіпкердің Т.А.Ә. немесе заңды тұлғаның атауы)</w:t>
      </w:r>
    </w:p>
    <w:bookmarkEnd w:id="176"/>
    <w:bookmarkStart w:name="z214" w:id="177"/>
    <w:p>
      <w:pPr>
        <w:spacing w:after="0"/>
        <w:ind w:left="0"/>
        <w:jc w:val="both"/>
      </w:pPr>
      <w:r>
        <w:rPr>
          <w:rFonts w:ascii="Times New Roman"/>
          <w:b w:val="false"/>
          <w:i w:val="false"/>
          <w:color w:val="000000"/>
          <w:sz w:val="28"/>
        </w:rPr>
        <w:t>
      ЖСН/БСН_______________________________________</w:t>
      </w:r>
    </w:p>
    <w:bookmarkEnd w:id="177"/>
    <w:bookmarkStart w:name="z215" w:id="178"/>
    <w:p>
      <w:pPr>
        <w:spacing w:after="0"/>
        <w:ind w:left="0"/>
        <w:jc w:val="both"/>
      </w:pPr>
      <w:r>
        <w:rPr>
          <w:rFonts w:ascii="Times New Roman"/>
          <w:b w:val="false"/>
          <w:i w:val="false"/>
          <w:color w:val="000000"/>
          <w:sz w:val="28"/>
        </w:rPr>
        <w:t>
      Бұрын алынған шетелдік рұқсатты сұрау салудың №_____________________</w:t>
      </w:r>
    </w:p>
    <w:bookmarkEnd w:id="178"/>
    <w:bookmarkStart w:name="z216" w:id="179"/>
    <w:p>
      <w:pPr>
        <w:spacing w:after="0"/>
        <w:ind w:left="0"/>
        <w:jc w:val="both"/>
      </w:pPr>
      <w:r>
        <w:rPr>
          <w:rFonts w:ascii="Times New Roman"/>
          <w:b w:val="false"/>
          <w:i w:val="false"/>
          <w:color w:val="000000"/>
          <w:sz w:val="28"/>
        </w:rPr>
        <w:t>
      Жүк автокөлік құралына жүктерді тасымалдауға келесі шетелдік рұқсаттарды қосымша</w:t>
      </w:r>
    </w:p>
    <w:bookmarkEnd w:id="179"/>
    <w:bookmarkStart w:name="z217" w:id="180"/>
    <w:p>
      <w:pPr>
        <w:spacing w:after="0"/>
        <w:ind w:left="0"/>
        <w:jc w:val="both"/>
      </w:pPr>
      <w:r>
        <w:rPr>
          <w:rFonts w:ascii="Times New Roman"/>
          <w:b w:val="false"/>
          <w:i w:val="false"/>
          <w:color w:val="000000"/>
          <w:sz w:val="28"/>
        </w:rPr>
        <w:t>
      беруіңізді сұраймын МТНБ ___________ VIN* _________:</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саны (төрттен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81"/>
    <w:p>
      <w:pPr>
        <w:spacing w:after="0"/>
        <w:ind w:left="0"/>
        <w:jc w:val="both"/>
      </w:pPr>
      <w:r>
        <w:rPr>
          <w:rFonts w:ascii="Times New Roman"/>
          <w:b w:val="false"/>
          <w:i w:val="false"/>
          <w:color w:val="000000"/>
          <w:sz w:val="28"/>
        </w:rPr>
        <w:t>
      * Мәліметтер бұрын мақұлданған сұраудан алынады</w:t>
      </w:r>
    </w:p>
    <w:bookmarkEnd w:id="181"/>
    <w:bookmarkStart w:name="z219" w:id="182"/>
    <w:p>
      <w:pPr>
        <w:spacing w:after="0"/>
        <w:ind w:left="0"/>
        <w:jc w:val="both"/>
      </w:pPr>
      <w:r>
        <w:rPr>
          <w:rFonts w:ascii="Times New Roman"/>
          <w:b w:val="false"/>
          <w:i w:val="false"/>
          <w:color w:val="000000"/>
          <w:sz w:val="28"/>
        </w:rPr>
        <w:t>
      Мекенжайы _____________________________________________________</w:t>
      </w:r>
    </w:p>
    <w:bookmarkEnd w:id="182"/>
    <w:bookmarkStart w:name="z220" w:id="183"/>
    <w:p>
      <w:pPr>
        <w:spacing w:after="0"/>
        <w:ind w:left="0"/>
        <w:jc w:val="both"/>
      </w:pPr>
      <w:r>
        <w:rPr>
          <w:rFonts w:ascii="Times New Roman"/>
          <w:b w:val="false"/>
          <w:i w:val="false"/>
          <w:color w:val="000000"/>
          <w:sz w:val="28"/>
        </w:rPr>
        <w:t>
       (индекс, қала, аудан, облыс, көше, үйдің №, телефон, факс)</w:t>
      </w:r>
    </w:p>
    <w:bookmarkEnd w:id="183"/>
    <w:bookmarkStart w:name="z221" w:id="184"/>
    <w:p>
      <w:pPr>
        <w:spacing w:after="0"/>
        <w:ind w:left="0"/>
        <w:jc w:val="both"/>
      </w:pPr>
      <w:r>
        <w:rPr>
          <w:rFonts w:ascii="Times New Roman"/>
          <w:b w:val="false"/>
          <w:i w:val="false"/>
          <w:color w:val="000000"/>
          <w:sz w:val="28"/>
        </w:rPr>
        <w:t>
      Менің дербес деректерімді жинауға және өңдеуге, оның ішінде Көлік министрлігі</w:t>
      </w:r>
    </w:p>
    <w:bookmarkEnd w:id="184"/>
    <w:bookmarkStart w:name="z222" w:id="185"/>
    <w:p>
      <w:pPr>
        <w:spacing w:after="0"/>
        <w:ind w:left="0"/>
        <w:jc w:val="both"/>
      </w:pPr>
      <w:r>
        <w:rPr>
          <w:rFonts w:ascii="Times New Roman"/>
          <w:b w:val="false"/>
          <w:i w:val="false"/>
          <w:color w:val="000000"/>
          <w:sz w:val="28"/>
        </w:rPr>
        <w:t>
      Автомобиль көлігі және көліктік бақылау комитетінің _______________ аумақтық</w:t>
      </w:r>
    </w:p>
    <w:bookmarkEnd w:id="185"/>
    <w:bookmarkStart w:name="z223" w:id="186"/>
    <w:p>
      <w:pPr>
        <w:spacing w:after="0"/>
        <w:ind w:left="0"/>
        <w:jc w:val="both"/>
      </w:pPr>
      <w:r>
        <w:rPr>
          <w:rFonts w:ascii="Times New Roman"/>
          <w:b w:val="false"/>
          <w:i w:val="false"/>
          <w:color w:val="000000"/>
          <w:sz w:val="28"/>
        </w:rPr>
        <w:t>
      органға (БСН____________) беруге үшінші тұлғаларға келісім беремін, және</w:t>
      </w:r>
    </w:p>
    <w:bookmarkEnd w:id="186"/>
    <w:bookmarkStart w:name="z224" w:id="187"/>
    <w:p>
      <w:pPr>
        <w:spacing w:after="0"/>
        <w:ind w:left="0"/>
        <w:jc w:val="both"/>
      </w:pPr>
      <w:r>
        <w:rPr>
          <w:rFonts w:ascii="Times New Roman"/>
          <w:b w:val="false"/>
          <w:i w:val="false"/>
          <w:color w:val="000000"/>
          <w:sz w:val="28"/>
        </w:rPr>
        <w:t>
      жолаушылар мен багажды тұрақты емес тасымалдауға, ақпараттық жүйелердегі</w:t>
      </w:r>
    </w:p>
    <w:bookmarkEnd w:id="187"/>
    <w:bookmarkStart w:name="z225" w:id="188"/>
    <w:p>
      <w:pPr>
        <w:spacing w:after="0"/>
        <w:ind w:left="0"/>
        <w:jc w:val="both"/>
      </w:pPr>
      <w:r>
        <w:rPr>
          <w:rFonts w:ascii="Times New Roman"/>
          <w:b w:val="false"/>
          <w:i w:val="false"/>
          <w:color w:val="000000"/>
          <w:sz w:val="28"/>
        </w:rPr>
        <w:t>
      жүктерді тасымалдауға шетелдік рұқсаттарды алу үшін қажетті заңмен қорғалатын</w:t>
      </w:r>
    </w:p>
    <w:bookmarkEnd w:id="188"/>
    <w:bookmarkStart w:name="z226" w:id="189"/>
    <w:p>
      <w:pPr>
        <w:spacing w:after="0"/>
        <w:ind w:left="0"/>
        <w:jc w:val="both"/>
      </w:pPr>
      <w:r>
        <w:rPr>
          <w:rFonts w:ascii="Times New Roman"/>
          <w:b w:val="false"/>
          <w:i w:val="false"/>
          <w:color w:val="000000"/>
          <w:sz w:val="28"/>
        </w:rPr>
        <w:t>
      құпияны құрайтын мәліметтер. Дербес деректердің трансшекаралық берілуінің</w:t>
      </w:r>
    </w:p>
    <w:bookmarkEnd w:id="189"/>
    <w:bookmarkStart w:name="z227" w:id="190"/>
    <w:p>
      <w:pPr>
        <w:spacing w:after="0"/>
        <w:ind w:left="0"/>
        <w:jc w:val="both"/>
      </w:pPr>
      <w:r>
        <w:rPr>
          <w:rFonts w:ascii="Times New Roman"/>
          <w:b w:val="false"/>
          <w:i w:val="false"/>
          <w:color w:val="000000"/>
          <w:sz w:val="28"/>
        </w:rPr>
        <w:t>
      жоқтығы, сондай-ақ жалпыға қолжетімді көздерде дербес деректердің таралуының</w:t>
      </w:r>
    </w:p>
    <w:bookmarkEnd w:id="190"/>
    <w:bookmarkStart w:name="z228" w:id="191"/>
    <w:p>
      <w:pPr>
        <w:spacing w:after="0"/>
        <w:ind w:left="0"/>
        <w:jc w:val="both"/>
      </w:pPr>
      <w:r>
        <w:rPr>
          <w:rFonts w:ascii="Times New Roman"/>
          <w:b w:val="false"/>
          <w:i w:val="false"/>
          <w:color w:val="000000"/>
          <w:sz w:val="28"/>
        </w:rPr>
        <w:t>
      жоқтығы туралы хабарлаймыз.</w:t>
      </w:r>
    </w:p>
    <w:bookmarkEnd w:id="191"/>
    <w:bookmarkStart w:name="z229" w:id="192"/>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bookmarkEnd w:id="192"/>
    <w:bookmarkStart w:name="z230" w:id="193"/>
    <w:p>
      <w:pPr>
        <w:spacing w:after="0"/>
        <w:ind w:left="0"/>
        <w:jc w:val="both"/>
      </w:pPr>
      <w:r>
        <w:rPr>
          <w:rFonts w:ascii="Times New Roman"/>
          <w:b w:val="false"/>
          <w:i w:val="false"/>
          <w:color w:val="000000"/>
          <w:sz w:val="28"/>
        </w:rPr>
        <w:t>
      _______________________________________________________________</w:t>
      </w:r>
    </w:p>
    <w:bookmarkEnd w:id="193"/>
    <w:bookmarkStart w:name="z231" w:id="194"/>
    <w:p>
      <w:pPr>
        <w:spacing w:after="0"/>
        <w:ind w:left="0"/>
        <w:jc w:val="both"/>
      </w:pPr>
      <w:r>
        <w:rPr>
          <w:rFonts w:ascii="Times New Roman"/>
          <w:b w:val="false"/>
          <w:i w:val="false"/>
          <w:color w:val="000000"/>
          <w:sz w:val="28"/>
        </w:rPr>
        <w:t>
      Т.А.Ә. (қолы)</w:t>
      </w:r>
    </w:p>
    <w:bookmarkEnd w:id="194"/>
    <w:bookmarkStart w:name="z232" w:id="195"/>
    <w:p>
      <w:pPr>
        <w:spacing w:after="0"/>
        <w:ind w:left="0"/>
        <w:jc w:val="both"/>
      </w:pPr>
      <w:r>
        <w:rPr>
          <w:rFonts w:ascii="Times New Roman"/>
          <w:b w:val="false"/>
          <w:i w:val="false"/>
          <w:color w:val="000000"/>
          <w:sz w:val="28"/>
        </w:rPr>
        <w:t>
      Аббревиатуралардың толық жазылуы:</w:t>
      </w:r>
    </w:p>
    <w:bookmarkEnd w:id="195"/>
    <w:bookmarkStart w:name="z233" w:id="196"/>
    <w:p>
      <w:pPr>
        <w:spacing w:after="0"/>
        <w:ind w:left="0"/>
        <w:jc w:val="both"/>
      </w:pPr>
      <w:r>
        <w:rPr>
          <w:rFonts w:ascii="Times New Roman"/>
          <w:b w:val="false"/>
          <w:i w:val="false"/>
          <w:color w:val="000000"/>
          <w:sz w:val="28"/>
        </w:rPr>
        <w:t>
      Т.А.Ә. (ол болған кезде) – тегі, аты, әкесінің аты (ол болған кезде);</w:t>
      </w:r>
    </w:p>
    <w:bookmarkEnd w:id="196"/>
    <w:bookmarkStart w:name="z234" w:id="197"/>
    <w:p>
      <w:pPr>
        <w:spacing w:after="0"/>
        <w:ind w:left="0"/>
        <w:jc w:val="both"/>
      </w:pPr>
      <w:r>
        <w:rPr>
          <w:rFonts w:ascii="Times New Roman"/>
          <w:b w:val="false"/>
          <w:i w:val="false"/>
          <w:color w:val="000000"/>
          <w:sz w:val="28"/>
        </w:rPr>
        <w:t>
      БСН – бизнес-сәйкестендіру нөмірі;</w:t>
      </w:r>
    </w:p>
    <w:bookmarkEnd w:id="197"/>
    <w:bookmarkStart w:name="z235" w:id="198"/>
    <w:p>
      <w:pPr>
        <w:spacing w:after="0"/>
        <w:ind w:left="0"/>
        <w:jc w:val="both"/>
      </w:pPr>
      <w:r>
        <w:rPr>
          <w:rFonts w:ascii="Times New Roman"/>
          <w:b w:val="false"/>
          <w:i w:val="false"/>
          <w:color w:val="000000"/>
          <w:sz w:val="28"/>
        </w:rPr>
        <w:t>
      ЖСН – жеке сәйкестендіру нөмірі;</w:t>
      </w:r>
    </w:p>
    <w:bookmarkEnd w:id="198"/>
    <w:bookmarkStart w:name="z236" w:id="199"/>
    <w:p>
      <w:pPr>
        <w:spacing w:after="0"/>
        <w:ind w:left="0"/>
        <w:jc w:val="both"/>
      </w:pPr>
      <w:r>
        <w:rPr>
          <w:rFonts w:ascii="Times New Roman"/>
          <w:b w:val="false"/>
          <w:i w:val="false"/>
          <w:color w:val="000000"/>
          <w:sz w:val="28"/>
        </w:rPr>
        <w:t>
      РК – рұқсат куәліктері;</w:t>
      </w:r>
    </w:p>
    <w:bookmarkEnd w:id="199"/>
    <w:bookmarkStart w:name="z237" w:id="200"/>
    <w:p>
      <w:pPr>
        <w:spacing w:after="0"/>
        <w:ind w:left="0"/>
        <w:jc w:val="both"/>
      </w:pPr>
      <w:r>
        <w:rPr>
          <w:rFonts w:ascii="Times New Roman"/>
          <w:b w:val="false"/>
          <w:i w:val="false"/>
          <w:color w:val="000000"/>
          <w:sz w:val="28"/>
        </w:rPr>
        <w:t>
      РК – рұқсат карточкасы</w:t>
      </w:r>
    </w:p>
    <w:bookmarkEnd w:id="200"/>
    <w:bookmarkStart w:name="z238" w:id="201"/>
    <w:p>
      <w:pPr>
        <w:spacing w:after="0"/>
        <w:ind w:left="0"/>
        <w:jc w:val="both"/>
      </w:pPr>
      <w:r>
        <w:rPr>
          <w:rFonts w:ascii="Times New Roman"/>
          <w:b w:val="false"/>
          <w:i w:val="false"/>
          <w:color w:val="000000"/>
          <w:sz w:val="28"/>
        </w:rPr>
        <w:t>
      МТНБ – мемлекеттік тіркеу нөмерлік белгісі;</w:t>
      </w:r>
    </w:p>
    <w:bookmarkEnd w:id="201"/>
    <w:bookmarkStart w:name="z239" w:id="202"/>
    <w:p>
      <w:pPr>
        <w:spacing w:after="0"/>
        <w:ind w:left="0"/>
        <w:jc w:val="both"/>
      </w:pPr>
      <w:r>
        <w:rPr>
          <w:rFonts w:ascii="Times New Roman"/>
          <w:b w:val="false"/>
          <w:i w:val="false"/>
          <w:color w:val="000000"/>
          <w:sz w:val="28"/>
        </w:rPr>
        <w:t>
      VIN – көлік құралының сәйкестендіру нөмірі.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6-қосымша</w:t>
            </w:r>
          </w:p>
        </w:tc>
      </w:tr>
    </w:tbl>
    <w:bookmarkStart w:name="z241" w:id="203"/>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қызмет көрсетуге қойылатын негізгі талаптардың тізбесі: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4"/>
          <w:p>
            <w:pPr>
              <w:spacing w:after="20"/>
              <w:ind w:left="20"/>
              <w:jc w:val="both"/>
            </w:pPr>
            <w:r>
              <w:rPr>
                <w:rFonts w:ascii="Times New Roman"/>
                <w:b w:val="false"/>
                <w:i w:val="false"/>
                <w:color w:val="000000"/>
                <w:sz w:val="20"/>
              </w:rPr>
              <w:t xml:space="preserve">
"Электрондық үкімет" порталы арқылы. </w:t>
            </w:r>
          </w:p>
          <w:bookmarkEnd w:id="204"/>
          <w:p>
            <w:pPr>
              <w:spacing w:after="20"/>
              <w:ind w:left="20"/>
              <w:jc w:val="both"/>
            </w:pPr>
            <w:r>
              <w:rPr>
                <w:rFonts w:ascii="Times New Roman"/>
                <w:b w:val="false"/>
                <w:i w:val="false"/>
                <w:color w:val="000000"/>
                <w:sz w:val="20"/>
              </w:rPr>
              <w:t>
"Азаматтарға арналған үкімет" коммерциалық емес акционерлік қоғам (бұдан әрі – Мемлекеттік корпорация)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5"/>
          <w:p>
            <w:pPr>
              <w:spacing w:after="20"/>
              <w:ind w:left="20"/>
              <w:jc w:val="both"/>
            </w:pPr>
            <w:r>
              <w:rPr>
                <w:rFonts w:ascii="Times New Roman"/>
                <w:b w:val="false"/>
                <w:i w:val="false"/>
                <w:color w:val="000000"/>
                <w:sz w:val="20"/>
              </w:rPr>
              <w:t>
Порталда мемлекеттік қызмет көрсету нәтижесін алу орны туралы хабарлама – 20-40 минут ішінде;</w:t>
            </w:r>
          </w:p>
          <w:bookmarkEnd w:id="205"/>
          <w:p>
            <w:pPr>
              <w:spacing w:after="20"/>
              <w:ind w:left="20"/>
              <w:jc w:val="both"/>
            </w:pPr>
            <w:r>
              <w:rPr>
                <w:rFonts w:ascii="Times New Roman"/>
                <w:b w:val="false"/>
                <w:i w:val="false"/>
                <w:color w:val="000000"/>
                <w:sz w:val="20"/>
              </w:rPr>
              <w:t>
Мемлекеттік корпорацияға шетелдік рұқсатты ресімдеу және беру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 күнтізбелік бір жыл болатын жолаушылар мен багажды тұрақты тасымалдауға шетелдік рұқсаты қағаз түрінде немесе мемлекеттік қызмет көрсетуден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6"/>
          <w:p>
            <w:pPr>
              <w:spacing w:after="20"/>
              <w:ind w:left="20"/>
              <w:jc w:val="both"/>
            </w:pPr>
            <w:r>
              <w:rPr>
                <w:rFonts w:ascii="Times New Roman"/>
                <w:b w:val="false"/>
                <w:i w:val="false"/>
                <w:color w:val="000000"/>
                <w:sz w:val="20"/>
              </w:rPr>
              <w:t>
Көрсетілетін қызмет ақылы негізде көрсетіледі.</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багажды тасымалдауды жүзеге асыратын отандық автокөлік құралдарының Қазақстан Республикасының аумағынан шығуы үшін алым "Салық және бюджетке төленетін басқа да міндетті төлемдер туралы" Қазақстан Республикасы Кодексінің (Салық кодексі) 554-бабының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алым мөлшерлемесі бойынша бюджетке төленеді және алым соммасы келесі көрсеткішті құрайды: 10-еселенген мөлшері айлық есептік көрсеткіш (бұдан әрі - АЕК);</w:t>
            </w:r>
          </w:p>
          <w:p>
            <w:pPr>
              <w:spacing w:after="20"/>
              <w:ind w:left="20"/>
              <w:jc w:val="both"/>
            </w:pPr>
            <w:r>
              <w:rPr>
                <w:rFonts w:ascii="Times New Roman"/>
                <w:b w:val="false"/>
                <w:i w:val="false"/>
                <w:color w:val="000000"/>
                <w:sz w:val="20"/>
              </w:rPr>
              <w:t>
"Электрондық үкіметтің" төлем шлюзі (бұдан әрі – ЭҮТШ) арқылы алым сомасын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7"/>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8"/>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сұрау салу.</w:t>
            </w:r>
          </w:p>
          <w:bookmarkEnd w:id="208"/>
          <w:p>
            <w:pPr>
              <w:spacing w:after="20"/>
              <w:ind w:left="20"/>
              <w:jc w:val="both"/>
            </w:pPr>
            <w:r>
              <w:rPr>
                <w:rFonts w:ascii="Times New Roman"/>
                <w:b w:val="false"/>
                <w:i w:val="false"/>
                <w:color w:val="000000"/>
                <w:sz w:val="20"/>
              </w:rPr>
              <w:t>
Сұрау салу кезінде жеке басын куәландыратын құжаттар туралы, заңды тұлғаны мемлекеттік тіркеу (қайта тіркеу) туралы, жылжымалы мүлікке құқық белгілейтін құжаттар, сондай-ақ жолаушыларды халықаралық қатынаста автобустармен, шағын автобустармен тұрақты тасымалдау жөніндегі қызметпен айналысу құқығына лицензияны, жолаушылар мен багажды халықаралық қатынаста ЭҮТШ арқылы тұрақты тасымалдауды жүзеге асыратын отандық автокөлік құралдарының алым сомасының бюджетке төленгенін растайтын құжат туралы мәліметті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9"/>
          <w:p>
            <w:pPr>
              <w:spacing w:after="20"/>
              <w:ind w:left="20"/>
              <w:jc w:val="both"/>
            </w:pPr>
            <w:r>
              <w:rPr>
                <w:rFonts w:ascii="Times New Roman"/>
                <w:b w:val="false"/>
                <w:i w:val="false"/>
                <w:color w:val="000000"/>
                <w:sz w:val="20"/>
              </w:rPr>
              <w:t>
Мемлекеттік қызметті көрсетуден бас тарту үшін негіздер:</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r>
              <w:br/>
            </w:r>
            <w:r>
              <w:rPr>
                <w:rFonts w:ascii="Times New Roman"/>
                <w:b w:val="false"/>
                <w:i w:val="false"/>
                <w:color w:val="000000"/>
                <w:sz w:val="20"/>
              </w:rPr>
              <w:t>қала/облысы бойынша</w:t>
            </w:r>
            <w:r>
              <w:br/>
            </w:r>
            <w:r>
              <w:rPr>
                <w:rFonts w:ascii="Times New Roman"/>
                <w:b w:val="false"/>
                <w:i w:val="false"/>
                <w:color w:val="000000"/>
                <w:sz w:val="20"/>
              </w:rPr>
              <w:t>Көліктік бақылау инспекция</w:t>
            </w:r>
            <w:r>
              <w:br/>
            </w:r>
            <w:r>
              <w:rPr>
                <w:rFonts w:ascii="Times New Roman"/>
                <w:b w:val="false"/>
                <w:i w:val="false"/>
                <w:color w:val="000000"/>
                <w:sz w:val="20"/>
              </w:rPr>
              <w:t>РММ басшысына кімнен:</w:t>
            </w:r>
            <w:r>
              <w:br/>
            </w:r>
            <w:r>
              <w:rPr>
                <w:rFonts w:ascii="Times New Roman"/>
                <w:b w:val="false"/>
                <w:i w:val="false"/>
                <w:color w:val="000000"/>
                <w:sz w:val="20"/>
              </w:rPr>
              <w:t>ЖК "_ _ _ _" немесе</w:t>
            </w:r>
            <w:r>
              <w:br/>
            </w:r>
            <w:r>
              <w:rPr>
                <w:rFonts w:ascii="Times New Roman"/>
                <w:b w:val="false"/>
                <w:i w:val="false"/>
                <w:color w:val="000000"/>
                <w:sz w:val="20"/>
              </w:rPr>
              <w:t>"____" ЖШС</w:t>
            </w:r>
            <w:r>
              <w:br/>
            </w:r>
            <w:r>
              <w:rPr>
                <w:rFonts w:ascii="Times New Roman"/>
                <w:b w:val="false"/>
                <w:i w:val="false"/>
                <w:color w:val="000000"/>
                <w:sz w:val="20"/>
              </w:rPr>
              <w:t>ЖСН/БСН__________________</w:t>
            </w:r>
          </w:p>
        </w:tc>
      </w:tr>
    </w:tbl>
    <w:bookmarkStart w:name="z254" w:id="210"/>
    <w:p>
      <w:pPr>
        <w:spacing w:after="0"/>
        <w:ind w:left="0"/>
        <w:jc w:val="both"/>
      </w:pPr>
      <w:r>
        <w:rPr>
          <w:rFonts w:ascii="Times New Roman"/>
          <w:b w:val="false"/>
          <w:i w:val="false"/>
          <w:color w:val="000000"/>
          <w:sz w:val="28"/>
        </w:rPr>
        <w:t>
      Сізден 20__жылғы үлгідегі пайдаланылған шетелдік рұқсаттарды қабылдауыңызды сұраймын.</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МТНБ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шығу пунктінің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кіру пунктінің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Мәртебесі пайдаланылды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11"/>
    <w:p>
      <w:pPr>
        <w:spacing w:after="0"/>
        <w:ind w:left="0"/>
        <w:jc w:val="both"/>
      </w:pPr>
      <w:r>
        <w:rPr>
          <w:rFonts w:ascii="Times New Roman"/>
          <w:b w:val="false"/>
          <w:i w:val="false"/>
          <w:color w:val="000000"/>
          <w:sz w:val="28"/>
        </w:rPr>
        <w:t>
      Басшы/Директор Т. А. Ә.</w:t>
      </w:r>
    </w:p>
    <w:bookmarkEnd w:id="211"/>
    <w:bookmarkStart w:name="z256" w:id="212"/>
    <w:p>
      <w:pPr>
        <w:spacing w:after="0"/>
        <w:ind w:left="0"/>
        <w:jc w:val="both"/>
      </w:pPr>
      <w:r>
        <w:rPr>
          <w:rFonts w:ascii="Times New Roman"/>
          <w:b w:val="false"/>
          <w:i w:val="false"/>
          <w:color w:val="000000"/>
          <w:sz w:val="28"/>
        </w:rPr>
        <w:t>
      ЖСН – жеке сәйкестендіру нөмірі;</w:t>
      </w:r>
    </w:p>
    <w:bookmarkEnd w:id="212"/>
    <w:bookmarkStart w:name="z257" w:id="213"/>
    <w:p>
      <w:pPr>
        <w:spacing w:after="0"/>
        <w:ind w:left="0"/>
        <w:jc w:val="both"/>
      </w:pPr>
      <w:r>
        <w:rPr>
          <w:rFonts w:ascii="Times New Roman"/>
          <w:b w:val="false"/>
          <w:i w:val="false"/>
          <w:color w:val="000000"/>
          <w:sz w:val="28"/>
        </w:rPr>
        <w:t>
      БСН – бизнес сәйкестендіру нөмірі;</w:t>
      </w:r>
    </w:p>
    <w:bookmarkEnd w:id="213"/>
    <w:bookmarkStart w:name="z258" w:id="214"/>
    <w:p>
      <w:pPr>
        <w:spacing w:after="0"/>
        <w:ind w:left="0"/>
        <w:jc w:val="both"/>
      </w:pPr>
      <w:r>
        <w:rPr>
          <w:rFonts w:ascii="Times New Roman"/>
          <w:b w:val="false"/>
          <w:i w:val="false"/>
          <w:color w:val="000000"/>
          <w:sz w:val="28"/>
        </w:rPr>
        <w:t>
      ШР – шетелдік рұқсат;</w:t>
      </w:r>
    </w:p>
    <w:bookmarkEnd w:id="214"/>
    <w:bookmarkStart w:name="z259" w:id="215"/>
    <w:p>
      <w:pPr>
        <w:spacing w:after="0"/>
        <w:ind w:left="0"/>
        <w:jc w:val="both"/>
      </w:pPr>
      <w:r>
        <w:rPr>
          <w:rFonts w:ascii="Times New Roman"/>
          <w:b w:val="false"/>
          <w:i w:val="false"/>
          <w:color w:val="000000"/>
          <w:sz w:val="28"/>
        </w:rPr>
        <w:t>
      РММ – көліктік бақылау инспекциясы республикалық мемлекеттік мекемесі;</w:t>
      </w:r>
    </w:p>
    <w:bookmarkEnd w:id="215"/>
    <w:bookmarkStart w:name="z260" w:id="216"/>
    <w:p>
      <w:pPr>
        <w:spacing w:after="0"/>
        <w:ind w:left="0"/>
        <w:jc w:val="both"/>
      </w:pPr>
      <w:r>
        <w:rPr>
          <w:rFonts w:ascii="Times New Roman"/>
          <w:b w:val="false"/>
          <w:i w:val="false"/>
          <w:color w:val="000000"/>
          <w:sz w:val="28"/>
        </w:rPr>
        <w:t>
      ЖШС – жауапкершілігі шектеулі серіктестік;</w:t>
      </w:r>
    </w:p>
    <w:bookmarkEnd w:id="216"/>
    <w:bookmarkStart w:name="z261" w:id="217"/>
    <w:p>
      <w:pPr>
        <w:spacing w:after="0"/>
        <w:ind w:left="0"/>
        <w:jc w:val="both"/>
      </w:pPr>
      <w:r>
        <w:rPr>
          <w:rFonts w:ascii="Times New Roman"/>
          <w:b w:val="false"/>
          <w:i w:val="false"/>
          <w:color w:val="000000"/>
          <w:sz w:val="28"/>
        </w:rPr>
        <w:t>
      ЖК – жеке кәсіпкер;</w:t>
      </w:r>
    </w:p>
    <w:bookmarkEnd w:id="217"/>
    <w:bookmarkStart w:name="z262" w:id="218"/>
    <w:p>
      <w:pPr>
        <w:spacing w:after="0"/>
        <w:ind w:left="0"/>
        <w:jc w:val="both"/>
      </w:pPr>
      <w:r>
        <w:rPr>
          <w:rFonts w:ascii="Times New Roman"/>
          <w:b w:val="false"/>
          <w:i w:val="false"/>
          <w:color w:val="000000"/>
          <w:sz w:val="28"/>
        </w:rPr>
        <w:t>
      АТС – автокөлік құралы;</w:t>
      </w:r>
    </w:p>
    <w:bookmarkEnd w:id="218"/>
    <w:bookmarkStart w:name="z263" w:id="219"/>
    <w:p>
      <w:pPr>
        <w:spacing w:after="0"/>
        <w:ind w:left="0"/>
        <w:jc w:val="both"/>
      </w:pPr>
      <w:r>
        <w:rPr>
          <w:rFonts w:ascii="Times New Roman"/>
          <w:b w:val="false"/>
          <w:i w:val="false"/>
          <w:color w:val="000000"/>
          <w:sz w:val="28"/>
        </w:rPr>
        <w:t>
      МТНБ – мемлекеттік тіркеу нөмірлік белгісі;</w:t>
      </w:r>
    </w:p>
    <w:bookmarkEnd w:id="219"/>
    <w:bookmarkStart w:name="z264" w:id="220"/>
    <w:p>
      <w:pPr>
        <w:spacing w:after="0"/>
        <w:ind w:left="0"/>
        <w:jc w:val="both"/>
      </w:pPr>
      <w:r>
        <w:rPr>
          <w:rFonts w:ascii="Times New Roman"/>
          <w:b w:val="false"/>
          <w:i w:val="false"/>
          <w:color w:val="000000"/>
          <w:sz w:val="28"/>
        </w:rPr>
        <w:t>
      ҚР – Қазақстан Республикасы.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1-1-қосымша</w:t>
            </w:r>
          </w:p>
        </w:tc>
      </w:tr>
    </w:tbl>
    <w:bookmarkStart w:name="z266" w:id="221"/>
    <w:p>
      <w:pPr>
        <w:spacing w:after="0"/>
        <w:ind w:left="0"/>
        <w:jc w:val="left"/>
      </w:pPr>
      <w:r>
        <w:rPr>
          <w:rFonts w:ascii="Times New Roman"/>
          <w:b/>
          <w:i w:val="false"/>
          <w:color w:val="000000"/>
        </w:rPr>
        <w:t xml:space="preserve"> 20__жылға арналған шетелдік рұқсаттарды айырбастау квотасы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тасымалдаушыларына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тасымалдаушыларға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