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608c44e" w14:textId="608c44e">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Республикалық жастар форумын өткізу қағидаларын бекіту туралы</w:t>
      </w:r>
    </w:p>
    <w:p>
      <w:pPr>
        <w:spacing w:after="0"/>
        <w:ind w:left="0"/>
        <w:jc w:val="both"/>
      </w:pPr>
      <w:r>
        <w:rPr>
          <w:rFonts w:ascii="Times New Roman"/>
          <w:b w:val="false"/>
          <w:i w:val="false"/>
          <w:color w:val="000000"/>
          <w:sz w:val="28"/>
        </w:rPr>
        <w:t>Қазақстан Республикасы Мәдениет және ақпарат министрінің м.а. 2025 жылғы 5 маусымдағы № 260-НҚ бұйрығы. Қазақстан Республикасының Әділет министрлігінде 2025 жылғы 13 маусымда № 36271 болып тіркелді.</w:t>
      </w:r>
    </w:p>
    <w:p>
      <w:pPr>
        <w:spacing w:after="0"/>
        <w:ind w:left="0"/>
        <w:jc w:val="both"/>
      </w:pPr>
      <w:bookmarkStart w:name="z1" w:id="0"/>
      <w:r>
        <w:rPr>
          <w:rFonts w:ascii="Times New Roman"/>
          <w:b w:val="false"/>
          <w:i w:val="false"/>
          <w:color w:val="000000"/>
          <w:sz w:val="28"/>
        </w:rPr>
        <w:t xml:space="preserve">
      "Мемлекеттік жастар саясаты туралы" Қазақстан Республикасы Заңының </w:t>
      </w:r>
      <w:r>
        <w:rPr>
          <w:rFonts w:ascii="Times New Roman"/>
          <w:b w:val="false"/>
          <w:i w:val="false"/>
          <w:color w:val="000000"/>
          <w:sz w:val="28"/>
        </w:rPr>
        <w:t>6-бабының</w:t>
      </w:r>
      <w:r>
        <w:rPr>
          <w:rFonts w:ascii="Times New Roman"/>
          <w:b w:val="false"/>
          <w:i w:val="false"/>
          <w:color w:val="000000"/>
          <w:sz w:val="28"/>
        </w:rPr>
        <w:t xml:space="preserve"> 13-2) тармақшасына және "Қазақстан Республикасы Мәдениет және ақпарат министрлігінің кейбір мәселелері туралы" Қазақстан Республикасы Үкіметінің 2023 жылғы 4 қазандағы № 866 қаулысымен бекітілген Қазақстан Республикасы Мәдениет және ақпарат министрлігі туралы ереженің 15-тармағының </w:t>
      </w:r>
      <w:r>
        <w:rPr>
          <w:rFonts w:ascii="Times New Roman"/>
          <w:b w:val="false"/>
          <w:i w:val="false"/>
          <w:color w:val="000000"/>
          <w:sz w:val="28"/>
        </w:rPr>
        <w:t>114) тармақшасына</w:t>
      </w:r>
      <w:r>
        <w:rPr>
          <w:rFonts w:ascii="Times New Roman"/>
          <w:b w:val="false"/>
          <w:i w:val="false"/>
          <w:color w:val="000000"/>
          <w:sz w:val="28"/>
        </w:rPr>
        <w:t xml:space="preserve"> сәйкес БҰЙЫРАМЫН:</w:t>
      </w:r>
    </w:p>
    <w:bookmarkEnd w:id="0"/>
    <w:bookmarkStart w:name="z2" w:id="1"/>
    <w:p>
      <w:pPr>
        <w:spacing w:after="0"/>
        <w:ind w:left="0"/>
        <w:jc w:val="both"/>
      </w:pPr>
      <w:r>
        <w:rPr>
          <w:rFonts w:ascii="Times New Roman"/>
          <w:b w:val="false"/>
          <w:i w:val="false"/>
          <w:color w:val="000000"/>
          <w:sz w:val="28"/>
        </w:rPr>
        <w:t xml:space="preserve">
      1. Республикалық жастар форумын өткізу қағидалары осы бұйрыққа </w:t>
      </w:r>
      <w:r>
        <w:rPr>
          <w:rFonts w:ascii="Times New Roman"/>
          <w:b w:val="false"/>
          <w:i w:val="false"/>
          <w:color w:val="000000"/>
          <w:sz w:val="28"/>
        </w:rPr>
        <w:t>қосымшаға</w:t>
      </w:r>
      <w:r>
        <w:rPr>
          <w:rFonts w:ascii="Times New Roman"/>
          <w:b w:val="false"/>
          <w:i w:val="false"/>
          <w:color w:val="000000"/>
          <w:sz w:val="28"/>
        </w:rPr>
        <w:t xml:space="preserve"> сәйкес бекітілсін.</w:t>
      </w:r>
    </w:p>
    <w:bookmarkEnd w:id="1"/>
    <w:bookmarkStart w:name="z3" w:id="2"/>
    <w:p>
      <w:pPr>
        <w:spacing w:after="0"/>
        <w:ind w:left="0"/>
        <w:jc w:val="both"/>
      </w:pPr>
      <w:r>
        <w:rPr>
          <w:rFonts w:ascii="Times New Roman"/>
          <w:b w:val="false"/>
          <w:i w:val="false"/>
          <w:color w:val="000000"/>
          <w:sz w:val="28"/>
        </w:rPr>
        <w:t>
      2. Мыналардың:</w:t>
      </w:r>
    </w:p>
    <w:bookmarkEnd w:id="2"/>
    <w:bookmarkStart w:name="z4" w:id="3"/>
    <w:p>
      <w:pPr>
        <w:spacing w:after="0"/>
        <w:ind w:left="0"/>
        <w:jc w:val="both"/>
      </w:pPr>
      <w:r>
        <w:rPr>
          <w:rFonts w:ascii="Times New Roman"/>
          <w:b w:val="false"/>
          <w:i w:val="false"/>
          <w:color w:val="000000"/>
          <w:sz w:val="28"/>
        </w:rPr>
        <w:t xml:space="preserve">
      1) "Республикалық жастар форумын өткізу тәртібін бекіту туралы" Қазақстан Республикасы Білім және ғылым министрінің 2015 жылғы 23 сәуірдегі № 233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10861 болып тіркелген);</w:t>
      </w:r>
    </w:p>
    <w:bookmarkEnd w:id="3"/>
    <w:bookmarkStart w:name="z5" w:id="4"/>
    <w:p>
      <w:pPr>
        <w:spacing w:after="0"/>
        <w:ind w:left="0"/>
        <w:jc w:val="both"/>
      </w:pPr>
      <w:r>
        <w:rPr>
          <w:rFonts w:ascii="Times New Roman"/>
          <w:b w:val="false"/>
          <w:i w:val="false"/>
          <w:color w:val="000000"/>
          <w:sz w:val="28"/>
        </w:rPr>
        <w:t xml:space="preserve">
      2) "Республикалық жастар форумын өткізу тәртібін бекіту туралы" Қазақстан Республикасы Білім және ғылым министрінің 2015 жылғы 23 сәуірдегі № 233 бұйрығына өзгерістер енгізу туралы" Қазақстан Республикасы Ақпарат және қоғамдық даму министрінің міндетін атқарушы 2023 жылғы 6 қаңтардағы № 5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31667 болып тіркелген) күші жойылды деп танылсын.</w:t>
      </w:r>
    </w:p>
    <w:bookmarkEnd w:id="4"/>
    <w:bookmarkStart w:name="z6" w:id="5"/>
    <w:p>
      <w:pPr>
        <w:spacing w:after="0"/>
        <w:ind w:left="0"/>
        <w:jc w:val="both"/>
      </w:pPr>
      <w:r>
        <w:rPr>
          <w:rFonts w:ascii="Times New Roman"/>
          <w:b w:val="false"/>
          <w:i w:val="false"/>
          <w:color w:val="000000"/>
          <w:sz w:val="28"/>
        </w:rPr>
        <w:t>
      3. Қазақстан Республикасы Мәдениет және ақпарат министрлігінің Жастар және отбасы істері комитеті заңнамада белгіленген тәртіппен:</w:t>
      </w:r>
    </w:p>
    <w:bookmarkEnd w:id="5"/>
    <w:bookmarkStart w:name="z7" w:id="6"/>
    <w:p>
      <w:pPr>
        <w:spacing w:after="0"/>
        <w:ind w:left="0"/>
        <w:jc w:val="both"/>
      </w:pPr>
      <w:r>
        <w:rPr>
          <w:rFonts w:ascii="Times New Roman"/>
          <w:b w:val="false"/>
          <w:i w:val="false"/>
          <w:color w:val="000000"/>
          <w:sz w:val="28"/>
        </w:rPr>
        <w:t>
      1) осы бұйрықты Қазақстан Республикасы Әділет министрлігінде мемлекеттік тіркеуді;</w:t>
      </w:r>
    </w:p>
    <w:bookmarkEnd w:id="6"/>
    <w:bookmarkStart w:name="z8" w:id="7"/>
    <w:p>
      <w:pPr>
        <w:spacing w:after="0"/>
        <w:ind w:left="0"/>
        <w:jc w:val="both"/>
      </w:pPr>
      <w:r>
        <w:rPr>
          <w:rFonts w:ascii="Times New Roman"/>
          <w:b w:val="false"/>
          <w:i w:val="false"/>
          <w:color w:val="000000"/>
          <w:sz w:val="28"/>
        </w:rPr>
        <w:t>
      2) осы бұйрықты ресми жарияланғаннан кейін Қазақстан Республикасы Мәдениет және ақпарат министрлігінің интернет-ресурсында орналастыруды;</w:t>
      </w:r>
    </w:p>
    <w:bookmarkEnd w:id="7"/>
    <w:bookmarkStart w:name="z9" w:id="8"/>
    <w:p>
      <w:pPr>
        <w:spacing w:after="0"/>
        <w:ind w:left="0"/>
        <w:jc w:val="both"/>
      </w:pPr>
      <w:r>
        <w:rPr>
          <w:rFonts w:ascii="Times New Roman"/>
          <w:b w:val="false"/>
          <w:i w:val="false"/>
          <w:color w:val="000000"/>
          <w:sz w:val="28"/>
        </w:rPr>
        <w:t xml:space="preserve">
      3) осы бұйрық Қазақстан Республикасының Әділет министрлігінде мемлекеттік тіркелгеннен кейін он жұмыс күні ішінде осы тармақтың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 тармақшаларында</w:t>
      </w:r>
      <w:r>
        <w:rPr>
          <w:rFonts w:ascii="Times New Roman"/>
          <w:b w:val="false"/>
          <w:i w:val="false"/>
          <w:color w:val="000000"/>
          <w:sz w:val="28"/>
        </w:rPr>
        <w:t xml:space="preserve"> көзделген іс-шаралардың орындалуы туралы мәліметтерді Қазақстан Республикасы Мәдениет және ақпарат министрлігінің Заң департаментіне ұсынуды қамтамасыз етсін.</w:t>
      </w:r>
    </w:p>
    <w:bookmarkEnd w:id="8"/>
    <w:bookmarkStart w:name="z10" w:id="9"/>
    <w:p>
      <w:pPr>
        <w:spacing w:after="0"/>
        <w:ind w:left="0"/>
        <w:jc w:val="both"/>
      </w:pPr>
      <w:r>
        <w:rPr>
          <w:rFonts w:ascii="Times New Roman"/>
          <w:b w:val="false"/>
          <w:i w:val="false"/>
          <w:color w:val="000000"/>
          <w:sz w:val="28"/>
        </w:rPr>
        <w:t>
      4. Осы бұйрықтың орындалуын бақылау жетекшілік ететін Қазақстан Республикасының Мәдениет және ақпарат вице-министріне жүктелсін.</w:t>
      </w:r>
    </w:p>
    <w:bookmarkEnd w:id="9"/>
    <w:bookmarkStart w:name="z11" w:id="10"/>
    <w:p>
      <w:pPr>
        <w:spacing w:after="0"/>
        <w:ind w:left="0"/>
        <w:jc w:val="both"/>
      </w:pPr>
      <w:r>
        <w:rPr>
          <w:rFonts w:ascii="Times New Roman"/>
          <w:b w:val="false"/>
          <w:i w:val="false"/>
          <w:color w:val="000000"/>
          <w:sz w:val="28"/>
        </w:rPr>
        <w:t>
      5. Осы бұйрық алғашқы ресми жарияланған күнінен кейін күнтізбелік он күн өткен соң қолданысқа енгізіледі.</w:t>
      </w:r>
    </w:p>
    <w:bookmarkEnd w:id="10"/>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 </w:t>
            </w:r>
          </w:p>
          <w:p>
            <w:pPr>
              <w:spacing w:after="20"/>
              <w:ind w:left="20"/>
              <w:jc w:val="both"/>
            </w:pPr>
          </w:p>
          <w:p>
            <w:pPr>
              <w:spacing w:after="20"/>
              <w:ind w:left="20"/>
              <w:jc w:val="both"/>
            </w:pPr>
            <w:r>
              <w:rPr>
                <w:rFonts w:ascii="Times New Roman"/>
                <w:b w:val="false"/>
                <w:i/>
                <w:color w:val="000000"/>
                <w:sz w:val="20"/>
              </w:rPr>
              <w:t xml:space="preserve">Мәдениет және ақпарат </w:t>
            </w:r>
          </w:p>
          <w:p>
            <w:pPr>
              <w:spacing w:after="20"/>
              <w:ind w:left="20"/>
              <w:jc w:val="both"/>
            </w:pPr>
            <w:r>
              <w:rPr>
                <w:rFonts w:ascii="Times New Roman"/>
                <w:b w:val="false"/>
                <w:i/>
                <w:color w:val="000000"/>
                <w:sz w:val="20"/>
              </w:rPr>
              <w:t xml:space="preserve">министрінің міндетін атқарушы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К. Искаков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Мәдениет және ақпарат</w:t>
            </w:r>
            <w:r>
              <w:br/>
            </w:r>
            <w:r>
              <w:rPr>
                <w:rFonts w:ascii="Times New Roman"/>
                <w:b w:val="false"/>
                <w:i w:val="false"/>
                <w:color w:val="000000"/>
                <w:sz w:val="20"/>
              </w:rPr>
              <w:t>министрінің міндетін атқарушы</w:t>
            </w:r>
            <w:r>
              <w:br/>
            </w:r>
            <w:r>
              <w:rPr>
                <w:rFonts w:ascii="Times New Roman"/>
                <w:b w:val="false"/>
                <w:i w:val="false"/>
                <w:color w:val="000000"/>
                <w:sz w:val="20"/>
              </w:rPr>
              <w:t>2025 жылғы 5 маусымдағы</w:t>
            </w:r>
            <w:r>
              <w:br/>
            </w:r>
            <w:r>
              <w:rPr>
                <w:rFonts w:ascii="Times New Roman"/>
                <w:b w:val="false"/>
                <w:i w:val="false"/>
                <w:color w:val="000000"/>
                <w:sz w:val="20"/>
              </w:rPr>
              <w:t xml:space="preserve">№ 260-НҚ бұйрығына </w:t>
            </w:r>
            <w:r>
              <w:br/>
            </w:r>
            <w:r>
              <w:rPr>
                <w:rFonts w:ascii="Times New Roman"/>
                <w:b w:val="false"/>
                <w:i w:val="false"/>
                <w:color w:val="000000"/>
                <w:sz w:val="20"/>
              </w:rPr>
              <w:t>қосымша</w:t>
            </w:r>
          </w:p>
        </w:tc>
      </w:tr>
    </w:tbl>
    <w:bookmarkStart w:name="z13" w:id="11"/>
    <w:p>
      <w:pPr>
        <w:spacing w:after="0"/>
        <w:ind w:left="0"/>
        <w:jc w:val="left"/>
      </w:pPr>
      <w:r>
        <w:rPr>
          <w:rFonts w:ascii="Times New Roman"/>
          <w:b/>
          <w:i w:val="false"/>
          <w:color w:val="000000"/>
        </w:rPr>
        <w:t xml:space="preserve"> Республикалық жастар форумын өткізу қағидалары</w:t>
      </w:r>
    </w:p>
    <w:bookmarkEnd w:id="11"/>
    <w:bookmarkStart w:name="z14" w:id="12"/>
    <w:p>
      <w:pPr>
        <w:spacing w:after="0"/>
        <w:ind w:left="0"/>
        <w:jc w:val="left"/>
      </w:pPr>
      <w:r>
        <w:rPr>
          <w:rFonts w:ascii="Times New Roman"/>
          <w:b/>
          <w:i w:val="false"/>
          <w:color w:val="000000"/>
        </w:rPr>
        <w:t xml:space="preserve"> 1-тарау. Жалпы ережелер</w:t>
      </w:r>
    </w:p>
    <w:bookmarkEnd w:id="12"/>
    <w:bookmarkStart w:name="z15" w:id="13"/>
    <w:p>
      <w:pPr>
        <w:spacing w:after="0"/>
        <w:ind w:left="0"/>
        <w:jc w:val="both"/>
      </w:pPr>
      <w:r>
        <w:rPr>
          <w:rFonts w:ascii="Times New Roman"/>
          <w:b w:val="false"/>
          <w:i w:val="false"/>
          <w:color w:val="000000"/>
          <w:sz w:val="28"/>
        </w:rPr>
        <w:t xml:space="preserve">
      1. Осы Республикалық жастар форумын өткізу қағидалары "Мемлекеттік жастар саясаты туралы" Қазақстан Республикасының Заңы </w:t>
      </w:r>
      <w:r>
        <w:rPr>
          <w:rFonts w:ascii="Times New Roman"/>
          <w:b w:val="false"/>
          <w:i w:val="false"/>
          <w:color w:val="000000"/>
          <w:sz w:val="28"/>
        </w:rPr>
        <w:t>6-бабының</w:t>
      </w:r>
      <w:r>
        <w:rPr>
          <w:rFonts w:ascii="Times New Roman"/>
          <w:b w:val="false"/>
          <w:i w:val="false"/>
          <w:color w:val="000000"/>
          <w:sz w:val="28"/>
        </w:rPr>
        <w:t xml:space="preserve"> 13-2) тармақшасына және "Қазақстан Республикасы Мәдениет және ақпарат министрлігінің кейбір мәселелері туралы" Қазақстан Республикасы Үкіметінің 2023 жылғы 4 қазандағы № 866 қаулысымен бекітілген Қазақстан Республикасының Мәдениет және ақпарат министрлігі туралы ереженің 15-тармағының </w:t>
      </w:r>
      <w:r>
        <w:rPr>
          <w:rFonts w:ascii="Times New Roman"/>
          <w:b w:val="false"/>
          <w:i w:val="false"/>
          <w:color w:val="000000"/>
          <w:sz w:val="28"/>
        </w:rPr>
        <w:t>114) тармақшасына</w:t>
      </w:r>
      <w:r>
        <w:rPr>
          <w:rFonts w:ascii="Times New Roman"/>
          <w:b w:val="false"/>
          <w:i w:val="false"/>
          <w:color w:val="000000"/>
          <w:sz w:val="28"/>
        </w:rPr>
        <w:t xml:space="preserve"> сәйкес әзірленді және республикалық жастар форумын өткізу тәртібін айқындайды.</w:t>
      </w:r>
    </w:p>
    <w:bookmarkEnd w:id="13"/>
    <w:bookmarkStart w:name="z16" w:id="14"/>
    <w:p>
      <w:pPr>
        <w:spacing w:after="0"/>
        <w:ind w:left="0"/>
        <w:jc w:val="both"/>
      </w:pPr>
      <w:r>
        <w:rPr>
          <w:rFonts w:ascii="Times New Roman"/>
          <w:b w:val="false"/>
          <w:i w:val="false"/>
          <w:color w:val="000000"/>
          <w:sz w:val="28"/>
        </w:rPr>
        <w:t>
      2. Республикалық жастар форумы (бұдан әрі – Форум) – жалпыұлттық деңгейде мемлекеттік органдар мен жастар арасындағы өзара іс-қимылды қалыптастыру мақсатында өткізілетін өңірлік форумдарда сайланған жастар өкілдерінің форумы.</w:t>
      </w:r>
    </w:p>
    <w:bookmarkEnd w:id="14"/>
    <w:bookmarkStart w:name="z17" w:id="15"/>
    <w:p>
      <w:pPr>
        <w:spacing w:after="0"/>
        <w:ind w:left="0"/>
        <w:jc w:val="both"/>
      </w:pPr>
      <w:r>
        <w:rPr>
          <w:rFonts w:ascii="Times New Roman"/>
          <w:b w:val="false"/>
          <w:i w:val="false"/>
          <w:color w:val="000000"/>
          <w:sz w:val="28"/>
        </w:rPr>
        <w:t xml:space="preserve">
      3. Форум өз қызметінде Қазақстан Республикасының Конституциясын "Қазақстан Республикасының мемлекеттік жастар саясаты туралы" Қазақстан Республикасының Заңын, басқа да нормативтік құқықтық актілерді, сондай-ақ осы Тәртіпті басшылыққа алады. </w:t>
      </w:r>
    </w:p>
    <w:bookmarkEnd w:id="15"/>
    <w:bookmarkStart w:name="z18" w:id="16"/>
    <w:p>
      <w:pPr>
        <w:spacing w:after="0"/>
        <w:ind w:left="0"/>
        <w:jc w:val="left"/>
      </w:pPr>
      <w:r>
        <w:rPr>
          <w:rFonts w:ascii="Times New Roman"/>
          <w:b/>
          <w:i w:val="false"/>
          <w:color w:val="000000"/>
        </w:rPr>
        <w:t xml:space="preserve"> 2-тарау. Форумды өткізу тәртібі</w:t>
      </w:r>
    </w:p>
    <w:bookmarkEnd w:id="16"/>
    <w:bookmarkStart w:name="z19" w:id="17"/>
    <w:p>
      <w:pPr>
        <w:spacing w:after="0"/>
        <w:ind w:left="0"/>
        <w:jc w:val="both"/>
      </w:pPr>
      <w:r>
        <w:rPr>
          <w:rFonts w:ascii="Times New Roman"/>
          <w:b w:val="false"/>
          <w:i w:val="false"/>
          <w:color w:val="000000"/>
          <w:sz w:val="28"/>
        </w:rPr>
        <w:t>
      4. Форумды дайындау және өткізуді ұйымдастыру комитеті жүзеге асырады.</w:t>
      </w:r>
    </w:p>
    <w:bookmarkEnd w:id="17"/>
    <w:p>
      <w:pPr>
        <w:spacing w:after="0"/>
        <w:ind w:left="0"/>
        <w:jc w:val="both"/>
      </w:pPr>
      <w:r>
        <w:rPr>
          <w:rFonts w:ascii="Times New Roman"/>
          <w:b w:val="false"/>
          <w:i w:val="false"/>
          <w:color w:val="000000"/>
          <w:sz w:val="28"/>
        </w:rPr>
        <w:t>
      Ұйымдастыру комитеті мемлекеттік жастар саясаты мәселелері жөніндегі уәкілетті орган (бұдан әрі – уәкілетті орган), уәкілетті органның, орталық атқарушы органдардың, жастар ұйымдарының өкілдерінен қалыптастырылады.</w:t>
      </w:r>
    </w:p>
    <w:p>
      <w:pPr>
        <w:spacing w:after="0"/>
        <w:ind w:left="0"/>
        <w:jc w:val="both"/>
      </w:pPr>
      <w:r>
        <w:rPr>
          <w:rFonts w:ascii="Times New Roman"/>
          <w:b w:val="false"/>
          <w:i w:val="false"/>
          <w:color w:val="000000"/>
          <w:sz w:val="28"/>
        </w:rPr>
        <w:t>
      Ұйымдастыру комитеті Форумды өткізу мерзімі уақытына қалыптастырылады.</w:t>
      </w:r>
    </w:p>
    <w:bookmarkStart w:name="z20" w:id="18"/>
    <w:p>
      <w:pPr>
        <w:spacing w:after="0"/>
        <w:ind w:left="0"/>
        <w:jc w:val="both"/>
      </w:pPr>
      <w:r>
        <w:rPr>
          <w:rFonts w:ascii="Times New Roman"/>
          <w:b w:val="false"/>
          <w:i w:val="false"/>
          <w:color w:val="000000"/>
          <w:sz w:val="28"/>
        </w:rPr>
        <w:t>
      5. Форум екі жылда кемінде бір рет шақырылады.</w:t>
      </w:r>
    </w:p>
    <w:bookmarkEnd w:id="18"/>
    <w:bookmarkStart w:name="z21" w:id="19"/>
    <w:p>
      <w:pPr>
        <w:spacing w:after="0"/>
        <w:ind w:left="0"/>
        <w:jc w:val="both"/>
      </w:pPr>
      <w:r>
        <w:rPr>
          <w:rFonts w:ascii="Times New Roman"/>
          <w:b w:val="false"/>
          <w:i w:val="false"/>
          <w:color w:val="000000"/>
          <w:sz w:val="28"/>
        </w:rPr>
        <w:t>
      6. Форумда шешімдер қабылдау Форум делегаттарының ашық дауыс беруі арқылы жүзеге асырылады.</w:t>
      </w:r>
    </w:p>
    <w:bookmarkEnd w:id="19"/>
    <w:bookmarkStart w:name="z22" w:id="20"/>
    <w:p>
      <w:pPr>
        <w:spacing w:after="0"/>
        <w:ind w:left="0"/>
        <w:jc w:val="both"/>
      </w:pPr>
      <w:r>
        <w:rPr>
          <w:rFonts w:ascii="Times New Roman"/>
          <w:b w:val="false"/>
          <w:i w:val="false"/>
          <w:color w:val="000000"/>
          <w:sz w:val="28"/>
        </w:rPr>
        <w:t xml:space="preserve">
      7. Форум делегаттарының құрамын қалыптастыру Қазақстан Республикасының заңнамасында қарастырылған тәртіппен әділет органдарында тіркелген жастар ұйымдарының қатысуымен астанада, облыстарда және республикалық маңызы бар қалаларда өңірлік форумдарда жүргізіледі. </w:t>
      </w:r>
    </w:p>
    <w:bookmarkEnd w:id="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 жаңа редакцияда - ҚР Мәдениет және ақпарат министрінің 11.09.2026 </w:t>
      </w:r>
      <w:r>
        <w:rPr>
          <w:rFonts w:ascii="Times New Roman"/>
          <w:b w:val="false"/>
          <w:i w:val="false"/>
          <w:color w:val="000000"/>
          <w:sz w:val="28"/>
        </w:rPr>
        <w:t>№ 431-НҚ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3" w:id="21"/>
    <w:p>
      <w:pPr>
        <w:spacing w:after="0"/>
        <w:ind w:left="0"/>
        <w:jc w:val="both"/>
      </w:pPr>
      <w:r>
        <w:rPr>
          <w:rFonts w:ascii="Times New Roman"/>
          <w:b w:val="false"/>
          <w:i w:val="false"/>
          <w:color w:val="000000"/>
          <w:sz w:val="28"/>
        </w:rPr>
        <w:t>
      8. Делегациялардың сандық құрамы Қазақстан Республикасы жастарының жалпы санынан астананың, әр облыстың және республикалық маңызы бар қалалардың жастары санының пайыздық арақатынасына байланысты қалыптастырылады. Форумға қатысу үшін жастар ұйымдарын Форум делегаттарының жалпы санының 10 пайыздан аспайтын көлемінде қосымша шақыра алады.</w:t>
      </w:r>
    </w:p>
    <w:bookmarkEnd w:id="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Мәдениет және ақпарат министрінің 11.09.2026 </w:t>
      </w:r>
      <w:r>
        <w:rPr>
          <w:rFonts w:ascii="Times New Roman"/>
          <w:b w:val="false"/>
          <w:i w:val="false"/>
          <w:color w:val="000000"/>
          <w:sz w:val="28"/>
        </w:rPr>
        <w:t>№ 431-НҚ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