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fe05" w14:textId="396f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"Әкету кедендік бажы қолданылатын тауарлар тізбесін, мөлшерлемелер көлемін және олардың қолданылу мерзімін және Шикі мұнай мен мұнай өнімдеріне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11 маусымдағы № 183-НҚ бұйрығы. Қазақстан Республикасының Әділет министрлігінде 2025 жылғы 13 маусымда № 36268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"Әкету кедендік бажы қолданылатын тауарлар тізбесін, мөлшерлемелер көлемін және олардың қолданылу мерзімін және Шикі мұнай мен мұнай өнімдеріне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13217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Әкету кедендік бажы қолданылатын тауарлар тізбесіне, мөлшерлемелер көлеміне және олардың қолданылу </w:t>
      </w:r>
      <w:r>
        <w:rPr>
          <w:rFonts w:ascii="Times New Roman"/>
          <w:b w:val="false"/>
          <w:i w:val="false"/>
          <w:color w:val="000000"/>
          <w:sz w:val="28"/>
        </w:rPr>
        <w:t>мерзіміне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"Әкету кедендік бажы қолданылатын тауарлардың жекелеген түрлері, мөлшерлемелер көлемі және олардың қолданылу мерзімі" деген </w:t>
      </w:r>
      <w:r>
        <w:rPr>
          <w:rFonts w:ascii="Times New Roman"/>
          <w:b w:val="false"/>
          <w:i w:val="false"/>
          <w:color w:val="000000"/>
          <w:sz w:val="28"/>
        </w:rPr>
        <w:t>1-бөлімде</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реттік нөмірлер 1, 2, 3, 4, 5, 6, және 7 деген жолдар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(қодастарды қоса алғанда) немесе жылқы тұқымдас (жас немесе тұздалған, кептірілген, күлденген, пикелденген немесе өзге әдіспен консервіленген, иленбеген, бірақ пергаментке келтіріліп өңделмеген немесе одан әрі өңдеуге түспеген) жануарлардың түгі бар немесе түксіз, бөлінген немесе бөлінбеген, өңделмеген терілері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мамырды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маусымнан бастап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1(в) ескертпемен алып тасталғандардан басқа, қойлардың немесе қозылардың (жас немесе тұздалған, кептірілген, күлденген, пикелденген немесе өзге әдіспен консервіленген, иленбеген, бірақ пергаментке келтіріліп өңделген немесе одан әрі өңдеуге түспеген) жүні бар немесе жүнсіз, бөлінген немесе бөлінбеген, өңделмеген терілері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мамырды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маусымнан бастап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топтағы 1(б) немесе 1(в) ескертпемен алып тасталғандардан басқа, түкті немесе түксіз, бөлінген немесе бөлінбеген өңделмеген (жас немесе тұздалған, кептірілген, күлденген, пикелденген немесе басқа әдіспен консервіленген, иленбеген, бірақ пергаментке келтіріліп өңделген немесе одан әрі өңдеуге ұшырамаған), өзге де терілер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мамырды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маусымнан бастап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 немесе тарақпен тарауға ұшырамаған жүн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мамырды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маусымнан бастап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ұшырамаған, биязы немесе қылшықты, жануарлар 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мамырды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маусымнан бастап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қалдықтарын қоса алғанда, бірақ түтілген шикізатты қоспағанда, жануарлар жүнінің немесе биязы немесе қылшықты қылының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мамырды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маусымнан бастап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5104 00 000 0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немесе қылшықты қылынан жасалған түтілген шикізат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мамырды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маусымнан бастап</w:t>
            </w:r>
          </w:p>
        </w:tc>
      </w:tr>
    </w:tbl>
    <w:p>
      <w:pPr>
        <w:spacing w:after="0"/>
        <w:ind w:left="0"/>
        <w:jc w:val="both"/>
      </w:pP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