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85677" w14:textId="a5856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Арнаулы су пайдалануға рұқсат алуға арналған өтініш нысанын және арнаулы су пайдалануға рұқсат нысанын бекіту туралы</w:t>
      </w:r>
    </w:p>
    <w:p>
      <w:pPr>
        <w:spacing w:after="0"/>
        <w:ind w:left="0"/>
        <w:jc w:val="both"/>
      </w:pPr>
      <w:r>
        <w:rPr>
          <w:rFonts w:ascii="Times New Roman"/>
          <w:b w:val="false"/>
          <w:i w:val="false"/>
          <w:color w:val="000000"/>
          <w:sz w:val="28"/>
        </w:rPr>
        <w:t>Қазақстан Республикасы Су ресурстары және ирригация министрінің 2025 жылғы 4 маусымдағы № 106-НҚ бұйрығы. Қазақстан Республикасының Әділет министрлігінде 2025 жылғы 5 маусымда № 36216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10.06.2025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 Су кодексінің 23-бабы 1-тармағының </w:t>
      </w:r>
      <w:r>
        <w:rPr>
          <w:rFonts w:ascii="Times New Roman"/>
          <w:b w:val="false"/>
          <w:i w:val="false"/>
          <w:color w:val="000000"/>
          <w:sz w:val="28"/>
        </w:rPr>
        <w:t>33) тармақшасына</w:t>
      </w:r>
      <w:r>
        <w:rPr>
          <w:rFonts w:ascii="Times New Roman"/>
          <w:b w:val="false"/>
          <w:i w:val="false"/>
          <w:color w:val="000000"/>
          <w:sz w:val="28"/>
        </w:rPr>
        <w:t xml:space="preserve"> және "Құқықтық актілер туралы" Қазақстан Республикасы Заңының 27-бабының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Арнаулы су пайдалануға рұқсат алуға арналған өтініш нысанын;</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Арнаулы су пайдалануға рұқсат нысаны бекітілсін.</w:t>
      </w:r>
    </w:p>
    <w:bookmarkEnd w:id="3"/>
    <w:bookmarkStart w:name="z5"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тізбе бойынша кейбір бұйрықтардың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Су ресурстары және ирригация министрлігінің Су ресурстарын реттеу, қорғау және пайдалану комитеті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бұйрықты ресми жарияланғаннан кейін Қазақстан Республикасы Су ресурстары және ирригация министрлігінің интернет-ресурсында орналастыруды қамтамасыз етсін;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Су ресурстары және ирригация вице-министріне жүктелсін.</w:t>
      </w:r>
    </w:p>
    <w:bookmarkEnd w:id="8"/>
    <w:bookmarkStart w:name="z10" w:id="9"/>
    <w:p>
      <w:pPr>
        <w:spacing w:after="0"/>
        <w:ind w:left="0"/>
        <w:jc w:val="both"/>
      </w:pPr>
      <w:r>
        <w:rPr>
          <w:rFonts w:ascii="Times New Roman"/>
          <w:b w:val="false"/>
          <w:i w:val="false"/>
          <w:color w:val="000000"/>
          <w:sz w:val="28"/>
        </w:rPr>
        <w:t>
      5. Осы бұйрық 2025 жылғы 10 маусымнан бастап қолданысқа енгізіледі және ресми жариялануға тиіс.</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Су ресурстары және ирригация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Нуржигитов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w:t>
            </w:r>
            <w:r>
              <w:br/>
            </w:r>
            <w:r>
              <w:rPr>
                <w:rFonts w:ascii="Times New Roman"/>
                <w:b w:val="false"/>
                <w:i w:val="false"/>
                <w:color w:val="000000"/>
                <w:sz w:val="20"/>
              </w:rPr>
              <w:t>ирригация министрі</w:t>
            </w:r>
            <w:r>
              <w:br/>
            </w:r>
            <w:r>
              <w:rPr>
                <w:rFonts w:ascii="Times New Roman"/>
                <w:b w:val="false"/>
                <w:i w:val="false"/>
                <w:color w:val="000000"/>
                <w:sz w:val="20"/>
              </w:rPr>
              <w:t>2025 жылғы 4 маусымдағы</w:t>
            </w:r>
            <w:r>
              <w:br/>
            </w:r>
            <w:r>
              <w:rPr>
                <w:rFonts w:ascii="Times New Roman"/>
                <w:b w:val="false"/>
                <w:i w:val="false"/>
                <w:color w:val="000000"/>
                <w:sz w:val="20"/>
              </w:rPr>
              <w:t>№ 106-НҚ Бұйрыққа</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 w:id="10"/>
    <w:p>
      <w:pPr>
        <w:spacing w:after="0"/>
        <w:ind w:left="0"/>
        <w:jc w:val="left"/>
      </w:pPr>
      <w:r>
        <w:rPr>
          <w:rFonts w:ascii="Times New Roman"/>
          <w:b/>
          <w:i w:val="false"/>
          <w:color w:val="000000"/>
        </w:rPr>
        <w:t xml:space="preserve"> Арнаулы су пайдалануға рұқсат алуға арналған өтініш</w:t>
      </w:r>
    </w:p>
    <w:bookmarkEnd w:id="10"/>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_____________________________________________________________________</w:t>
            </w:r>
          </w:p>
          <w:p>
            <w:pPr>
              <w:spacing w:after="20"/>
              <w:ind w:left="20"/>
              <w:jc w:val="both"/>
            </w:pPr>
            <w:r>
              <w:rPr>
                <w:rFonts w:ascii="Times New Roman"/>
                <w:b w:val="false"/>
                <w:i w:val="false"/>
                <w:color w:val="000000"/>
                <w:sz w:val="20"/>
              </w:rPr>
              <w:t>
(мемлекеттік органның толық атауы)</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Кімнен: ____________________________________________________________________</w:t>
            </w:r>
          </w:p>
          <w:p>
            <w:pPr>
              <w:spacing w:after="20"/>
              <w:ind w:left="20"/>
              <w:jc w:val="both"/>
            </w:pPr>
            <w:r>
              <w:rPr>
                <w:rFonts w:ascii="Times New Roman"/>
                <w:b w:val="false"/>
                <w:i w:val="false"/>
                <w:color w:val="000000"/>
                <w:sz w:val="20"/>
              </w:rPr>
              <w:t>
(жеке тұлғаның аты, әкесінің аты (бар болса), тегі немесе заңды тұлғаның толық атауы)</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иесінің мекенжайы ____________________________________________________</w:t>
            </w:r>
          </w:p>
          <w:p>
            <w:pPr>
              <w:spacing w:after="20"/>
              <w:ind w:left="20"/>
              <w:jc w:val="both"/>
            </w:pPr>
            <w:r>
              <w:rPr>
                <w:rFonts w:ascii="Times New Roman"/>
                <w:b w:val="false"/>
                <w:i w:val="false"/>
                <w:color w:val="000000"/>
                <w:sz w:val="20"/>
              </w:rPr>
              <w:t>
(индекс, қала, аудан, облыс, көше, үйдің нөмірі, телефон)</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иесінің деректемелері _________________________________________________</w:t>
            </w:r>
          </w:p>
          <w:p>
            <w:pPr>
              <w:spacing w:after="20"/>
              <w:ind w:left="20"/>
              <w:jc w:val="both"/>
            </w:pPr>
            <w:r>
              <w:rPr>
                <w:rFonts w:ascii="Times New Roman"/>
                <w:b w:val="false"/>
                <w:i w:val="false"/>
                <w:color w:val="000000"/>
                <w:sz w:val="20"/>
              </w:rPr>
              <w:t>
(жеке тұлғалар үшін - жеке сәйкестендiру нөмiрi,</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w:t>
            </w:r>
          </w:p>
          <w:p>
            <w:pPr>
              <w:spacing w:after="20"/>
              <w:ind w:left="20"/>
              <w:jc w:val="both"/>
            </w:pPr>
            <w:r>
              <w:rPr>
                <w:rFonts w:ascii="Times New Roman"/>
                <w:b w:val="false"/>
                <w:i w:val="false"/>
                <w:color w:val="000000"/>
                <w:sz w:val="20"/>
              </w:rPr>
              <w:t>
заңды тұлғалар үшін - бизнес-сәйкестендiру нөмiрi)</w:t>
            </w:r>
          </w:p>
        </w:tc>
      </w:tr>
    </w:tbl>
    <w:bookmarkStart w:name="z13" w:id="11"/>
    <w:p>
      <w:pPr>
        <w:spacing w:after="0"/>
        <w:ind w:left="0"/>
        <w:jc w:val="both"/>
      </w:pPr>
      <w:r>
        <w:rPr>
          <w:rFonts w:ascii="Times New Roman"/>
          <w:b w:val="false"/>
          <w:i w:val="false"/>
          <w:color w:val="000000"/>
          <w:sz w:val="28"/>
        </w:rPr>
        <w:t>
      Мыналарға (тиісті ұяшықты белгілеңіз):</w:t>
      </w:r>
    </w:p>
    <w:bookmarkEnd w:id="1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51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тікелей жерүсті су объектісінен су ресурстарын алу;</w:t>
      </w:r>
      <w:r>
        <w:br/>
      </w:r>
      <w:r>
        <w:rPr>
          <w:rFonts w:ascii="Times New Roman"/>
          <w:b w:val="false"/>
          <w:i w:val="false"/>
          <w:color w:val="000000"/>
          <w:sz w:val="28"/>
        </w:rPr>
        <w:t>
</w:t>
      </w:r>
      <w:r>
        <w:br/>
      </w:r>
    </w:p>
    <w:p>
      <w:pPr>
        <w:spacing w:after="0"/>
        <w:ind w:left="0"/>
        <w:jc w:val="both"/>
      </w:pPr>
      <w:r>
        <w:drawing>
          <wp:inline distT="0" distB="0" distL="0" distR="0">
            <wp:extent cx="165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51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жерасты суларын алу;</w:t>
      </w:r>
      <w:r>
        <w:br/>
      </w:r>
      <w:r>
        <w:rPr>
          <w:rFonts w:ascii="Times New Roman"/>
          <w:b w:val="false"/>
          <w:i w:val="false"/>
          <w:color w:val="000000"/>
          <w:sz w:val="28"/>
        </w:rPr>
        <w:t>
</w:t>
      </w:r>
      <w:r>
        <w:br/>
      </w:r>
    </w:p>
    <w:p>
      <w:pPr>
        <w:spacing w:after="0"/>
        <w:ind w:left="0"/>
        <w:jc w:val="both"/>
      </w:pPr>
      <w:r>
        <w:drawing>
          <wp:inline distT="0" distB="0" distL="0" distR="0">
            <wp:extent cx="165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651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жер қойнауын пайдалану жөніндегі операцияларды, сондай-ақ құрылыс қызметін жүргізу кезінде дренаждық суларды немесе ілеспе алынған жерасты суларын пайдалану;</w:t>
      </w:r>
      <w:r>
        <w:br/>
      </w:r>
      <w:r>
        <w:rPr>
          <w:rFonts w:ascii="Times New Roman"/>
          <w:b w:val="false"/>
          <w:i w:val="false"/>
          <w:color w:val="000000"/>
          <w:sz w:val="28"/>
        </w:rPr>
        <w:t>
</w:t>
      </w:r>
      <w:r>
        <w:br/>
      </w:r>
    </w:p>
    <w:p>
      <w:pPr>
        <w:spacing w:after="0"/>
        <w:ind w:left="0"/>
        <w:jc w:val="both"/>
      </w:pPr>
      <w:r>
        <w:drawing>
          <wp:inline distT="0" distB="0" distL="0" distR="0">
            <wp:extent cx="165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651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тазартылған сарқынды суларды жерүсті су объектілеріне, жер қойнауына, сарқынды суларды жинақтағыштарға және жергілікті жер бедеріне ағызу;</w:t>
      </w:r>
      <w:r>
        <w:br/>
      </w:r>
      <w:r>
        <w:rPr>
          <w:rFonts w:ascii="Times New Roman"/>
          <w:b w:val="false"/>
          <w:i w:val="false"/>
          <w:color w:val="000000"/>
          <w:sz w:val="28"/>
        </w:rPr>
        <w:t>
</w:t>
      </w:r>
      <w:r>
        <w:br/>
      </w:r>
    </w:p>
    <w:p>
      <w:pPr>
        <w:spacing w:after="0"/>
        <w:ind w:left="0"/>
        <w:jc w:val="both"/>
      </w:pPr>
      <w:r>
        <w:drawing>
          <wp:inline distT="0" distB="0" distL="0" distR="0">
            <wp:extent cx="165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651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жерүсті су ағынын реттеу.</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1. Жеке немесе заңды тұлға туралы мәліметтер:</w:t>
      </w:r>
    </w:p>
    <w:bookmarkEnd w:id="12"/>
    <w:p>
      <w:pPr>
        <w:spacing w:after="0"/>
        <w:ind w:left="0"/>
        <w:jc w:val="both"/>
      </w:pPr>
      <w:r>
        <w:rPr>
          <w:rFonts w:ascii="Times New Roman"/>
          <w:b w:val="false"/>
          <w:i w:val="false"/>
          <w:color w:val="000000"/>
          <w:sz w:val="28"/>
        </w:rPr>
        <w:t>
      1) су пайдалануға жауапты адамның аты, әкесінің аты (бар болса), тегі, байланыс телефоны ________________________________________________;</w:t>
      </w:r>
    </w:p>
    <w:p>
      <w:pPr>
        <w:spacing w:after="0"/>
        <w:ind w:left="0"/>
        <w:jc w:val="both"/>
      </w:pPr>
      <w:r>
        <w:rPr>
          <w:rFonts w:ascii="Times New Roman"/>
          <w:b w:val="false"/>
          <w:i w:val="false"/>
          <w:color w:val="000000"/>
          <w:sz w:val="28"/>
        </w:rPr>
        <w:t>
      2) олардың көмегiмен арнаулы су пайдалану жүзеге асырылатын жылжымайтын объектінің кадастрлық нөмірі, техникалық құрылғының түгендеу нөмірі немесе ұңғыманың нөмірі _________________________________________.</w:t>
      </w:r>
    </w:p>
    <w:bookmarkStart w:name="z15" w:id="13"/>
    <w:p>
      <w:pPr>
        <w:spacing w:after="0"/>
        <w:ind w:left="0"/>
        <w:jc w:val="both"/>
      </w:pPr>
      <w:r>
        <w:rPr>
          <w:rFonts w:ascii="Times New Roman"/>
          <w:b w:val="false"/>
          <w:i w:val="false"/>
          <w:color w:val="000000"/>
          <w:sz w:val="28"/>
        </w:rPr>
        <w:t xml:space="preserve">
      2. Координаталары көрсетілген жерүсті суларының, ағызылатын сарқынды сулардың, жерасты су көзін алу және (немесе) пайдалану орындары көрсетілген ахуалдық схема қоса тіркеледі және осы өтінішке </w:t>
      </w:r>
      <w:r>
        <w:rPr>
          <w:rFonts w:ascii="Times New Roman"/>
          <w:b w:val="false"/>
          <w:i w:val="false"/>
          <w:color w:val="000000"/>
          <w:sz w:val="28"/>
        </w:rPr>
        <w:t>1-қосымшаға</w:t>
      </w:r>
      <w:r>
        <w:rPr>
          <w:rFonts w:ascii="Times New Roman"/>
          <w:b w:val="false"/>
          <w:i w:val="false"/>
          <w:color w:val="000000"/>
          <w:sz w:val="28"/>
        </w:rPr>
        <w:t xml:space="preserve"> сәйкес нысанда ұсынылады.</w:t>
      </w:r>
    </w:p>
    <w:bookmarkEnd w:id="13"/>
    <w:bookmarkStart w:name="z16" w:id="14"/>
    <w:p>
      <w:pPr>
        <w:spacing w:after="0"/>
        <w:ind w:left="0"/>
        <w:jc w:val="both"/>
      </w:pPr>
      <w:r>
        <w:rPr>
          <w:rFonts w:ascii="Times New Roman"/>
          <w:b w:val="false"/>
          <w:i w:val="false"/>
          <w:color w:val="000000"/>
          <w:sz w:val="28"/>
        </w:rPr>
        <w:t>
      3. Су пайдалану мақсаты ________________________________________.</w:t>
      </w:r>
    </w:p>
    <w:bookmarkEnd w:id="14"/>
    <w:bookmarkStart w:name="z17" w:id="15"/>
    <w:p>
      <w:pPr>
        <w:spacing w:after="0"/>
        <w:ind w:left="0"/>
        <w:jc w:val="both"/>
      </w:pPr>
      <w:r>
        <w:rPr>
          <w:rFonts w:ascii="Times New Roman"/>
          <w:b w:val="false"/>
          <w:i w:val="false"/>
          <w:color w:val="000000"/>
          <w:sz w:val="28"/>
        </w:rPr>
        <w:t xml:space="preserve">
      4. Арнаулы су пайдалану кезінде пайдаланылатын су объектісі туралы ақпарат осы өтінішке </w:t>
      </w:r>
      <w:r>
        <w:rPr>
          <w:rFonts w:ascii="Times New Roman"/>
          <w:b w:val="false"/>
          <w:i w:val="false"/>
          <w:color w:val="000000"/>
          <w:sz w:val="28"/>
        </w:rPr>
        <w:t>2-қосымшаға</w:t>
      </w:r>
      <w:r>
        <w:rPr>
          <w:rFonts w:ascii="Times New Roman"/>
          <w:b w:val="false"/>
          <w:i w:val="false"/>
          <w:color w:val="000000"/>
          <w:sz w:val="28"/>
        </w:rPr>
        <w:t xml:space="preserve"> сәйкес нысанда толтырылады.</w:t>
      </w:r>
    </w:p>
    <w:bookmarkEnd w:id="15"/>
    <w:bookmarkStart w:name="z18" w:id="16"/>
    <w:p>
      <w:pPr>
        <w:spacing w:after="0"/>
        <w:ind w:left="0"/>
        <w:jc w:val="both"/>
      </w:pPr>
      <w:r>
        <w:rPr>
          <w:rFonts w:ascii="Times New Roman"/>
          <w:b w:val="false"/>
          <w:i w:val="false"/>
          <w:color w:val="000000"/>
          <w:sz w:val="28"/>
        </w:rPr>
        <w:t xml:space="preserve">
      5. Осы өтінішке </w:t>
      </w:r>
      <w:r>
        <w:rPr>
          <w:rFonts w:ascii="Times New Roman"/>
          <w:b w:val="false"/>
          <w:i w:val="false"/>
          <w:color w:val="000000"/>
          <w:sz w:val="28"/>
        </w:rPr>
        <w:t>3-қосымшаға</w:t>
      </w:r>
      <w:r>
        <w:rPr>
          <w:rFonts w:ascii="Times New Roman"/>
          <w:b w:val="false"/>
          <w:i w:val="false"/>
          <w:color w:val="000000"/>
          <w:sz w:val="28"/>
        </w:rPr>
        <w:t xml:space="preserve"> сәйкес (гидроэнергетика және ағысты реттеу мақсатында су объектілерін пайдалануды жүзеге асыратын жеке және заңды тұлғаларды қоспағанда су пайдаланудың әр түріне жеке көрсетіледі) нысанда ұсынылады.</w:t>
      </w:r>
    </w:p>
    <w:bookmarkEnd w:id="16"/>
    <w:bookmarkStart w:name="z19" w:id="17"/>
    <w:p>
      <w:pPr>
        <w:spacing w:after="0"/>
        <w:ind w:left="0"/>
        <w:jc w:val="both"/>
      </w:pPr>
      <w:r>
        <w:rPr>
          <w:rFonts w:ascii="Times New Roman"/>
          <w:b w:val="false"/>
          <w:i w:val="false"/>
          <w:color w:val="000000"/>
          <w:sz w:val="28"/>
        </w:rPr>
        <w:t>
      6. Су тұтыну мен су бұрудың үлестік нормаларын келісудің болуы, ал орталықтандырылған ауызсумен жабдықтау үшін су ресурстарын алатын тұлғалар үшін – су тұтыну мен су бұру көлемдерін негіздеу есеп-қисабының болуы _______________________________ (нөмірі, келісу күні және мерзімі).</w:t>
      </w:r>
    </w:p>
    <w:bookmarkEnd w:id="17"/>
    <w:bookmarkStart w:name="z20" w:id="18"/>
    <w:p>
      <w:pPr>
        <w:spacing w:after="0"/>
        <w:ind w:left="0"/>
        <w:jc w:val="both"/>
      </w:pPr>
      <w:r>
        <w:rPr>
          <w:rFonts w:ascii="Times New Roman"/>
          <w:b w:val="false"/>
          <w:i w:val="false"/>
          <w:color w:val="000000"/>
          <w:sz w:val="28"/>
        </w:rPr>
        <w:t>
      7. Су пайдалануды бастаудың және аяқтаудың болжамды мерзімі:</w:t>
      </w:r>
    </w:p>
    <w:bookmarkEnd w:id="18"/>
    <w:p>
      <w:pPr>
        <w:spacing w:after="0"/>
        <w:ind w:left="0"/>
        <w:jc w:val="both"/>
      </w:pPr>
      <w:r>
        <w:rPr>
          <w:rFonts w:ascii="Times New Roman"/>
          <w:b w:val="false"/>
          <w:i w:val="false"/>
          <w:color w:val="000000"/>
          <w:sz w:val="28"/>
        </w:rPr>
        <w:t>
      Су пайдаланудың басталған күні "___" _________ 20 ___ жыл</w:t>
      </w:r>
    </w:p>
    <w:p>
      <w:pPr>
        <w:spacing w:after="0"/>
        <w:ind w:left="0"/>
        <w:jc w:val="both"/>
      </w:pPr>
      <w:r>
        <w:rPr>
          <w:rFonts w:ascii="Times New Roman"/>
          <w:b w:val="false"/>
          <w:i w:val="false"/>
          <w:color w:val="000000"/>
          <w:sz w:val="28"/>
        </w:rPr>
        <w:t>
      Су пайдаланудың аяқталған күні "___" _________ 20 ___ жыл</w:t>
      </w:r>
    </w:p>
    <w:bookmarkStart w:name="z21" w:id="19"/>
    <w:p>
      <w:pPr>
        <w:spacing w:after="0"/>
        <w:ind w:left="0"/>
        <w:jc w:val="both"/>
      </w:pPr>
      <w:r>
        <w:rPr>
          <w:rFonts w:ascii="Times New Roman"/>
          <w:b w:val="false"/>
          <w:i w:val="false"/>
          <w:color w:val="000000"/>
          <w:sz w:val="28"/>
        </w:rPr>
        <w:t>
      8. Су пайдаланушының өндірістік қызметінің сипаттамасы (шығарылатын өнімнің көлемі, қызметкерлердің, қызмет көрсетілетін халықтың саны, қуаты, суарылатын учаскелердің алаңдары) _____________________________________________________________.</w:t>
      </w:r>
    </w:p>
    <w:bookmarkEnd w:id="19"/>
    <w:bookmarkStart w:name="z22" w:id="20"/>
    <w:p>
      <w:pPr>
        <w:spacing w:after="0"/>
        <w:ind w:left="0"/>
        <w:jc w:val="both"/>
      </w:pPr>
      <w:r>
        <w:rPr>
          <w:rFonts w:ascii="Times New Roman"/>
          <w:b w:val="false"/>
          <w:i w:val="false"/>
          <w:color w:val="000000"/>
          <w:sz w:val="28"/>
        </w:rPr>
        <w:t xml:space="preserve">
      9. Осы өтінішке </w:t>
      </w:r>
      <w:r>
        <w:rPr>
          <w:rFonts w:ascii="Times New Roman"/>
          <w:b w:val="false"/>
          <w:i w:val="false"/>
          <w:color w:val="000000"/>
          <w:sz w:val="28"/>
        </w:rPr>
        <w:t>4-қосымшаға</w:t>
      </w:r>
      <w:r>
        <w:rPr>
          <w:rFonts w:ascii="Times New Roman"/>
          <w:b w:val="false"/>
          <w:i w:val="false"/>
          <w:color w:val="000000"/>
          <w:sz w:val="28"/>
        </w:rPr>
        <w:t xml:space="preserve"> сәйкес нысанда су тұтынушылар тізбесі (арнаулы су пайдалануға рұқсат алуға арналған құжаттарға сарқынды суларды беруге немесе қабылдауға өтінімдер қоса беріледі) ұсынылады.</w:t>
      </w:r>
    </w:p>
    <w:bookmarkEnd w:id="20"/>
    <w:bookmarkStart w:name="z23" w:id="21"/>
    <w:p>
      <w:pPr>
        <w:spacing w:after="0"/>
        <w:ind w:left="0"/>
        <w:jc w:val="both"/>
      </w:pPr>
      <w:r>
        <w:rPr>
          <w:rFonts w:ascii="Times New Roman"/>
          <w:b w:val="false"/>
          <w:i w:val="false"/>
          <w:color w:val="000000"/>
          <w:sz w:val="28"/>
        </w:rPr>
        <w:t>
      10. Арнаулы су пайдалануға бұрын берілген рұқсаттың деректері (нөмірі, берілген күні, кім берді, қолданылу мерзімі, егер бұлар өтініш берушіде бар болса) ____________________________________________________________.</w:t>
      </w:r>
    </w:p>
    <w:bookmarkEnd w:id="21"/>
    <w:bookmarkStart w:name="z24" w:id="22"/>
    <w:p>
      <w:pPr>
        <w:spacing w:after="0"/>
        <w:ind w:left="0"/>
        <w:jc w:val="both"/>
      </w:pPr>
      <w:r>
        <w:rPr>
          <w:rFonts w:ascii="Times New Roman"/>
          <w:b w:val="false"/>
          <w:i w:val="false"/>
          <w:color w:val="000000"/>
          <w:sz w:val="28"/>
        </w:rPr>
        <w:t>
      11. Өлшем бірлігін қамтамасыз етудің мемлекеттік жүйесінің тізілімінде тұрған, алынған су ресурстары мен ағызылған тазартылған сарқынды сулардың көлемін өлшеу құралдарының сипаттамасы (түрі, маркасы, техникалық сипаттамалары, саны, тексеру мерзімі, зертханаларды аккредиттеу саласы) __________________________________________________________________.</w:t>
      </w:r>
    </w:p>
    <w:bookmarkEnd w:id="22"/>
    <w:bookmarkStart w:name="z25" w:id="23"/>
    <w:p>
      <w:pPr>
        <w:spacing w:after="0"/>
        <w:ind w:left="0"/>
        <w:jc w:val="both"/>
      </w:pPr>
      <w:r>
        <w:rPr>
          <w:rFonts w:ascii="Times New Roman"/>
          <w:b w:val="false"/>
          <w:i w:val="false"/>
          <w:color w:val="000000"/>
          <w:sz w:val="28"/>
        </w:rPr>
        <w:t>
      12. Тазартылған сарқынды сулар мен өндірістік суларды жерүсті су объектілеріне, жер қойнауына, сарқынды суларды жинақтағыштарға және жергілікті жер бедеріне ағызу кезінде I және II санаттағы объектілер үшін экологиялық рұқсаттың не III санаттағы объектілер үшін қоршаған ортаға әсері туралы декларацияның болуы су объектілерінен су алу және (немесе) тазартылған сарқынды суларды ағызу кезінде рұқсат беру және кейіннен арнаулы су пайдалануды жүзеге асыру шарты _________________________________ (рұқсаттың нөмірі, қолданылу мерзімі).</w:t>
      </w:r>
    </w:p>
    <w:bookmarkEnd w:id="23"/>
    <w:bookmarkStart w:name="z26" w:id="24"/>
    <w:p>
      <w:pPr>
        <w:spacing w:after="0"/>
        <w:ind w:left="0"/>
        <w:jc w:val="both"/>
      </w:pPr>
      <w:r>
        <w:rPr>
          <w:rFonts w:ascii="Times New Roman"/>
          <w:b w:val="false"/>
          <w:i w:val="false"/>
          <w:color w:val="000000"/>
          <w:sz w:val="28"/>
        </w:rPr>
        <w:t>
      13. Шаруашылық сумен және ауызсумен жабдықтау үшін жерүсті және (немесе) жерасты суларын алу кезінде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 болуы, сондай-ақ ауызсумен жабдықтайтын су тарту құрылысжайларының санитариялық қорғау аймақтарының болуы _________________________________________ (нөмірі, берілген күні).</w:t>
      </w:r>
    </w:p>
    <w:bookmarkEnd w:id="24"/>
    <w:bookmarkStart w:name="z27" w:id="25"/>
    <w:p>
      <w:pPr>
        <w:spacing w:after="0"/>
        <w:ind w:left="0"/>
        <w:jc w:val="both"/>
      </w:pPr>
      <w:r>
        <w:rPr>
          <w:rFonts w:ascii="Times New Roman"/>
          <w:b w:val="false"/>
          <w:i w:val="false"/>
          <w:color w:val="000000"/>
          <w:sz w:val="28"/>
        </w:rPr>
        <w:t xml:space="preserve">
      14. Осы өтінішке </w:t>
      </w:r>
      <w:r>
        <w:rPr>
          <w:rFonts w:ascii="Times New Roman"/>
          <w:b w:val="false"/>
          <w:i w:val="false"/>
          <w:color w:val="000000"/>
          <w:sz w:val="28"/>
        </w:rPr>
        <w:t>5-қосымшаға</w:t>
      </w:r>
      <w:r>
        <w:rPr>
          <w:rFonts w:ascii="Times New Roman"/>
          <w:b w:val="false"/>
          <w:i w:val="false"/>
          <w:color w:val="000000"/>
          <w:sz w:val="28"/>
        </w:rPr>
        <w:t xml:space="preserve"> сәйкес тікелей жерүсті су объектісінен су ресурстарын алып қоймай пайдалануды жүзеге асыратын не қолда бар ең үздік технологияларды толық ендірген және судың өнімсіз ысырабын азайтқан су пайдаланушыларды қоспағанда, су ысырабын азайту және қолда бар ең үздік технологияларды ендіру жөніндегі іс-шаралар жоспары (кемінде бес жыл) 2027 жылғы 1 қаңтардан бастап қолданысқа енгізіленді.</w:t>
      </w:r>
    </w:p>
    <w:bookmarkEnd w:id="25"/>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Өтініш иесі</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20 жылғы "___" _________</w:t>
      </w:r>
    </w:p>
    <w:p>
      <w:pPr>
        <w:spacing w:after="0"/>
        <w:ind w:left="0"/>
        <w:jc w:val="both"/>
      </w:pPr>
      <w:r>
        <w:rPr>
          <w:rFonts w:ascii="Times New Roman"/>
          <w:b w:val="false"/>
          <w:i w:val="false"/>
          <w:color w:val="000000"/>
          <w:sz w:val="28"/>
        </w:rPr>
        <w:t>
      Өтініш қарауға 20 жылғы "___" _________ қабылданды.</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(өтінішті қабылдаған адамның қолы,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су пайдалануға</w:t>
            </w:r>
            <w:r>
              <w:br/>
            </w:r>
            <w:r>
              <w:rPr>
                <w:rFonts w:ascii="Times New Roman"/>
                <w:b w:val="false"/>
                <w:i w:val="false"/>
                <w:color w:val="000000"/>
                <w:sz w:val="20"/>
              </w:rPr>
              <w:t>рұқсат алуға арналған өтінішіне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9" w:id="26"/>
    <w:p>
      <w:pPr>
        <w:spacing w:after="0"/>
        <w:ind w:left="0"/>
        <w:jc w:val="left"/>
      </w:pPr>
      <w:r>
        <w:rPr>
          <w:rFonts w:ascii="Times New Roman"/>
          <w:b/>
          <w:i w:val="false"/>
          <w:color w:val="000000"/>
        </w:rPr>
        <w:t xml:space="preserve"> Жерүсті суларын жинау және (немесе) пайдалану, сарқынды суларды төгу орындарының, жерасты су көздерінің  АХУАЛДЫҚ СХЕМАСЫ  Масштабы __________________ (көрсету)</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жинау (су бұру) орнының (немесе су объектісінің)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Ахуалдық схемада бұрыштық нүктелермен көрсетілген жер учаскесінің алаңы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Нүктелер №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координаталар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 гектар ___________ шаршы километр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 гектар ___________ шаршы километр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 гектар ___________ шаршы километр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Ахуалдық схемада бұрыштық нүктелері көрсетілген жер учаскесінің алаңы ___________ гектарды (шаршы шақырым) құрайды.</w:t>
      </w:r>
    </w:p>
    <w:p>
      <w:pPr>
        <w:spacing w:after="0"/>
        <w:ind w:left="0"/>
        <w:jc w:val="both"/>
      </w:pPr>
      <w:r>
        <w:rPr>
          <w:rFonts w:ascii="Times New Roman"/>
          <w:b w:val="false"/>
          <w:i w:val="false"/>
          <w:color w:val="000000"/>
          <w:sz w:val="28"/>
        </w:rPr>
        <w:t>
      Ситуациялық карта-схема арнаулы су пайдалануға рұқсат алу құжаттарымен қоса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су пайдалануға</w:t>
            </w:r>
            <w:r>
              <w:br/>
            </w:r>
            <w:r>
              <w:rPr>
                <w:rFonts w:ascii="Times New Roman"/>
                <w:b w:val="false"/>
                <w:i w:val="false"/>
                <w:color w:val="000000"/>
                <w:sz w:val="20"/>
              </w:rPr>
              <w:t>рұқсат алуға арналған өтінішіне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1" w:id="27"/>
    <w:p>
      <w:pPr>
        <w:spacing w:after="0"/>
        <w:ind w:left="0"/>
        <w:jc w:val="left"/>
      </w:pPr>
      <w:r>
        <w:rPr>
          <w:rFonts w:ascii="Times New Roman"/>
          <w:b/>
          <w:i w:val="false"/>
          <w:color w:val="000000"/>
        </w:rPr>
        <w:t xml:space="preserve"> Арнаулы су пайдалану кезінде қолданылатын су объектісі туралы ақпарат</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объектісінің атауы, негізгі гидрологиялық және гидрогеологиялық сипаттамалар (су шаруашылығы құрылғыларына немесе жергілікті рельефке өнеркәсіптік, коммуналдық-тұрмыстық, дренаждық және басқа да сарқынды суларды ағызу кезінде осы суларды ағызуға және қабылдауға арналған құрылғылардың сипаттамалары көрсетіледі)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көзінің (қабылдағыштың)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су пайдалану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түрі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сапасы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 w:id="28"/>
    <w:p>
      <w:pPr>
        <w:spacing w:after="0"/>
        <w:ind w:left="0"/>
        <w:jc w:val="both"/>
      </w:pPr>
      <w:r>
        <w:rPr>
          <w:rFonts w:ascii="Times New Roman"/>
          <w:b w:val="false"/>
          <w:i w:val="false"/>
          <w:color w:val="000000"/>
          <w:sz w:val="28"/>
        </w:rPr>
        <w:t>
      Ескертпе:</w:t>
      </w:r>
    </w:p>
    <w:bookmarkEnd w:id="28"/>
    <w:p>
      <w:pPr>
        <w:spacing w:after="0"/>
        <w:ind w:left="0"/>
        <w:jc w:val="both"/>
      </w:pPr>
      <w:r>
        <w:rPr>
          <w:rFonts w:ascii="Times New Roman"/>
          <w:b w:val="false"/>
          <w:i w:val="false"/>
          <w:color w:val="000000"/>
          <w:sz w:val="28"/>
        </w:rPr>
        <w:t>
      * теңіз - 10, өзен - 20, кеуіп бара жатқан өзен - 21, көл - 30, тоған су қоймасы - 40, құймалы су қоймасы - 40, магистральды арна - 50, магистральды құбыржол - 55, жерасты суы бар қабат - 60, шахта, кеніш, карьер - 61, тік дренаж ұңғымалары - 62, коллекторлық-дренаждық желі - 70, өзен желісімен байланысы жоқ коллекторлар - 71, жерүсті су объектілеріне жететін коллекторлар - 72, суармалы диқаншылық алаңдары - 80, жинағыштар - 81, жергілікті рельеф - 82, фильтрациялау алаңы - 83, су құбыры желілері - 90, кәріз желілері - 91.</w:t>
      </w:r>
    </w:p>
    <w:p>
      <w:pPr>
        <w:spacing w:after="0"/>
        <w:ind w:left="0"/>
        <w:jc w:val="both"/>
      </w:pPr>
      <w:r>
        <w:rPr>
          <w:rFonts w:ascii="Times New Roman"/>
          <w:b w:val="false"/>
          <w:i w:val="false"/>
          <w:color w:val="000000"/>
          <w:sz w:val="28"/>
        </w:rPr>
        <w:t>
      ** ША – шаруашылық-ауызсу, Ө – өндірістік, АШ – ауыл шаруашылығын сумен жабдықтау, ТС – тұрақты суару, ЛС – лиманды суару, ШС – шабындықты суару, ТБШ – тоғанды балық шаруашылығы, ГҚ – арналардағы қабаттарды қолдау, ПҚ – пласттағы қысымды қолдау, ҚСТ – құймалы су қоймаларын толтыру, СТ – суды тасымалдау, ПТ – пайдаланбай тапсыру, ӨБ – өзге бассейнге берілді, ӨМ – өзге мемлекетке берілді, АШ – арналарды шаю, СӨ – санитариялық өткізгіштер, ГЭ – гидроэнергетика, ТБ – тағы басқалары, ЕС – жасыл екпелерді суару, ШКС –шахталы-кенішті суларды пайдаланбай ағызу, ШТ – шаруашылық-тұрмыстық, СТ – су объектілерін толтыру үшін су бұру.</w:t>
      </w:r>
    </w:p>
    <w:p>
      <w:pPr>
        <w:spacing w:after="0"/>
        <w:ind w:left="0"/>
        <w:jc w:val="both"/>
      </w:pPr>
      <w:r>
        <w:rPr>
          <w:rFonts w:ascii="Times New Roman"/>
          <w:b w:val="false"/>
          <w:i w:val="false"/>
          <w:color w:val="000000"/>
          <w:sz w:val="28"/>
        </w:rPr>
        <w:t>
      *** БЛ-Балласты, льялды су, ВП- Ауыз су, ВТ- Техникалық су, ВС- Ағынды су, ГП- Жер асты ауыз су, ГТ- Жер асты техникалық су, КД- Коллекторлы-кәрізді су, МР- Теңіз суы, РС- Күріш жүйелерінің суы, ШР- Шахталы- кенішті су, ТР- Жеткізу суы.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су пайдалануға</w:t>
            </w:r>
            <w:r>
              <w:br/>
            </w:r>
            <w:r>
              <w:rPr>
                <w:rFonts w:ascii="Times New Roman"/>
                <w:b w:val="false"/>
                <w:i w:val="false"/>
                <w:color w:val="000000"/>
                <w:sz w:val="20"/>
              </w:rPr>
              <w:t>рұқсат алуға арналған өтінішіне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4" w:id="29"/>
    <w:p>
      <w:pPr>
        <w:spacing w:after="0"/>
        <w:ind w:left="0"/>
        <w:jc w:val="left"/>
      </w:pPr>
      <w:r>
        <w:rPr>
          <w:rFonts w:ascii="Times New Roman"/>
          <w:b/>
          <w:i w:val="false"/>
          <w:color w:val="000000"/>
        </w:rPr>
        <w:t xml:space="preserve"> Жерүсті суларын, ағызылатын сарқынды суларды, алынатын жерасты суларын алудың және (немесе) пайдаланудың есептік көлемі</w:t>
      </w:r>
    </w:p>
    <w:bookmarkEnd w:id="29"/>
    <w:p>
      <w:pPr>
        <w:spacing w:after="0"/>
        <w:ind w:left="0"/>
        <w:jc w:val="both"/>
      </w:pPr>
      <w:r>
        <w:rPr>
          <w:rFonts w:ascii="Times New Roman"/>
          <w:b w:val="false"/>
          <w:i w:val="false"/>
          <w:color w:val="000000"/>
          <w:sz w:val="28"/>
        </w:rPr>
        <w:t>
      Арнаулы су пайдалану түрі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метр/тәулігіне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метр/айына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жиыны, текше метр/жылына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су пайдалануға</w:t>
            </w:r>
            <w:r>
              <w:br/>
            </w:r>
            <w:r>
              <w:rPr>
                <w:rFonts w:ascii="Times New Roman"/>
                <w:b w:val="false"/>
                <w:i w:val="false"/>
                <w:color w:val="000000"/>
                <w:sz w:val="20"/>
              </w:rPr>
              <w:t>рұқсат алуға арналған өтінішіне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6" w:id="30"/>
    <w:p>
      <w:pPr>
        <w:spacing w:after="0"/>
        <w:ind w:left="0"/>
        <w:jc w:val="left"/>
      </w:pPr>
      <w:r>
        <w:rPr>
          <w:rFonts w:ascii="Times New Roman"/>
          <w:b/>
          <w:i w:val="false"/>
          <w:color w:val="000000"/>
        </w:rPr>
        <w:t xml:space="preserve"> Су тұтынушылардың тізбесі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тұтынушылардың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тұтынушының суды пайдалану мемлекеттік есебі (СПМЕ) коды (бар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көлемі (текше метр/жылына)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пайдалану мақсаты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және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жиыны, текше метр/жылына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су пайдалануға</w:t>
            </w:r>
            <w:r>
              <w:br/>
            </w:r>
            <w:r>
              <w:rPr>
                <w:rFonts w:ascii="Times New Roman"/>
                <w:b w:val="false"/>
                <w:i w:val="false"/>
                <w:color w:val="000000"/>
                <w:sz w:val="20"/>
              </w:rPr>
              <w:t>рұқсат алуға арналған өтінішіне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8" w:id="31"/>
    <w:p>
      <w:pPr>
        <w:spacing w:after="0"/>
        <w:ind w:left="0"/>
        <w:jc w:val="left"/>
      </w:pPr>
      <w:r>
        <w:rPr>
          <w:rFonts w:ascii="Times New Roman"/>
          <w:b/>
          <w:i w:val="false"/>
          <w:color w:val="000000"/>
        </w:rPr>
        <w:t xml:space="preserve"> Су ысырабын азайту және қолда бар ең үздік технологияларды ендіру жөніндегі іс-шаралар жоспары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кезеңдері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ақпаратты ұсыну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шығындар пайызы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w:t>
            </w:r>
            <w:r>
              <w:br/>
            </w:r>
            <w:r>
              <w:rPr>
                <w:rFonts w:ascii="Times New Roman"/>
                <w:b w:val="false"/>
                <w:i w:val="false"/>
                <w:color w:val="000000"/>
                <w:sz w:val="20"/>
              </w:rPr>
              <w:t>ирригация министрі</w:t>
            </w:r>
            <w:r>
              <w:br/>
            </w:r>
            <w:r>
              <w:rPr>
                <w:rFonts w:ascii="Times New Roman"/>
                <w:b w:val="false"/>
                <w:i w:val="false"/>
                <w:color w:val="000000"/>
                <w:sz w:val="20"/>
              </w:rPr>
              <w:t>2025 жылғы 4 маусымдағы</w:t>
            </w:r>
            <w:r>
              <w:br/>
            </w:r>
            <w:r>
              <w:rPr>
                <w:rFonts w:ascii="Times New Roman"/>
                <w:b w:val="false"/>
                <w:i w:val="false"/>
                <w:color w:val="000000"/>
                <w:sz w:val="20"/>
              </w:rPr>
              <w:t>№ 106-НҚ Бұйрыққа</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0" w:id="32"/>
    <w:p>
      <w:pPr>
        <w:spacing w:after="0"/>
        <w:ind w:left="0"/>
        <w:jc w:val="left"/>
      </w:pPr>
      <w:r>
        <w:rPr>
          <w:rFonts w:ascii="Times New Roman"/>
          <w:b/>
          <w:i w:val="false"/>
          <w:color w:val="000000"/>
        </w:rPr>
        <w:t xml:space="preserve"> Арнаулы су пайдалануға рұқсат</w:t>
      </w:r>
    </w:p>
    <w:bookmarkEnd w:id="32"/>
    <w:p>
      <w:pPr>
        <w:spacing w:after="0"/>
        <w:ind w:left="0"/>
        <w:jc w:val="both"/>
      </w:pPr>
      <w:r>
        <w:rPr>
          <w:rFonts w:ascii="Times New Roman"/>
          <w:b w:val="false"/>
          <w:i w:val="false"/>
          <w:color w:val="000000"/>
          <w:sz w:val="28"/>
        </w:rPr>
        <w:t>
      Рұқсаттың екінші санаты</w:t>
      </w:r>
    </w:p>
    <w:p>
      <w:pPr>
        <w:spacing w:after="0"/>
        <w:ind w:left="0"/>
        <w:jc w:val="both"/>
      </w:pPr>
      <w:r>
        <w:rPr>
          <w:rFonts w:ascii="Times New Roman"/>
          <w:b w:val="false"/>
          <w:i w:val="false"/>
          <w:color w:val="000000"/>
          <w:sz w:val="28"/>
        </w:rPr>
        <w:t>
      Төртінші сыныпты рұқсат</w:t>
      </w:r>
    </w:p>
    <w:p>
      <w:pPr>
        <w:spacing w:after="0"/>
        <w:ind w:left="0"/>
        <w:jc w:val="both"/>
      </w:pPr>
      <w:r>
        <w:rPr>
          <w:rFonts w:ascii="Times New Roman"/>
          <w:b w:val="false"/>
          <w:i w:val="false"/>
          <w:color w:val="000000"/>
          <w:sz w:val="28"/>
        </w:rPr>
        <w:t>
      Арнаулы су пайдалану түрі_______________________________________</w:t>
      </w:r>
    </w:p>
    <w:p>
      <w:pPr>
        <w:spacing w:after="0"/>
        <w:ind w:left="0"/>
        <w:jc w:val="both"/>
      </w:pPr>
      <w:r>
        <w:rPr>
          <w:rFonts w:ascii="Times New Roman"/>
          <w:b w:val="false"/>
          <w:i w:val="false"/>
          <w:color w:val="000000"/>
          <w:sz w:val="28"/>
        </w:rPr>
        <w:t xml:space="preserve">
      (Қазақстан Республикасының Су кодексінің 45-бабының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Арнаулы су пайдалану мақсаты____________________________________</w:t>
      </w:r>
    </w:p>
    <w:p>
      <w:pPr>
        <w:spacing w:after="0"/>
        <w:ind w:left="0"/>
        <w:jc w:val="both"/>
      </w:pPr>
      <w:r>
        <w:rPr>
          <w:rFonts w:ascii="Times New Roman"/>
          <w:b w:val="false"/>
          <w:i w:val="false"/>
          <w:color w:val="000000"/>
          <w:sz w:val="28"/>
        </w:rPr>
        <w:t>
      Арнаулы су пайдаланудың шарты арнаулы су пайдалануға осы рұқсатқа</w:t>
      </w:r>
    </w:p>
    <w:p>
      <w:pPr>
        <w:spacing w:after="0"/>
        <w:ind w:left="0"/>
        <w:jc w:val="both"/>
      </w:pPr>
      <w:r>
        <w:rPr>
          <w:rFonts w:ascii="Times New Roman"/>
          <w:b w:val="false"/>
          <w:i w:val="false"/>
          <w:color w:val="000000"/>
          <w:sz w:val="28"/>
        </w:rPr>
        <w:t>
      қосымшада көрсетілген.</w:t>
      </w:r>
    </w:p>
    <w:p>
      <w:pPr>
        <w:spacing w:after="0"/>
        <w:ind w:left="0"/>
        <w:jc w:val="both"/>
      </w:pPr>
      <w:r>
        <w:rPr>
          <w:rFonts w:ascii="Times New Roman"/>
          <w:b w:val="false"/>
          <w:i w:val="false"/>
          <w:color w:val="000000"/>
          <w:sz w:val="28"/>
        </w:rPr>
        <w:t>
      _____________________________________берілді.</w:t>
      </w:r>
    </w:p>
    <w:p>
      <w:pPr>
        <w:spacing w:after="0"/>
        <w:ind w:left="0"/>
        <w:jc w:val="both"/>
      </w:pPr>
      <w:r>
        <w:rPr>
          <w:rFonts w:ascii="Times New Roman"/>
          <w:b w:val="false"/>
          <w:i w:val="false"/>
          <w:color w:val="000000"/>
          <w:sz w:val="28"/>
        </w:rPr>
        <w:t>
      (жеке немесе заңды тұлғаның толық атауы, ЖСН/БСН, жеке және заңды</w:t>
      </w:r>
    </w:p>
    <w:p>
      <w:pPr>
        <w:spacing w:after="0"/>
        <w:ind w:left="0"/>
        <w:jc w:val="both"/>
      </w:pPr>
      <w:r>
        <w:rPr>
          <w:rFonts w:ascii="Times New Roman"/>
          <w:b w:val="false"/>
          <w:i w:val="false"/>
          <w:color w:val="000000"/>
          <w:sz w:val="28"/>
        </w:rPr>
        <w:t>
      тұлғаның мекенжайы)</w:t>
      </w:r>
    </w:p>
    <w:p>
      <w:pPr>
        <w:spacing w:after="0"/>
        <w:ind w:left="0"/>
        <w:jc w:val="both"/>
      </w:pPr>
      <w:r>
        <w:rPr>
          <w:rFonts w:ascii="Times New Roman"/>
          <w:b w:val="false"/>
          <w:i w:val="false"/>
          <w:color w:val="000000"/>
          <w:sz w:val="28"/>
        </w:rPr>
        <w:t>
      Рұқсатты берген орган___________________________________________</w:t>
      </w:r>
    </w:p>
    <w:p>
      <w:pPr>
        <w:spacing w:after="0"/>
        <w:ind w:left="0"/>
        <w:jc w:val="both"/>
      </w:pPr>
      <w:r>
        <w:rPr>
          <w:rFonts w:ascii="Times New Roman"/>
          <w:b w:val="false"/>
          <w:i w:val="false"/>
          <w:color w:val="000000"/>
          <w:sz w:val="28"/>
        </w:rPr>
        <w:t>
      Рұқсаттың берілген уақыты 20 жылғы ______ " "</w:t>
      </w:r>
    </w:p>
    <w:p>
      <w:pPr>
        <w:spacing w:after="0"/>
        <w:ind w:left="0"/>
        <w:jc w:val="both"/>
      </w:pPr>
      <w:r>
        <w:rPr>
          <w:rFonts w:ascii="Times New Roman"/>
          <w:b w:val="false"/>
          <w:i w:val="false"/>
          <w:color w:val="000000"/>
          <w:sz w:val="28"/>
        </w:rPr>
        <w:t>
      Рұқсаттың қолданылу мерзімі 20 жылғы_____" "</w:t>
      </w:r>
    </w:p>
    <w:p>
      <w:pPr>
        <w:spacing w:after="0"/>
        <w:ind w:left="0"/>
        <w:jc w:val="both"/>
      </w:pPr>
      <w:r>
        <w:rPr>
          <w:rFonts w:ascii="Times New Roman"/>
          <w:b w:val="false"/>
          <w:i w:val="false"/>
          <w:color w:val="000000"/>
          <w:sz w:val="28"/>
        </w:rPr>
        <w:t>
      Серия №</w:t>
      </w:r>
    </w:p>
    <w:p>
      <w:pPr>
        <w:spacing w:after="0"/>
        <w:ind w:left="0"/>
        <w:jc w:val="both"/>
      </w:pPr>
      <w:r>
        <w:rPr>
          <w:rFonts w:ascii="Times New Roman"/>
          <w:b w:val="false"/>
          <w:i w:val="false"/>
          <w:color w:val="000000"/>
          <w:sz w:val="28"/>
        </w:rPr>
        <w:t xml:space="preserve">
      Рұқсатты берген органның басшысы _________________________________ </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М. 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су пайдалануға</w:t>
            </w:r>
            <w:r>
              <w:br/>
            </w:r>
            <w:r>
              <w:rPr>
                <w:rFonts w:ascii="Times New Roman"/>
                <w:b w:val="false"/>
                <w:i w:val="false"/>
                <w:color w:val="000000"/>
                <w:sz w:val="20"/>
              </w:rPr>
              <w:t>рұқсат нысанына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20__ жылғы " "</w:t>
      </w:r>
    </w:p>
    <w:p>
      <w:pPr>
        <w:spacing w:after="0"/>
        <w:ind w:left="0"/>
        <w:jc w:val="both"/>
      </w:pPr>
      <w:r>
        <w:rPr>
          <w:rFonts w:ascii="Times New Roman"/>
          <w:b w:val="false"/>
          <w:i w:val="false"/>
          <w:color w:val="000000"/>
          <w:sz w:val="28"/>
        </w:rPr>
        <w:t>
      сериясының №</w:t>
      </w:r>
    </w:p>
    <w:bookmarkStart w:name="z42" w:id="33"/>
    <w:p>
      <w:pPr>
        <w:spacing w:after="0"/>
        <w:ind w:left="0"/>
        <w:jc w:val="left"/>
      </w:pPr>
      <w:r>
        <w:rPr>
          <w:rFonts w:ascii="Times New Roman"/>
          <w:b/>
          <w:i w:val="false"/>
          <w:color w:val="000000"/>
        </w:rPr>
        <w:t xml:space="preserve"> Арнаулы су пайдалану шарттары</w:t>
      </w:r>
    </w:p>
    <w:bookmarkEnd w:id="33"/>
    <w:bookmarkStart w:name="z43" w:id="34"/>
    <w:p>
      <w:pPr>
        <w:spacing w:after="0"/>
        <w:ind w:left="0"/>
        <w:jc w:val="both"/>
      </w:pPr>
      <w:r>
        <w:rPr>
          <w:rFonts w:ascii="Times New Roman"/>
          <w:b w:val="false"/>
          <w:i w:val="false"/>
          <w:color w:val="000000"/>
          <w:sz w:val="28"/>
        </w:rPr>
        <w:t>
      1. Арнаулы су пайдалануға мынадай шарттар сақталғанда рұқсат етіледі (әрбір арнаулы су пайдаланудың түріне жеке көрсетіледі):</w:t>
      </w:r>
    </w:p>
    <w:bookmarkEnd w:id="34"/>
    <w:p>
      <w:pPr>
        <w:spacing w:after="0"/>
        <w:ind w:left="0"/>
        <w:jc w:val="both"/>
      </w:pPr>
      <w:r>
        <w:rPr>
          <w:rFonts w:ascii="Times New Roman"/>
          <w:b w:val="false"/>
          <w:i w:val="false"/>
          <w:color w:val="000000"/>
          <w:sz w:val="28"/>
        </w:rPr>
        <w:t>
      Арнаулы су пайдалану түрі _______________________________________</w:t>
      </w:r>
    </w:p>
    <w:p>
      <w:pPr>
        <w:spacing w:after="0"/>
        <w:ind w:left="0"/>
        <w:jc w:val="both"/>
      </w:pPr>
      <w:r>
        <w:rPr>
          <w:rFonts w:ascii="Times New Roman"/>
          <w:b w:val="false"/>
          <w:i w:val="false"/>
          <w:color w:val="000000"/>
          <w:sz w:val="28"/>
        </w:rPr>
        <w:t>
      Су тұтынудың есептік көлемдері*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объектісінің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көзінің коды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Беруші ұйымның коды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Теңіз-өзен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Ағыстар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коды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Сағадан қашықтық, шақырым</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Суалудың есептік жылдық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бойынша жылдық су жинаудың есептік көлемдері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көлемдердің қамтамасыз етілуі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түрі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Ескертпе: гидроэнергетика және ағысты реттеу мақсатында су объектілерін пайдалануды жүзеге асыратын жеке және заңды тұлғалар үшін 13-бағанда оларда су пайдалануға рұқсат етілген шарттар көрсетіледі. 14-25 бағандар толтырылмайды.</w:t>
      </w:r>
    </w:p>
    <w:p>
      <w:pPr>
        <w:spacing w:after="0"/>
        <w:ind w:left="0"/>
        <w:jc w:val="both"/>
      </w:pPr>
      <w:r>
        <w:rPr>
          <w:rFonts w:ascii="Times New Roman"/>
          <w:b w:val="false"/>
          <w:i w:val="false"/>
          <w:color w:val="000000"/>
          <w:sz w:val="28"/>
        </w:rPr>
        <w:t>
      Су бұрудың есептік көлемдері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нысанының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көзінің коды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ұйымның коды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учаскесі коды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Теңіз-өзен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Ағыстар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w:t>
            </w:r>
          </w:p>
          <w:p>
            <w:pPr>
              <w:spacing w:after="20"/>
              <w:ind w:left="20"/>
              <w:jc w:val="both"/>
            </w:pPr>
            <w:r>
              <w:rPr>
                <w:rFonts w:ascii="Times New Roman"/>
                <w:b w:val="false"/>
                <w:i w:val="false"/>
                <w:color w:val="000000"/>
                <w:sz w:val="20"/>
              </w:rPr>
              <w:t>
коды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Сағадан қашықтық, шақырым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жіберудің есептік жылдық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бойынша жылдық су жинау есебі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Ластанған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Нормативті-таза (тазаланбай)</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 тазаланған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Тазаланбаған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Жеткілікті тазаланбаған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 w:id="35"/>
    <w:p>
      <w:pPr>
        <w:spacing w:after="0"/>
        <w:ind w:left="0"/>
        <w:jc w:val="both"/>
      </w:pPr>
      <w:r>
        <w:rPr>
          <w:rFonts w:ascii="Times New Roman"/>
          <w:b w:val="false"/>
          <w:i w:val="false"/>
          <w:color w:val="000000"/>
          <w:sz w:val="28"/>
        </w:rPr>
        <w:t>
      2. Жер қойнауын зерттеу жөніндегі уәкілетті органның аумақтық бөлімшелері арнаулы су пайдалану шарттарын келісу кезінде ұсынатын жерасты суларын пайдалану шарттары ____________________________________________;</w:t>
      </w:r>
    </w:p>
    <w:bookmarkEnd w:id="35"/>
    <w:bookmarkStart w:name="z45" w:id="36"/>
    <w:p>
      <w:pPr>
        <w:spacing w:after="0"/>
        <w:ind w:left="0"/>
        <w:jc w:val="both"/>
      </w:pPr>
      <w:r>
        <w:rPr>
          <w:rFonts w:ascii="Times New Roman"/>
          <w:b w:val="false"/>
          <w:i w:val="false"/>
          <w:color w:val="000000"/>
          <w:sz w:val="28"/>
        </w:rPr>
        <w:t xml:space="preserve">
      3. Су пайдаланушыға Су кодексінің </w:t>
      </w:r>
      <w:r>
        <w:rPr>
          <w:rFonts w:ascii="Times New Roman"/>
          <w:b w:val="false"/>
          <w:i w:val="false"/>
          <w:color w:val="000000"/>
          <w:sz w:val="28"/>
        </w:rPr>
        <w:t>67-бабына</w:t>
      </w:r>
      <w:r>
        <w:rPr>
          <w:rFonts w:ascii="Times New Roman"/>
          <w:b w:val="false"/>
          <w:i w:val="false"/>
          <w:color w:val="000000"/>
          <w:sz w:val="28"/>
        </w:rPr>
        <w:t xml:space="preserve"> сәйкес су ресурстарының пайдаланғаны үшін уақтылы және анық өндірістік бақылау жүргізуді қамтамасыз ету қажет;</w:t>
      </w:r>
    </w:p>
    <w:bookmarkEnd w:id="36"/>
    <w:bookmarkStart w:name="z46" w:id="37"/>
    <w:p>
      <w:pPr>
        <w:spacing w:after="0"/>
        <w:ind w:left="0"/>
        <w:jc w:val="both"/>
      </w:pPr>
      <w:r>
        <w:rPr>
          <w:rFonts w:ascii="Times New Roman"/>
          <w:b w:val="false"/>
          <w:i w:val="false"/>
          <w:color w:val="000000"/>
          <w:sz w:val="28"/>
        </w:rPr>
        <w:t xml:space="preserve">
      4. Су пайдалану көлемінің су пайдаланудың бекітілген жедел лимитіне, оның ішінде Су кодексінің 40-бабының </w:t>
      </w:r>
      <w:r>
        <w:rPr>
          <w:rFonts w:ascii="Times New Roman"/>
          <w:b w:val="false"/>
          <w:i w:val="false"/>
          <w:color w:val="000000"/>
          <w:sz w:val="28"/>
        </w:rPr>
        <w:t>5-тармағына</w:t>
      </w:r>
      <w:r>
        <w:rPr>
          <w:rFonts w:ascii="Times New Roman"/>
          <w:b w:val="false"/>
          <w:i w:val="false"/>
          <w:color w:val="000000"/>
          <w:sz w:val="28"/>
        </w:rPr>
        <w:t xml:space="preserve"> сәйкес түзетілген лимитіне сәйкестігі.</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w:t>
            </w:r>
            <w:r>
              <w:br/>
            </w:r>
            <w:r>
              <w:rPr>
                <w:rFonts w:ascii="Times New Roman"/>
                <w:b w:val="false"/>
                <w:i w:val="false"/>
                <w:color w:val="000000"/>
                <w:sz w:val="20"/>
              </w:rPr>
              <w:t>ирригация министрі</w:t>
            </w:r>
            <w:r>
              <w:br/>
            </w:r>
            <w:r>
              <w:rPr>
                <w:rFonts w:ascii="Times New Roman"/>
                <w:b w:val="false"/>
                <w:i w:val="false"/>
                <w:color w:val="000000"/>
                <w:sz w:val="20"/>
              </w:rPr>
              <w:t>2025 жылғы 4 маусымдағы</w:t>
            </w:r>
            <w:r>
              <w:br/>
            </w:r>
            <w:r>
              <w:rPr>
                <w:rFonts w:ascii="Times New Roman"/>
                <w:b w:val="false"/>
                <w:i w:val="false"/>
                <w:color w:val="000000"/>
                <w:sz w:val="20"/>
              </w:rPr>
              <w:t>№ 106-НҚ Бұйрыққа</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8" w:id="38"/>
    <w:p>
      <w:pPr>
        <w:spacing w:after="0"/>
        <w:ind w:left="0"/>
        <w:jc w:val="left"/>
      </w:pPr>
      <w:r>
        <w:rPr>
          <w:rFonts w:ascii="Times New Roman"/>
          <w:b/>
          <w:i w:val="false"/>
          <w:color w:val="000000"/>
        </w:rPr>
        <w:t xml:space="preserve"> Күші жойылған кейбір бұйрықтардың тізбесі</w:t>
      </w:r>
    </w:p>
    <w:bookmarkEnd w:id="38"/>
    <w:bookmarkStart w:name="z49" w:id="39"/>
    <w:p>
      <w:pPr>
        <w:spacing w:after="0"/>
        <w:ind w:left="0"/>
        <w:jc w:val="both"/>
      </w:pPr>
      <w:r>
        <w:rPr>
          <w:rFonts w:ascii="Times New Roman"/>
          <w:b w:val="false"/>
          <w:i w:val="false"/>
          <w:color w:val="000000"/>
          <w:sz w:val="28"/>
        </w:rPr>
        <w:t xml:space="preserve">
      1. "Арнайы су пайдалануға рұқсат алуға өтініш нысанын және арнайы су пайдалануға рұқсат нысанын бекіту туралы" Қазақстан Республикасы Ауыл шаруашылығы министрінің 2015 жылғы 30 қарашадағы № 19-1/1051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12626 болып тіркелген).</w:t>
      </w:r>
    </w:p>
    <w:bookmarkEnd w:id="39"/>
    <w:bookmarkStart w:name="z50" w:id="40"/>
    <w:p>
      <w:pPr>
        <w:spacing w:after="0"/>
        <w:ind w:left="0"/>
        <w:jc w:val="both"/>
      </w:pPr>
      <w:r>
        <w:rPr>
          <w:rFonts w:ascii="Times New Roman"/>
          <w:b w:val="false"/>
          <w:i w:val="false"/>
          <w:color w:val="000000"/>
          <w:sz w:val="28"/>
        </w:rPr>
        <w:t xml:space="preserve">
      2. "Қазақстан Республикасы Ауыл шаруашылығы министрінің кейбір бұйрықтарына өзгерістер енгізу туралы" Қазақстан Республикасы Премьер-Министрінің орынбасары - Қазақстан Республикасы Ауыл шаруашылығы Министрінің 2017 жылғы 11 сәуірдегі № 161 бұйрығымен бекітілген Қазақстан Республикасы Ауыл шаруашылығы министрінің өзгерістер енгізілетін кейбір бұйрықтары тізбесінің </w:t>
      </w:r>
      <w:r>
        <w:rPr>
          <w:rFonts w:ascii="Times New Roman"/>
          <w:b w:val="false"/>
          <w:i w:val="false"/>
          <w:color w:val="000000"/>
          <w:sz w:val="28"/>
        </w:rPr>
        <w:t>3-тармағы</w:t>
      </w:r>
      <w:r>
        <w:rPr>
          <w:rFonts w:ascii="Times New Roman"/>
          <w:b w:val="false"/>
          <w:i w:val="false"/>
          <w:color w:val="000000"/>
          <w:sz w:val="28"/>
        </w:rPr>
        <w:t xml:space="preserve"> (Нормативтік құқықтық актілерді мемлекеттік тіркеу тізілімінде № 15240 болып тіркелген).</w:t>
      </w:r>
    </w:p>
    <w:bookmarkEnd w:id="40"/>
    <w:bookmarkStart w:name="z51" w:id="41"/>
    <w:p>
      <w:pPr>
        <w:spacing w:after="0"/>
        <w:ind w:left="0"/>
        <w:jc w:val="both"/>
      </w:pPr>
      <w:r>
        <w:rPr>
          <w:rFonts w:ascii="Times New Roman"/>
          <w:b w:val="false"/>
          <w:i w:val="false"/>
          <w:color w:val="000000"/>
          <w:sz w:val="28"/>
        </w:rPr>
        <w:t xml:space="preserve">
      3. "Қазақстан Республикасы Ауыл шаруашылығы министрінің кейбір бұйрықтарына өзгерістер енгізу туралы" Қазақстан Республикасы Премьер-Министрінің орынбасары - Қазақстан Республикасы Ауыл шаруашылығы министрінің 2018 жылғы 27 желтоқсандағы № 543 бұйрығымен бекітілген Қазақстан Республикасы Ауыл шаруашылығы министрінің өзгерістер енгізілетін кейбір бұйрықтары тізбесінің </w:t>
      </w:r>
      <w:r>
        <w:rPr>
          <w:rFonts w:ascii="Times New Roman"/>
          <w:b w:val="false"/>
          <w:i w:val="false"/>
          <w:color w:val="000000"/>
          <w:sz w:val="28"/>
        </w:rPr>
        <w:t>3-тармағы</w:t>
      </w:r>
      <w:r>
        <w:rPr>
          <w:rFonts w:ascii="Times New Roman"/>
          <w:b w:val="false"/>
          <w:i w:val="false"/>
          <w:color w:val="000000"/>
          <w:sz w:val="28"/>
        </w:rPr>
        <w:t xml:space="preserve"> (Нормативтік құқықтық актілерді мемлекеттік тіркеу тізілімінде № 18103 болып тіркелген).</w:t>
      </w:r>
    </w:p>
    <w:bookmarkEnd w:id="41"/>
    <w:bookmarkStart w:name="z52" w:id="42"/>
    <w:p>
      <w:pPr>
        <w:spacing w:after="0"/>
        <w:ind w:left="0"/>
        <w:jc w:val="both"/>
      </w:pPr>
      <w:r>
        <w:rPr>
          <w:rFonts w:ascii="Times New Roman"/>
          <w:b w:val="false"/>
          <w:i w:val="false"/>
          <w:color w:val="000000"/>
          <w:sz w:val="28"/>
        </w:rPr>
        <w:t xml:space="preserve">
      4. "Қазақстан Республикасы Ауыл шаруашылығы министрлігінің кейбір бұйрықтарына өзгерістер енгізу туралы" Қазақстан Республикасы Экология, геология және табиғи ресурстар министрінің 2020 жылғы 6 тамыздағы № 183 бұйрығымен бекітілген Қазақстан Республикасы Ауыл шаруашылығы министрлігінің өзгерістер енгізілетін кейбір бұйрықтары тізбесінің </w:t>
      </w:r>
      <w:r>
        <w:rPr>
          <w:rFonts w:ascii="Times New Roman"/>
          <w:b w:val="false"/>
          <w:i w:val="false"/>
          <w:color w:val="000000"/>
          <w:sz w:val="28"/>
        </w:rPr>
        <w:t>5-тармағы</w:t>
      </w:r>
      <w:r>
        <w:rPr>
          <w:rFonts w:ascii="Times New Roman"/>
          <w:b w:val="false"/>
          <w:i w:val="false"/>
          <w:color w:val="000000"/>
          <w:sz w:val="28"/>
        </w:rPr>
        <w:t xml:space="preserve"> (Нормативтік құқықтық актілерді мемлекеттік тіркеу тізілімінде № 21077 болып тіркелген).</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