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12b47" w14:textId="b812b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2 маусымдағы № 48 бұйрығы. Қазақстан Республикасының Әділет министрлігінде 2025 жылғы 3 маусымда № 36195</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Ұлттық экономика министрінің кейбір бұйрықтарының күші жойылды деп танылсын.</w:t>
      </w:r>
    </w:p>
    <w:bookmarkStart w:name="z3" w:id="1"/>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активтерді басқару саясаты департаменті заңнамада белгіленген тәртіппен осы бұйрықтың Қазақстан Республикасының Әділет министрлігінде мемлекеттік тіркелуін және оны алғашқы ресми жарияланған күнінен кейін Қазақстан Республикасы Ұлттық экономика министрлігінің интернет-ресурсында орналастыруды қамтамасыз етсін.</w:t>
      </w:r>
    </w:p>
    <w:bookmarkEnd w:id="1"/>
    <w:bookmarkStart w:name="z4"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2"/>
    <w:bookmarkStart w:name="z5"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Ұлттық </w:t>
            </w:r>
            <w:r>
              <w:br/>
            </w:r>
            <w:r>
              <w:rPr>
                <w:rFonts w:ascii="Times New Roman"/>
                <w:b w:val="false"/>
                <w:i w:val="false"/>
                <w:color w:val="000000"/>
                <w:sz w:val="20"/>
              </w:rPr>
              <w:t xml:space="preserve">экономика министрі </w:t>
            </w:r>
            <w:r>
              <w:br/>
            </w:r>
            <w:r>
              <w:rPr>
                <w:rFonts w:ascii="Times New Roman"/>
                <w:b w:val="false"/>
                <w:i w:val="false"/>
                <w:color w:val="000000"/>
                <w:sz w:val="20"/>
              </w:rPr>
              <w:t xml:space="preserve">2025 жылғы 2 маусымдағы </w:t>
            </w:r>
            <w:r>
              <w:br/>
            </w:r>
            <w:r>
              <w:rPr>
                <w:rFonts w:ascii="Times New Roman"/>
                <w:b w:val="false"/>
                <w:i w:val="false"/>
                <w:color w:val="000000"/>
                <w:sz w:val="20"/>
              </w:rPr>
              <w:t xml:space="preserve">№ 48 бұйрығына </w:t>
            </w:r>
            <w:r>
              <w:br/>
            </w:r>
            <w:r>
              <w:rPr>
                <w:rFonts w:ascii="Times New Roman"/>
                <w:b w:val="false"/>
                <w:i w:val="false"/>
                <w:color w:val="000000"/>
                <w:sz w:val="20"/>
              </w:rPr>
              <w:t>қосымша/</w:t>
            </w:r>
          </w:p>
        </w:tc>
      </w:tr>
    </w:tbl>
    <w:bookmarkStart w:name="z7" w:id="4"/>
    <w:p>
      <w:pPr>
        <w:spacing w:after="0"/>
        <w:ind w:left="0"/>
        <w:jc w:val="left"/>
      </w:pPr>
      <w:r>
        <w:rPr>
          <w:rFonts w:ascii="Times New Roman"/>
          <w:b/>
          <w:i w:val="false"/>
          <w:color w:val="000000"/>
        </w:rPr>
        <w:t xml:space="preserve"> Күші жойылған кейбір бұйрықтардың тізбесі</w:t>
      </w:r>
    </w:p>
    <w:bookmarkEnd w:id="4"/>
    <w:p>
      <w:pPr>
        <w:spacing w:after="0"/>
        <w:ind w:left="0"/>
        <w:jc w:val="left"/>
      </w:pPr>
    </w:p>
    <w:p>
      <w:pPr>
        <w:spacing w:after="0"/>
        <w:ind w:left="0"/>
        <w:jc w:val="both"/>
      </w:pPr>
      <w:r>
        <w:rPr>
          <w:rFonts w:ascii="Times New Roman"/>
          <w:b w:val="false"/>
          <w:i w:val="false"/>
          <w:color w:val="000000"/>
          <w:sz w:val="28"/>
        </w:rPr>
        <w:t xml:space="preserve">
      1. "Ұлттық басқарушы холдингтердің, ұлттық холдингтердің және ұлттық компаниялардың даму жоспарларының орындалуы жөніндегі есептерді және акционері мемлекет болып табылатын ұлттық басқарушы холдингтердің, ұлттық холдингтердің, ұлттық компаниялардың іс-шаралар жоспарларын әзірлеу және ұсыну қағидаларын бекіту туралы" Қазақстан Республикасы Ұлттық экономика министрінің 2015 жылғы 26 ақпандағы № 139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10685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"Ұлттық басқарушы холдингтердің, ұлттық холдингтердің және ұлттық компаниялардың даму жоспарларын және акционері мемлекет болып табылатын ұлттық басқарушы холдингтердің, ұлттық холдингтердің, ұлттық компаниялардың іс-шаралар жоспарларын әзірлеу, бекіту, сондай-ақ олардың іске асырылуын мониторингтеу және бағалау қағидаларын бекіту туралы" Қазақстан Республикасы Ұлттық экономика министрінің 2015 жылғы 27 ақпандағы № 149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10663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"Мемлекеттік мүлікті басқару тиімділігін бағалау қағидаларын бекiту туралы" Қазақстан Республикасы Ұлттық экономика министрінің 2015 жылғы 11 наурыздағы № 193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10681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"Акционері мемлекет болып табылатын ұлттық басқарушы холдингтердің, ұлттық холдингтердің, ұлттық компаниялардың даму стратегиялары мен даму жоспарларын әзірлеу, бекіту, сондай-ақ олардың іске асырылуын мониторингілеу және бағалау қағидаларын бекіту туралы" Қазақстан Республикасы Ұлттық экономика министрінің 2015 жылғы 27 ақпандағы № 149 бұйрығына өзгеріс енгізу туралы" Қазақстан Республикасы Ұлттық экономика министрінің 2015 жылғы 6 тамыздағы № 597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12077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"Акционері мемлекет болып табылатын ұлттық басқарушы холдингтердің, ұлттық холдингтердің, ұлттық компаниялардың даму стратегиялары мен даму жоспарларының орындалуы жөніндегі есептерді әзірлеу және ұсыну қағидаларын бекіту туралы" Қазақстан Республикасы Ұлттық экономика министрінің 2015 жылғы 26 ақпандағы № 139 бұйрығына өзгерістер мен толықтыру енгізу туралы" Қазақстан Республикасы Ұлттық экономика министрінің 2015 жылғы 17 тамыздағы № 609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12161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"Акционері мемлекет болып табылатын ұлттық басқарушы холдингтердің, ұлттық холдингтердің, ұлттық компаниялардың даму стратегиялары мен даму жоспарларының орындалуы жөніндегі есептерді әзірлеу және ұсыну қағидаларын бекіту туралы" Қазақстан Республикасы Ұлттық экономика министрінің 2015 жылғы 26 ақпандағы № 139 бұйрығына өзгерістер енгізу және "Акционері мемлекет болып табылатын ұлттық басқарушы холдингтердің, ұлттық холдингтердің, ұлттық компаниялардың даму стратегиялары мен даму жоспарларын әзірлеу, бекіту, сондай-ақ олардың іске асырылуын мониторингілеу және бағалау қағидаларын бекіту туралы" Қазақстан Республикасы Ұлттық экономика министрінің 2015 жылғы 27 ақпандағы № 149 бұйрығына өзгерістер мен толықтырулар енгізу туралы" Қазақстан Республикасы Ұлттық экономика министрінің 2017 жылғы 30 қаңтардағы № 30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14792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"Қазақстан Республикасы Ұлттық экономика министрлігінің кейбір бұйрықтарына өзгерістер мен толықтыру енгізу туралы" Қазақстан Республикасы Ұлттық экономика министрінің 2017 жылғы 15 қыркүйектегі № 330 бұйрығымен (Нормативтік құқықтық актілерді мемлекеттік тіркеу тізілімінде № 15825 болып тіркелген) бекітілген Қазақстан Республикасы Ұлттық экономика министрінің өзгерістер мен толықтыру енгізілетін кейбір бұйрықтары тізбесінің </w:t>
      </w:r>
      <w:r>
        <w:rPr>
          <w:rFonts w:ascii="Times New Roman"/>
          <w:b w:val="false"/>
          <w:i w:val="false"/>
          <w:color w:val="000000"/>
          <w:sz w:val="28"/>
        </w:rPr>
        <w:t>3-тармағы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"Қазақстан Республикасы Ұлттық экономика министрінің "Акционері мемлекет болып табылатын ұлттық басқарушы холдингтердің, ұлттық холдингтердің, ұлттық компаниялардың даму стратегиялары мен даму жоспарларының орындалуы жөніндегі есептерді әзірлеу және ұсыну қағидаларын бекіту туралы" 2015 жылғы 26 ақпандағы № 139 бұйрығына және "Акционері мемлекет болып табылатын ұлттық басқарушы холдингтердің, ұлттық холдингтердің, ұлттық компаниялардың даму стратегиялары мен даму жоспарларын әзірлеу, бекіту, сондай-ақ олардың іске асырылуын мониторингілеу және бағалау қағидаларын бекіту туралы" 2015 жылғы 27 ақпандағы № 149 бұйрығына өзгерістер енгізу туралы" Қазақстан Республикасы Ұлттық экономика министрінің 2018 жылғы 8 тамыздағы № 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17387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"Мемлекеттік мүлікті басқару тиімділігін бағалау қағидаларын бекiту туралы" Қазақстан Республикасы Ұлттық экономика министрінің 2015 жылғы 11 наурыздағы № 193 бұйрығына өзгерістер енгізу туралы" Қазақстан Республикасы Ұлттық экономика министрінің 2018 жылғы 27 маусымдағы № 229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17202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"Мемлекет бақылайтын акционерлік қоғамдар мен жауапкершілігі шектеулі серіктестіктердің, мемлекеттік кәсіпорындардың даму жоспарларын әзірлеу, бекіту, олардың іске асырылуын мониторингілеу және бағалау, сондай-ақ олардың орындалуы жөніндегі есептерді әзірлеу және ұсыну қағидаларын бекіту туралы" Қазақстан Республикасы Ұлттық экономика министрінің 2019 жылғы 14 ақпандағы № 14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18328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"Акционері мемлекет болып табылатын ұлттық басқарушы холдингтердің, ұлттық холдингтердің, ұлттық компаниялардың даму стратегиялары мен даму жоспарларының орындалуы жөніндегі есептерді әзірлеу және ұсыну қағидаларын бекіту туралы" 2015 жылғы 26 ақпандағы № 139 және "Акционері мемлекет болып табылатын ұлттық басқарушы холдингтердің, ұлттық холдингтердің, ұлттық компаниялардың даму стратегиялары мен даму жоспарларын әзірлеу, бекіту, сондай-ақ олардың іске асырылуын мониторингілеу және бағалау қағидаларын бекіту туралы" Қазақстан Республикасы Ұлттық экономика министрінің 2015 жылғы 27 ақпандағы № 149 бұйрықтарына өзгерістер мен толықтырулар енгізу туралы" Қазақстан Республикасы Ұлттық экономика министрінің 2019 жылғы 6 наурыздағы № 17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18375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"Мемлекеттік мүлікті басқару тиімділігін бағалау қағидаларын бекiту туралы" Қазақстан Республикасы Ұлттық экономика министрінің 2015 жылғы 11 наурыздағы № 193 бұйрығына өзгерістер мен толықтыру енгізу туралы" Қазақстан Республикасы Ұлттық экономика министрінің 2019 жылғы 29 мамырдағы № 45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18840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"Қазақстан Республикасы Ұлттық экономика министрлігінің кейбір бұйрықтарына өзгерістер мен толықтыру енгізу туралы" Қазақстан Республикасы Ұлттық экономика министрінің 2019 жылғы 19 желтоқсандағы № 95 бұйрығымен (Нормативтік құқықтық актілерді мемлекеттік тіркеу тізілімінде № 19770 болып тіркелген) бекітілген Қазақстан Республикасы Ұлттық экономика министрінің өзгерістер мен толықтыру енгізілетін кейбір бұйрықтары тізбесінің </w:t>
      </w:r>
      <w:r>
        <w:rPr>
          <w:rFonts w:ascii="Times New Roman"/>
          <w:b w:val="false"/>
          <w:i w:val="false"/>
          <w:color w:val="000000"/>
          <w:sz w:val="28"/>
        </w:rPr>
        <w:t>3-тармағы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"Мемлекет бақылайтын акционерлік қоғамдар мен жауапкершілігі шектеулі серіктестіктердің, мемлекеттік кәсіпорындардың даму жоспарларын әзірлеу, бекіту, олардың іске асырылуын мониторингілеу және бағалау, сондай-ақ олардың орындалуы жөніндегі есептерді әзірлеу және ұсыну қағидаларын бекіту туралы" Қазақстан Республикасы Ұлттық экономика министрінің 2019 жылғы 14 ақпандағы № 14 бұйрығына толықтыру енгізу туралы" Қазақстан Республикасы Ұлттық экономика министрінің 2020 жылғы 27 сәуірдегі 31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20504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"Мемлекет бақылайтын акционерлік қоғамдар мен жауапкершілігі шектеулі серіктестіктердің, мемлекеттік кәсіпорындардың даму жоспарларын әзірлеу, бекіту, олардың іске асырылуын мониторингілеу және бағалау, сондай-ақ олардың орындалуы жөніндегі есептерді әзірлеу және ұсыну қағидаларын бекіту туралы" Қазақстан Республикасы Ұлттық экономика министрінің 2019 жылғы 14 ақпандағы № 14 бұйрығына өзгерістер мен толықтырулар енгізу туралы" Қазақстан Республикасы Ұлттық экономика министрінің 2021 жылғы 23 маусымдағы № 66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23218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"Акционері мемлекет болып табылатын ұлттық басқарушы холдингтердің, ұлттық холдингтердің, ұлттық компаниялардың даму стратегиялары мен даму жоспарларының орындалуы жөніндегі есептерді әзірлеу және ұсыну қағидаларын бекіту туралы" Қазақстан Республикасы Ұлттық экономика министрінің 2015 жылғы 26 ақпандағы № 139 бұйрығына өзгерістер енгізу туралы" Қазақстан Республикасы Ұлттық экономика министрінің 2021 жылғы 1 қарашадағы № 96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25011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"Қазақстан Республикасы Ұлттық экономика министрінің кейбір бұйрықтарына өзгерістер енгізу туралы" Қазақстан Республикасы Ұлттық экономика министрінің 2022 жылғы 30 наурыздағы № 28 бұйрығымен (Нормативтік құқықтық актілерді мемлекеттік тіркеу тізілімінде № 27338 болып тіркелген) бекітілген Қазақстан Республикасы Ұлттық экономика министрінің өзгерістер енгізілетін кейбір бұйрықтары тізбесінің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"Мемлекеттік мүлікті басқару тиімділігін бағалау қағидаларын бекіту туралы" Қазақстан Республикасы Ұлттық экономика министрінің 2015 жылғы 11 наурыздағы № 193 бұйрығына өзгерістер мен толықтыру енгізу туралы" Қазақстан Республикасы Ұлттық экономика министрінің 2022 жылғы 20 маусымдағы № 47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28542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"Мемлекеттік мүлікті басқару тиімділігін бағалау қағидаларын бекіту туралы" Қазақстан Республикасы Ұлттық экономика министрінің 2015 жылғы 11 наурыздағы № 193 бұйрығына өзгеріс енгізу туралы" Қазақстан Республикасы Ұлттық экономика министрінің 2022 жылғы 24 қарашадағы № 85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30737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"Кейбір бұйрықтарға өзгерістер мен толықтырулар енгізу туралы" Қазақстан Республикасы Ұлттық экономика министрінің 2022 жылғы 24 қарашадағы № 87 бұйрығымен (Нормативтік құқықтық актілерді мемлекеттік тіркеу тізілімінде № 30732 болып тіркелген) бекітілген Өзгерістер мен толықтырулар енгізілетін кейбір бұйрықтар тізбесінің </w:t>
      </w:r>
      <w:r>
        <w:rPr>
          <w:rFonts w:ascii="Times New Roman"/>
          <w:b w:val="false"/>
          <w:i w:val="false"/>
          <w:color w:val="000000"/>
          <w:sz w:val="28"/>
        </w:rPr>
        <w:t>7-тармағы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"Қазақстан Республикасы Ұлттық экономика министрінің кейбір бұйрықтарына өзгерістер мен толықтыру енгізу туралы" Қазақстан Республикасы Ұлттық экономика министрінің 2023 жылғы 26 мамырдағы № 86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32605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"Кейбір бұйрықтарға өзгерістер мен толықтырулар енгізу туралы" Қазақстан Республикасы Премьер-Министрінің орынбасары – Ұлттық экономика министрінің 2024 жылғы 2 мамырдағы № 22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34323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"Қазақстан Республикасы Ұлттық экономика министрінің кейбір бұйрықтарға өзгерістер енгізу туралы" Қазақстан Республикасы Ұлттық экономика министрінің міндетін атқарушының 2024 жылғы 12 қарашадағы № 101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35367 болып тіркелген).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