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a5bf" w14:textId="0faa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30 мамырдағы № 271 бұйрығы. Қазақстан Республикасының Әділет министрлігінде 2025 жылғы 30 мамырда № 36181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140-бабының </w:t>
      </w:r>
      <w:r>
        <w:rPr>
          <w:rFonts w:ascii="Times New Roman"/>
          <w:b w:val="false"/>
          <w:i w:val="false"/>
          <w:color w:val="000000"/>
          <w:sz w:val="28"/>
        </w:rPr>
        <w:t>5 тармағына</w:t>
      </w:r>
      <w:r>
        <w:rPr>
          <w:rFonts w:ascii="Times New Roman"/>
          <w:b w:val="false"/>
          <w:i w:val="false"/>
          <w:color w:val="000000"/>
          <w:sz w:val="28"/>
        </w:rPr>
        <w:t xml:space="preserve"> және "Бағалы қағаздар нарығы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 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Премьер-Министрінің орынбасары – Қаржы министрінің 2023 жылғы 30 маусымдағы № 723 </w:t>
      </w:r>
      <w:r>
        <w:rPr>
          <w:rFonts w:ascii="Times New Roman"/>
          <w:b w:val="false"/>
          <w:i w:val="false"/>
          <w:color w:val="000000"/>
          <w:sz w:val="28"/>
        </w:rPr>
        <w:t>бұйрығы</w:t>
      </w:r>
      <w:r>
        <w:rPr>
          <w:rFonts w:ascii="Times New Roman"/>
          <w:b w:val="false"/>
          <w:i w:val="false"/>
          <w:color w:val="000000"/>
          <w:sz w:val="28"/>
        </w:rPr>
        <w:t>. (Нормативтік құқық актілерді мемлекеттік тіркеу тізілімінде № 32954 болып тіркелген);</w:t>
      </w:r>
    </w:p>
    <w:bookmarkEnd w:id="3"/>
    <w:bookmarkStart w:name="z5" w:id="4"/>
    <w:p>
      <w:pPr>
        <w:spacing w:after="0"/>
        <w:ind w:left="0"/>
        <w:jc w:val="both"/>
      </w:pPr>
      <w:r>
        <w:rPr>
          <w:rFonts w:ascii="Times New Roman"/>
          <w:b w:val="false"/>
          <w:i w:val="false"/>
          <w:color w:val="000000"/>
          <w:sz w:val="28"/>
        </w:rPr>
        <w:t xml:space="preserve">
      2)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Премьер-Министрінің орынбасары – Қаржы министрінің 2023 жылғы 30 маусымдағы № 723 бұйрығына өзгерістер енгізу туралы" Қазақстан Республикасы Қаржы министрінің 2024 жылғы 13 мамырдағы № 287 </w:t>
      </w:r>
      <w:r>
        <w:rPr>
          <w:rFonts w:ascii="Times New Roman"/>
          <w:b w:val="false"/>
          <w:i w:val="false"/>
          <w:color w:val="000000"/>
          <w:sz w:val="28"/>
        </w:rPr>
        <w:t>бұйрығы</w:t>
      </w:r>
      <w:r>
        <w:rPr>
          <w:rFonts w:ascii="Times New Roman"/>
          <w:b w:val="false"/>
          <w:i w:val="false"/>
          <w:color w:val="000000"/>
          <w:sz w:val="28"/>
        </w:rPr>
        <w:t>. (Нормативтік құқық актілерді мемлекеттік тіркеу тізілімінде № 34364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271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Облыстың, республикалық маңызы бар қаланың, астананың жергілікті атқарушы органының ішкі нарықта айналысқа жіберу үшін бағалы қағаздар шығару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(бұдан әрі – Бюджет кодексі) 140-бабының </w:t>
      </w:r>
      <w:r>
        <w:rPr>
          <w:rFonts w:ascii="Times New Roman"/>
          <w:b w:val="false"/>
          <w:i w:val="false"/>
          <w:color w:val="000000"/>
          <w:sz w:val="28"/>
        </w:rPr>
        <w:t>5-тармағына</w:t>
      </w:r>
      <w:r>
        <w:rPr>
          <w:rFonts w:ascii="Times New Roman"/>
          <w:b w:val="false"/>
          <w:i w:val="false"/>
          <w:color w:val="000000"/>
          <w:sz w:val="28"/>
        </w:rPr>
        <w:t xml:space="preserve"> және "Бағалы қағаздар нарығы туралы" Қазақстан Республикасының Заңынның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Қазақстан Республикасының аумағында облыстардың, республикалық маңызы бар қалалардың, астананың жергілікті атқарушы органдарының мемлекеттік бағалы қағаздар шығару, орналастыру, айналысқа қосу, оларға қызмет көрсету және өтеу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андеррайтер – брокерлік және дилерлік қызметті жүзеге асыруға лицензиясы бар және эмитентке эмиссиялық бағалы қағаздарды шығару мен орналастыру жөнінде қызметтер көрсететін бағалы қағаздар нарығына кәсіби қатысушы;</w:t>
      </w:r>
    </w:p>
    <w:bookmarkEnd w:id="14"/>
    <w:bookmarkStart w:name="z17" w:id="15"/>
    <w:p>
      <w:pPr>
        <w:spacing w:after="0"/>
        <w:ind w:left="0"/>
        <w:jc w:val="both"/>
      </w:pPr>
      <w:r>
        <w:rPr>
          <w:rFonts w:ascii="Times New Roman"/>
          <w:b w:val="false"/>
          <w:i w:val="false"/>
          <w:color w:val="000000"/>
          <w:sz w:val="28"/>
        </w:rPr>
        <w:t>
      2) бағалы қағаздар – облыстың, республикалық маңызы бар қаланың, астананың жергілікті атқарушы органдары эмиссиялайтын мемлекеттік эмиссиялық бағалы қағаздар;</w:t>
      </w:r>
    </w:p>
    <w:bookmarkEnd w:id="15"/>
    <w:bookmarkStart w:name="z18" w:id="16"/>
    <w:p>
      <w:pPr>
        <w:spacing w:after="0"/>
        <w:ind w:left="0"/>
        <w:jc w:val="both"/>
      </w:pPr>
      <w:r>
        <w:rPr>
          <w:rFonts w:ascii="Times New Roman"/>
          <w:b w:val="false"/>
          <w:i w:val="false"/>
          <w:color w:val="000000"/>
          <w:sz w:val="28"/>
        </w:rPr>
        <w:t>
      3) бастапқы дилер – белгіленген тәртіппен бағалы қағаздарды орналастыруға қатысуға жіберілген бағалы қағаздар нарығына кәсіби қатысушы;</w:t>
      </w:r>
    </w:p>
    <w:bookmarkEnd w:id="16"/>
    <w:bookmarkStart w:name="z19" w:id="17"/>
    <w:p>
      <w:pPr>
        <w:spacing w:after="0"/>
        <w:ind w:left="0"/>
        <w:jc w:val="both"/>
      </w:pPr>
      <w:r>
        <w:rPr>
          <w:rFonts w:ascii="Times New Roman"/>
          <w:b w:val="false"/>
          <w:i w:val="false"/>
          <w:color w:val="000000"/>
          <w:sz w:val="28"/>
        </w:rPr>
        <w:t>
      4) депозитарийдің ережелер жинағы – депозитарийдің ішкі құжаты, оның негізінде депозитарий бағалы қағаздарға қызмет көрсетуді және оларды өтеуді жүзеге асырады;</w:t>
      </w:r>
    </w:p>
    <w:bookmarkEnd w:id="17"/>
    <w:bookmarkStart w:name="z20" w:id="18"/>
    <w:p>
      <w:pPr>
        <w:spacing w:after="0"/>
        <w:ind w:left="0"/>
        <w:jc w:val="both"/>
      </w:pPr>
      <w:r>
        <w:rPr>
          <w:rFonts w:ascii="Times New Roman"/>
          <w:b w:val="false"/>
          <w:i w:val="false"/>
          <w:color w:val="000000"/>
          <w:sz w:val="28"/>
        </w:rPr>
        <w:t>
      5) орталық депозитарий (бұдан әрі – депозитарий) – эмитентпен жасалған шартқа сәйкес бағалы қағаздарды орналастыру кезінде бағалы қағаздар бойынша кірісті төлеу жөніндегі төлем агентінің функцияларын және оларды өтеу кезінде бағалы қағаздарға депозитарийлік қызмет көрсету жөніндегі функцияларды жүзеге асыратын "Бағалы қағаздардың орталық депозитарийі" акционерлік қоғамы;</w:t>
      </w:r>
    </w:p>
    <w:bookmarkEnd w:id="18"/>
    <w:bookmarkStart w:name="z21" w:id="19"/>
    <w:p>
      <w:pPr>
        <w:spacing w:after="0"/>
        <w:ind w:left="0"/>
        <w:jc w:val="both"/>
      </w:pPr>
      <w:r>
        <w:rPr>
          <w:rFonts w:ascii="Times New Roman"/>
          <w:b w:val="false"/>
          <w:i w:val="false"/>
          <w:color w:val="000000"/>
          <w:sz w:val="28"/>
        </w:rPr>
        <w:t>
      6) сауда-саттықты ұйымдастырушы – "Қазақстан қор биржасы" акционерлік қоғамы;</w:t>
      </w:r>
    </w:p>
    <w:bookmarkEnd w:id="19"/>
    <w:bookmarkStart w:name="z22" w:id="20"/>
    <w:p>
      <w:pPr>
        <w:spacing w:after="0"/>
        <w:ind w:left="0"/>
        <w:jc w:val="both"/>
      </w:pPr>
      <w:r>
        <w:rPr>
          <w:rFonts w:ascii="Times New Roman"/>
          <w:b w:val="false"/>
          <w:i w:val="false"/>
          <w:color w:val="000000"/>
          <w:sz w:val="28"/>
        </w:rPr>
        <w:t xml:space="preserve">
      7) сауда-саттықты ұйымдастырушының ережелері – сауда-саттықты ұйымдастырушының ішкі құжаты, оның негізінде сауда-саттықты ұйымдастырушы бағалы қағаздарды орналастыруды жүзеге асырады; </w:t>
      </w:r>
    </w:p>
    <w:bookmarkEnd w:id="20"/>
    <w:bookmarkStart w:name="z23" w:id="21"/>
    <w:p>
      <w:pPr>
        <w:spacing w:after="0"/>
        <w:ind w:left="0"/>
        <w:jc w:val="both"/>
      </w:pPr>
      <w:r>
        <w:rPr>
          <w:rFonts w:ascii="Times New Roman"/>
          <w:b w:val="false"/>
          <w:i w:val="false"/>
          <w:color w:val="000000"/>
          <w:sz w:val="28"/>
        </w:rPr>
        <w:t>
      8) эмитент – облыстың, республикалық маңызы бар қаланың, астананың жергілікті атқарушы органы.</w:t>
      </w:r>
    </w:p>
    <w:bookmarkEnd w:id="21"/>
    <w:p>
      <w:pPr>
        <w:spacing w:after="0"/>
        <w:ind w:left="0"/>
        <w:jc w:val="both"/>
      </w:pPr>
      <w:r>
        <w:rPr>
          <w:rFonts w:ascii="Times New Roman"/>
          <w:b w:val="false"/>
          <w:i w:val="false"/>
          <w:color w:val="000000"/>
          <w:sz w:val="28"/>
        </w:rPr>
        <w:t xml:space="preserve">
      Бұл ретте облыстың жергілікті атқарушы органдары Қазақстан Республикасы Үкіметінің 2025 жылғы 28 мамырдағы № 385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Облыстардың, республикалық маңызы бар қалалардың, астананың жергілікті атқарушы органдары қарыз алу мақсаттарының тізбесіне (бұдан әрі – Қарыз алу мақсаттарының тізбесі) сәйкес шығыстарды қаржыландыру үшін ішкі нарықта айналысқа жіберу үшін шығарылатын мемлекеттік бағалы қағаздардың ғана эмитенттері болып табылады.</w:t>
      </w:r>
    </w:p>
    <w:bookmarkStart w:name="z24" w:id="22"/>
    <w:p>
      <w:pPr>
        <w:spacing w:after="0"/>
        <w:ind w:left="0"/>
        <w:jc w:val="left"/>
      </w:pPr>
      <w:r>
        <w:rPr>
          <w:rFonts w:ascii="Times New Roman"/>
          <w:b/>
          <w:i w:val="false"/>
          <w:color w:val="000000"/>
        </w:rPr>
        <w:t xml:space="preserve"> 2-тарау. Бағалы қағаздарды шығару, орналастыру, айналысқа жіберу, оларға қызмет көрсету және өтеу тәртібі</w:t>
      </w:r>
    </w:p>
    <w:bookmarkEnd w:id="22"/>
    <w:bookmarkStart w:name="z25" w:id="23"/>
    <w:p>
      <w:pPr>
        <w:spacing w:after="0"/>
        <w:ind w:left="0"/>
        <w:jc w:val="left"/>
      </w:pPr>
      <w:r>
        <w:rPr>
          <w:rFonts w:ascii="Times New Roman"/>
          <w:b/>
          <w:i w:val="false"/>
          <w:color w:val="000000"/>
        </w:rPr>
        <w:t xml:space="preserve"> 1-параграф. Бағалы қағаздарды шығарудың, орналастырудың, айналысқа жіберудің, оларға қызмет көрсетудің және өтеудің жалпы шарттары</w:t>
      </w:r>
    </w:p>
    <w:bookmarkEnd w:id="23"/>
    <w:bookmarkStart w:name="z26" w:id="24"/>
    <w:p>
      <w:pPr>
        <w:spacing w:after="0"/>
        <w:ind w:left="0"/>
        <w:jc w:val="both"/>
      </w:pPr>
      <w:r>
        <w:rPr>
          <w:rFonts w:ascii="Times New Roman"/>
          <w:b w:val="false"/>
          <w:i w:val="false"/>
          <w:color w:val="000000"/>
          <w:sz w:val="28"/>
        </w:rPr>
        <w:t>
      3. Бағалы қағаздарды эмитент құжатсыз нысанда шығарады. Бағалы қағаздарға қызмет көрсету (сыйақыны есептеу және төлеу) ұлттық валютада жүзеге асырылады.</w:t>
      </w:r>
    </w:p>
    <w:bookmarkEnd w:id="24"/>
    <w:bookmarkStart w:name="z27" w:id="25"/>
    <w:p>
      <w:pPr>
        <w:spacing w:after="0"/>
        <w:ind w:left="0"/>
        <w:jc w:val="both"/>
      </w:pPr>
      <w:r>
        <w:rPr>
          <w:rFonts w:ascii="Times New Roman"/>
          <w:b w:val="false"/>
          <w:i w:val="false"/>
          <w:color w:val="000000"/>
          <w:sz w:val="28"/>
        </w:rPr>
        <w:t xml:space="preserve">
      4. Әрбір шығарылымның </w:t>
      </w:r>
      <w:r>
        <w:rPr>
          <w:rFonts w:ascii="Times New Roman"/>
          <w:b w:val="false"/>
          <w:i w:val="false"/>
          <w:color w:val="000000"/>
          <w:sz w:val="28"/>
        </w:rPr>
        <w:t>Заңға</w:t>
      </w:r>
      <w:r>
        <w:rPr>
          <w:rFonts w:ascii="Times New Roman"/>
          <w:b w:val="false"/>
          <w:i w:val="false"/>
          <w:color w:val="000000"/>
          <w:sz w:val="28"/>
        </w:rPr>
        <w:t xml:space="preserve"> сәйкес орталық депозитарий беретін халықаралық сәйкестендiру нөмiрi International Securities Identification Number (ISIN) болады.</w:t>
      </w:r>
    </w:p>
    <w:bookmarkEnd w:id="25"/>
    <w:bookmarkStart w:name="z28" w:id="26"/>
    <w:p>
      <w:pPr>
        <w:spacing w:after="0"/>
        <w:ind w:left="0"/>
        <w:jc w:val="both"/>
      </w:pPr>
      <w:r>
        <w:rPr>
          <w:rFonts w:ascii="Times New Roman"/>
          <w:b w:val="false"/>
          <w:i w:val="false"/>
          <w:color w:val="000000"/>
          <w:sz w:val="28"/>
        </w:rPr>
        <w:t>
      5. Бағалы қағаздарды эмитент сауда-саттықты ұйымдастырушы қағидаларында белгіленген аукционды өткізу, қосымша орналастыру, қайта ашу жолымен орналастырады.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08.01.2026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6. Эмитентке бағалы қағаздар шығаруды жүзеге асыру кезінде андеррайтерді тартуға жол беріледі.</w:t>
      </w:r>
    </w:p>
    <w:bookmarkEnd w:id="27"/>
    <w:bookmarkStart w:name="z30" w:id="28"/>
    <w:p>
      <w:pPr>
        <w:spacing w:after="0"/>
        <w:ind w:left="0"/>
        <w:jc w:val="both"/>
      </w:pPr>
      <w:r>
        <w:rPr>
          <w:rFonts w:ascii="Times New Roman"/>
          <w:b w:val="false"/>
          <w:i w:val="false"/>
          <w:color w:val="000000"/>
          <w:sz w:val="28"/>
        </w:rPr>
        <w:t>
      7. Бағалы қағаздарды және олар бойынша құқықтарды есепке алуды депозитарий жүзеге асырады.</w:t>
      </w:r>
    </w:p>
    <w:bookmarkEnd w:id="28"/>
    <w:bookmarkStart w:name="z31" w:id="29"/>
    <w:p>
      <w:pPr>
        <w:spacing w:after="0"/>
        <w:ind w:left="0"/>
        <w:jc w:val="both"/>
      </w:pPr>
      <w:r>
        <w:rPr>
          <w:rFonts w:ascii="Times New Roman"/>
          <w:b w:val="false"/>
          <w:i w:val="false"/>
          <w:color w:val="000000"/>
          <w:sz w:val="28"/>
        </w:rPr>
        <w:t xml:space="preserve">
      8. Облыстың, республикалық маңызы бар қаланың, астананың жергілікті атқарушы органдарының бағалы қағаздар шығаруының шарттары, көлемі және нысаналы мақсаты Бюджет кодексінің 140-бабының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p>
    <w:bookmarkEnd w:id="29"/>
    <w:p>
      <w:pPr>
        <w:spacing w:after="0"/>
        <w:ind w:left="0"/>
        <w:jc w:val="both"/>
      </w:pPr>
      <w:r>
        <w:rPr>
          <w:rFonts w:ascii="Times New Roman"/>
          <w:b w:val="false"/>
          <w:i w:val="false"/>
          <w:color w:val="000000"/>
          <w:sz w:val="28"/>
        </w:rPr>
        <w:t xml:space="preserve">
      Бұл ретте Бюджет кодексінің 140-бабының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облыстың, республикалық маңызы бар қаланың, астананың жергілікті атқарушы органының қарыз алуы тиісті жергілікті атқарушы орган борышының белгіленген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bookmarkStart w:name="z32" w:id="30"/>
    <w:p>
      <w:pPr>
        <w:spacing w:after="0"/>
        <w:ind w:left="0"/>
        <w:jc w:val="both"/>
      </w:pPr>
      <w:r>
        <w:rPr>
          <w:rFonts w:ascii="Times New Roman"/>
          <w:b w:val="false"/>
          <w:i w:val="false"/>
          <w:color w:val="000000"/>
          <w:sz w:val="28"/>
        </w:rPr>
        <w:t>
      9. Эмитент орналастыру күніне дейін 10 (он) күнтізбелік күннен кешіктірмейтін мерзімде орналастыруды жүргізу күні, алдағы шығарылым көлемі туралы Қазақстан Республикасы Қаржы министрлігін (бұдан әрі – Қаржы министрлігі) хабардар етеді.</w:t>
      </w:r>
    </w:p>
    <w:bookmarkEnd w:id="30"/>
    <w:bookmarkStart w:name="z33" w:id="31"/>
    <w:p>
      <w:pPr>
        <w:spacing w:after="0"/>
        <w:ind w:left="0"/>
        <w:jc w:val="both"/>
      </w:pPr>
      <w:r>
        <w:rPr>
          <w:rFonts w:ascii="Times New Roman"/>
          <w:b w:val="false"/>
          <w:i w:val="false"/>
          <w:color w:val="000000"/>
          <w:sz w:val="28"/>
        </w:rPr>
        <w:t>
      10. Бағалы қағаздарды орналастыру, оларға қызмет көрсету және өтеу тәсілдерінің шарттары мен рәсімдері тиісінше сауда-саттықты ұйымдастырушының қағидаларында және депозитарийдің қағидалар жинағында белгіленеді.</w:t>
      </w:r>
    </w:p>
    <w:bookmarkEnd w:id="31"/>
    <w:bookmarkStart w:name="z34" w:id="32"/>
    <w:p>
      <w:pPr>
        <w:spacing w:after="0"/>
        <w:ind w:left="0"/>
        <w:jc w:val="both"/>
      </w:pPr>
      <w:r>
        <w:rPr>
          <w:rFonts w:ascii="Times New Roman"/>
          <w:b w:val="false"/>
          <w:i w:val="false"/>
          <w:color w:val="000000"/>
          <w:sz w:val="28"/>
        </w:rPr>
        <w:t>
      11. Қазақстан Республикасының резиденттері мен резиденттері емес заңды және жеке тұлғалар бағалы қағаздарды бастапқы дилерлер арқылы сатып алады.</w:t>
      </w:r>
    </w:p>
    <w:bookmarkEnd w:id="32"/>
    <w:bookmarkStart w:name="z35" w:id="33"/>
    <w:p>
      <w:pPr>
        <w:spacing w:after="0"/>
        <w:ind w:left="0"/>
        <w:jc w:val="both"/>
      </w:pPr>
      <w:r>
        <w:rPr>
          <w:rFonts w:ascii="Times New Roman"/>
          <w:b w:val="false"/>
          <w:i w:val="false"/>
          <w:color w:val="000000"/>
          <w:sz w:val="28"/>
        </w:rPr>
        <w:t>
      12. Бағалы қағаздардың орналастыру көлемі, сыйақы ставкасы Қаржы министрлігімен келісіледі.</w:t>
      </w:r>
    </w:p>
    <w:bookmarkEnd w:id="33"/>
    <w:bookmarkStart w:name="z36" w:id="34"/>
    <w:p>
      <w:pPr>
        <w:spacing w:after="0"/>
        <w:ind w:left="0"/>
        <w:jc w:val="both"/>
      </w:pPr>
      <w:r>
        <w:rPr>
          <w:rFonts w:ascii="Times New Roman"/>
          <w:b w:val="false"/>
          <w:i w:val="false"/>
          <w:color w:val="000000"/>
          <w:sz w:val="28"/>
        </w:rPr>
        <w:t>
      13. Депозитарийдің орналастырылған бағалы қағаздар бойынша есеп айырысуларды жүзеге асыру күні бағалы қағаздар айналысының басталу күні болып саналады. Осы бағалы қағаздарды өтеу күнінің алдындағы күн соңғы айналыс күні болып саналады.</w:t>
      </w:r>
    </w:p>
    <w:bookmarkEnd w:id="34"/>
    <w:bookmarkStart w:name="z37" w:id="35"/>
    <w:p>
      <w:pPr>
        <w:spacing w:after="0"/>
        <w:ind w:left="0"/>
        <w:jc w:val="both"/>
      </w:pPr>
      <w:r>
        <w:rPr>
          <w:rFonts w:ascii="Times New Roman"/>
          <w:b w:val="false"/>
          <w:i w:val="false"/>
          <w:color w:val="000000"/>
          <w:sz w:val="28"/>
        </w:rPr>
        <w:t>
      14. Осы бағалы қағаздар бойынша сыйақы есептелетін бірінші күн – олардың айналысы басталатын күн, ал соңғы күн оларды өтеу күнінің алдындағы соңғы күн болып табылады.</w:t>
      </w:r>
    </w:p>
    <w:bookmarkEnd w:id="35"/>
    <w:p>
      <w:pPr>
        <w:spacing w:after="0"/>
        <w:ind w:left="0"/>
        <w:jc w:val="both"/>
      </w:pPr>
      <w:r>
        <w:rPr>
          <w:rFonts w:ascii="Times New Roman"/>
          <w:b w:val="false"/>
          <w:i w:val="false"/>
          <w:color w:val="000000"/>
          <w:sz w:val="28"/>
        </w:rPr>
        <w:t>
      Бағалы қағаздар бойынша сыйақы төлеу бағалы қағаздардың жекелеген түрлерін шығару шарттарында белгіленген күндері жүргізіледі. Сыйақыны соңғы төлеу күні, егер бағалы қағаздарды шығару шарттарында өзгеше мерзім көзделмесе, бағалы қағаздарды өтеу күніне сәйкес келеді. Егер бағалы қағаздар бойынша сыйақы төлеу күні жұмыс істемейтін күнге келсе, онда төлем жұмыс істемейтін күннен кейінгі бірінші жұмыс күні жүргізіледі.</w:t>
      </w:r>
    </w:p>
    <w:bookmarkStart w:name="z38" w:id="36"/>
    <w:p>
      <w:pPr>
        <w:spacing w:after="0"/>
        <w:ind w:left="0"/>
        <w:jc w:val="both"/>
      </w:pPr>
      <w:r>
        <w:rPr>
          <w:rFonts w:ascii="Times New Roman"/>
          <w:b w:val="false"/>
          <w:i w:val="false"/>
          <w:color w:val="000000"/>
          <w:sz w:val="28"/>
        </w:rPr>
        <w:t>
      15. Бағалы қағаздарды өтеу оларды айналымға жіберу мерзімі аяқталған күннен кейінгі бірінші күні атаулы құны бойынша жүргізіледі. Егер бағалы қағаздардың атаулы құнын өтеу күні жұмыс істемейтін күнге келсе, онда төлем жұмыс істемейтін күннен кейінгі бірінші жұмыс күні жүргізіледі.</w:t>
      </w:r>
    </w:p>
    <w:bookmarkEnd w:id="36"/>
    <w:bookmarkStart w:name="z39" w:id="37"/>
    <w:p>
      <w:pPr>
        <w:spacing w:after="0"/>
        <w:ind w:left="0"/>
        <w:jc w:val="both"/>
      </w:pPr>
      <w:r>
        <w:rPr>
          <w:rFonts w:ascii="Times New Roman"/>
          <w:b w:val="false"/>
          <w:i w:val="false"/>
          <w:color w:val="000000"/>
          <w:sz w:val="28"/>
        </w:rPr>
        <w:t>
      16. Эмитентке бағалы қағаздарды ішінара мерзімінен бұрын немесе толық мерзімінен бұрын өтеуге жол беріледі.</w:t>
      </w:r>
    </w:p>
    <w:bookmarkEnd w:id="37"/>
    <w:p>
      <w:pPr>
        <w:spacing w:after="0"/>
        <w:ind w:left="0"/>
        <w:jc w:val="both"/>
      </w:pPr>
      <w:r>
        <w:rPr>
          <w:rFonts w:ascii="Times New Roman"/>
          <w:b w:val="false"/>
          <w:i w:val="false"/>
          <w:color w:val="000000"/>
          <w:sz w:val="28"/>
        </w:rPr>
        <w:t>
      Ішінара мерзімінен бұрын немесе толық мерзімінен бұрын өтеу бағалы қағаздарды ұстаушылармен (немесе олардың уәкілетті өкілдерімен) келісім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08.01.2026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17. Бағалы қағаздарды өтеу және оларға қызмет көрсету, сондай-ақ ішінара мерзімінен бұрын немесе толық мерзімінен бұрын өтеу тиісті жергілікті бюджеттің қаражаты есебінен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08.01.2026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18. Бағалы қағаздарды өтегеннен кейін эмитент 5 (бес) жұмыс күнінің ішінде Қаржы министрлігіне депозитарийдің бағалы қағаздарды өтеу туралы мәліметтерінің көшірмесін және жүргізілген өтеуді растайтын құжаттардың көшірмелерін ұсынады.</w:t>
      </w:r>
    </w:p>
    <w:bookmarkEnd w:id="39"/>
    <w:bookmarkStart w:name="z42" w:id="40"/>
    <w:p>
      <w:pPr>
        <w:spacing w:after="0"/>
        <w:ind w:left="0"/>
        <w:jc w:val="both"/>
      </w:pPr>
      <w:r>
        <w:rPr>
          <w:rFonts w:ascii="Times New Roman"/>
          <w:b w:val="false"/>
          <w:i w:val="false"/>
          <w:color w:val="000000"/>
          <w:sz w:val="28"/>
        </w:rPr>
        <w:t>
      19. Эмитентке қайталама нарықта бағалы қағаздардың белгілі бір шығарылымының барлық көлемін немесе ішінара бөлігін нарықтық бағамен сатып алуға жол беріледі. Эмитенттің бағалы қағаздардың белгілі бір шығарылымының барлық көлемін сатып алуы туралы шешімі осындай сатып алу күніне дейін 1 (бір) ай бұрын сауда-саттықты ұйымдастырушыға жеткізіледі, ол осы хабарламадан кейін 5 (бес) күнтізбелік күн ішінде бастапқы дилерлерге бұл туралы хабарлайды.</w:t>
      </w:r>
    </w:p>
    <w:bookmarkEnd w:id="40"/>
    <w:bookmarkStart w:name="z43" w:id="41"/>
    <w:p>
      <w:pPr>
        <w:spacing w:after="0"/>
        <w:ind w:left="0"/>
        <w:jc w:val="both"/>
      </w:pPr>
      <w:r>
        <w:rPr>
          <w:rFonts w:ascii="Times New Roman"/>
          <w:b w:val="false"/>
          <w:i w:val="false"/>
          <w:color w:val="000000"/>
          <w:sz w:val="28"/>
        </w:rPr>
        <w:t xml:space="preserve">
      20. Бағалы қағаздармен жасалатын операциялар бойынша салық салу тәртібі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41"/>
    <w:bookmarkStart w:name="z44" w:id="42"/>
    <w:p>
      <w:pPr>
        <w:spacing w:after="0"/>
        <w:ind w:left="0"/>
        <w:jc w:val="both"/>
      </w:pPr>
      <w:r>
        <w:rPr>
          <w:rFonts w:ascii="Times New Roman"/>
          <w:b w:val="false"/>
          <w:i w:val="false"/>
          <w:color w:val="000000"/>
          <w:sz w:val="28"/>
        </w:rPr>
        <w:t>
      21. Эмитент бағалы қағаздардың мынадай:</w:t>
      </w:r>
    </w:p>
    <w:bookmarkEnd w:id="42"/>
    <w:bookmarkStart w:name="z45" w:id="43"/>
    <w:p>
      <w:pPr>
        <w:spacing w:after="0"/>
        <w:ind w:left="0"/>
        <w:jc w:val="both"/>
      </w:pPr>
      <w:r>
        <w:rPr>
          <w:rFonts w:ascii="Times New Roman"/>
          <w:b w:val="false"/>
          <w:i w:val="false"/>
          <w:color w:val="000000"/>
          <w:sz w:val="28"/>
        </w:rPr>
        <w:t>
      1) орта мерзімді;</w:t>
      </w:r>
    </w:p>
    <w:bookmarkEnd w:id="43"/>
    <w:bookmarkStart w:name="z46" w:id="44"/>
    <w:p>
      <w:pPr>
        <w:spacing w:after="0"/>
        <w:ind w:left="0"/>
        <w:jc w:val="both"/>
      </w:pPr>
      <w:r>
        <w:rPr>
          <w:rFonts w:ascii="Times New Roman"/>
          <w:b w:val="false"/>
          <w:i w:val="false"/>
          <w:color w:val="000000"/>
          <w:sz w:val="28"/>
        </w:rPr>
        <w:t>
      2) ұзақ мерзімді;</w:t>
      </w:r>
    </w:p>
    <w:bookmarkEnd w:id="44"/>
    <w:bookmarkStart w:name="z47" w:id="45"/>
    <w:p>
      <w:pPr>
        <w:spacing w:after="0"/>
        <w:ind w:left="0"/>
        <w:jc w:val="both"/>
      </w:pPr>
      <w:r>
        <w:rPr>
          <w:rFonts w:ascii="Times New Roman"/>
          <w:b w:val="false"/>
          <w:i w:val="false"/>
          <w:color w:val="000000"/>
          <w:sz w:val="28"/>
        </w:rPr>
        <w:t>
      3) орта мерзімді индекстелген;</w:t>
      </w:r>
    </w:p>
    <w:bookmarkEnd w:id="45"/>
    <w:bookmarkStart w:name="z48" w:id="46"/>
    <w:p>
      <w:pPr>
        <w:spacing w:after="0"/>
        <w:ind w:left="0"/>
        <w:jc w:val="both"/>
      </w:pPr>
      <w:r>
        <w:rPr>
          <w:rFonts w:ascii="Times New Roman"/>
          <w:b w:val="false"/>
          <w:i w:val="false"/>
          <w:color w:val="000000"/>
          <w:sz w:val="28"/>
        </w:rPr>
        <w:t xml:space="preserve">
      4) ұзақ мерзімді индекстелген; </w:t>
      </w:r>
    </w:p>
    <w:bookmarkEnd w:id="46"/>
    <w:bookmarkStart w:name="z49" w:id="47"/>
    <w:p>
      <w:pPr>
        <w:spacing w:after="0"/>
        <w:ind w:left="0"/>
        <w:jc w:val="both"/>
      </w:pPr>
      <w:r>
        <w:rPr>
          <w:rFonts w:ascii="Times New Roman"/>
          <w:b w:val="false"/>
          <w:i w:val="false"/>
          <w:color w:val="000000"/>
          <w:sz w:val="28"/>
        </w:rPr>
        <w:t>
      5)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ішкі нарықта айналысқа жіберу үшін шығаратын мемлекеттiк бағалы қағаздарды шығаруды, оларға қызмет көрсетуді және өтеуді жүзеге асырады.</w:t>
      </w:r>
    </w:p>
    <w:bookmarkEnd w:id="47"/>
    <w:bookmarkStart w:name="z50" w:id="48"/>
    <w:p>
      <w:pPr>
        <w:spacing w:after="0"/>
        <w:ind w:left="0"/>
        <w:jc w:val="both"/>
      </w:pPr>
      <w:r>
        <w:rPr>
          <w:rFonts w:ascii="Times New Roman"/>
          <w:b w:val="false"/>
          <w:i w:val="false"/>
          <w:color w:val="000000"/>
          <w:sz w:val="28"/>
        </w:rPr>
        <w:t>
      22.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ішкі нарықта айналысқа жіберу үшін шығаратын орта мерзімді, ұзақ мерзімді, орта мерзімді индекстелген, ұзақ мерзімді индекстелген мемлекеттiк бағалы қағаздар номиналды құны 1000 (бір мың) теңгені құрайтын купондық эмиссиялық бағалы қағаздар болып табылады.</w:t>
      </w:r>
    </w:p>
    <w:bookmarkEnd w:id="48"/>
    <w:bookmarkStart w:name="z51" w:id="49"/>
    <w:p>
      <w:pPr>
        <w:spacing w:after="0"/>
        <w:ind w:left="0"/>
        <w:jc w:val="both"/>
      </w:pPr>
      <w:r>
        <w:rPr>
          <w:rFonts w:ascii="Times New Roman"/>
          <w:b w:val="false"/>
          <w:i w:val="false"/>
          <w:color w:val="000000"/>
          <w:sz w:val="28"/>
        </w:rPr>
        <w:t>
      23.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шығаратын орта мерзімді, ұзақ мерзімді, орта мерзімді индекстелген, ұзақ мерзімді индекстелген бағалы қағаздар және мемлекеттiк бағалы қағаздар бойынша купон сомасын есептеудің есептік базасы – есепті айда 30 (отыз) күн, есепті жылда 360 (үш жүз алпыс) күн.</w:t>
      </w:r>
    </w:p>
    <w:bookmarkEnd w:id="49"/>
    <w:bookmarkStart w:name="z52" w:id="50"/>
    <w:p>
      <w:pPr>
        <w:spacing w:after="0"/>
        <w:ind w:left="0"/>
        <w:jc w:val="both"/>
      </w:pPr>
      <w:r>
        <w:rPr>
          <w:rFonts w:ascii="Times New Roman"/>
          <w:b w:val="false"/>
          <w:i w:val="false"/>
          <w:color w:val="000000"/>
          <w:sz w:val="28"/>
        </w:rPr>
        <w:t xml:space="preserve">
      24. Бағалы қағаздардың иелері </w:t>
      </w:r>
      <w:r>
        <w:rPr>
          <w:rFonts w:ascii="Times New Roman"/>
          <w:b w:val="false"/>
          <w:i w:val="false"/>
          <w:color w:val="000000"/>
          <w:sz w:val="28"/>
        </w:rPr>
        <w:t>Заңда</w:t>
      </w:r>
      <w:r>
        <w:rPr>
          <w:rFonts w:ascii="Times New Roman"/>
          <w:b w:val="false"/>
          <w:i w:val="false"/>
          <w:color w:val="000000"/>
          <w:sz w:val="28"/>
        </w:rPr>
        <w:t xml:space="preserve"> белгіленген шектеулерді қоспағанда, бағалы қағаздармен кез келген азаматтық-құқықтық мәмілелерді жүзеге асыра алады. Бұл ретте инвестор бағалы қағаздармен жасалатын барлық операцияларды бастапқы дилер арқылы ресімдейді.</w:t>
      </w:r>
    </w:p>
    <w:bookmarkEnd w:id="50"/>
    <w:bookmarkStart w:name="z53" w:id="51"/>
    <w:p>
      <w:pPr>
        <w:spacing w:after="0"/>
        <w:ind w:left="0"/>
        <w:jc w:val="left"/>
      </w:pPr>
      <w:r>
        <w:rPr>
          <w:rFonts w:ascii="Times New Roman"/>
          <w:b/>
          <w:i w:val="false"/>
          <w:color w:val="000000"/>
        </w:rPr>
        <w:t xml:space="preserve"> 2-параграф. Орта мерзімді бағалы қағаздар</w:t>
      </w:r>
    </w:p>
    <w:bookmarkEnd w:id="51"/>
    <w:bookmarkStart w:name="z54" w:id="52"/>
    <w:p>
      <w:pPr>
        <w:spacing w:after="0"/>
        <w:ind w:left="0"/>
        <w:jc w:val="both"/>
      </w:pPr>
      <w:r>
        <w:rPr>
          <w:rFonts w:ascii="Times New Roman"/>
          <w:b w:val="false"/>
          <w:i w:val="false"/>
          <w:color w:val="000000"/>
          <w:sz w:val="28"/>
        </w:rPr>
        <w:t>
      25. Орта мерзімді бағалы қағаздар 1 (бір) жылдан жоғары 5 (бес) жылды қоса алғанға дейін айналыс мерзімдерімен шығарылады.</w:t>
      </w:r>
    </w:p>
    <w:bookmarkEnd w:id="52"/>
    <w:bookmarkStart w:name="z55" w:id="53"/>
    <w:p>
      <w:pPr>
        <w:spacing w:after="0"/>
        <w:ind w:left="0"/>
        <w:jc w:val="both"/>
      </w:pPr>
      <w:r>
        <w:rPr>
          <w:rFonts w:ascii="Times New Roman"/>
          <w:b w:val="false"/>
          <w:i w:val="false"/>
          <w:color w:val="000000"/>
          <w:sz w:val="28"/>
        </w:rPr>
        <w:t>
      26. Орта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w:t>
      </w:r>
    </w:p>
    <w:bookmarkEnd w:id="53"/>
    <w:bookmarkStart w:name="z56" w:id="54"/>
    <w:p>
      <w:pPr>
        <w:spacing w:after="0"/>
        <w:ind w:left="0"/>
        <w:jc w:val="both"/>
      </w:pPr>
      <w:r>
        <w:rPr>
          <w:rFonts w:ascii="Times New Roman"/>
          <w:b w:val="false"/>
          <w:i w:val="false"/>
          <w:color w:val="000000"/>
          <w:sz w:val="28"/>
        </w:rPr>
        <w:t>
      27. Орта мерзімді бағалы қағаздар бойынша купон төлеу орта мерзімді бағалы қағаздар айналысқа жіберілетін тиісті жылы жылына екі рет эмитент белгілеген күндері жүзеге асырылады.</w:t>
      </w:r>
    </w:p>
    <w:bookmarkEnd w:id="54"/>
    <w:bookmarkStart w:name="z57" w:id="55"/>
    <w:p>
      <w:pPr>
        <w:spacing w:after="0"/>
        <w:ind w:left="0"/>
        <w:jc w:val="both"/>
      </w:pPr>
      <w:r>
        <w:rPr>
          <w:rFonts w:ascii="Times New Roman"/>
          <w:b w:val="false"/>
          <w:i w:val="false"/>
          <w:color w:val="000000"/>
          <w:sz w:val="28"/>
        </w:rPr>
        <w:t xml:space="preserve">
      28. Орта мерзімді бағалы қағаздар купонының сомасы осы Қағидаларға қосымшаның (бұдан әрі – Қосымша) </w:t>
      </w:r>
      <w:r>
        <w:rPr>
          <w:rFonts w:ascii="Times New Roman"/>
          <w:b w:val="false"/>
          <w:i w:val="false"/>
          <w:color w:val="000000"/>
          <w:sz w:val="28"/>
        </w:rPr>
        <w:t>1-тармағына</w:t>
      </w:r>
      <w:r>
        <w:rPr>
          <w:rFonts w:ascii="Times New Roman"/>
          <w:b w:val="false"/>
          <w:i w:val="false"/>
          <w:color w:val="000000"/>
          <w:sz w:val="28"/>
        </w:rPr>
        <w:t xml:space="preserve"> орта мерзімді, ұзақ мерзімді, орта мерзімді индекстелген және ұзақ мерзімді индекстелген бағалы қағаздардың купон сомасын есептеу формулаларына сәйкес есептеледі.</w:t>
      </w:r>
    </w:p>
    <w:bookmarkEnd w:id="55"/>
    <w:bookmarkStart w:name="z58" w:id="56"/>
    <w:p>
      <w:pPr>
        <w:spacing w:after="0"/>
        <w:ind w:left="0"/>
        <w:jc w:val="left"/>
      </w:pPr>
      <w:r>
        <w:rPr>
          <w:rFonts w:ascii="Times New Roman"/>
          <w:b/>
          <w:i w:val="false"/>
          <w:color w:val="000000"/>
        </w:rPr>
        <w:t xml:space="preserve"> 3-параграф. Ұзақ мерзімді бағалы қағаздар</w:t>
      </w:r>
    </w:p>
    <w:bookmarkEnd w:id="56"/>
    <w:bookmarkStart w:name="z59" w:id="57"/>
    <w:p>
      <w:pPr>
        <w:spacing w:after="0"/>
        <w:ind w:left="0"/>
        <w:jc w:val="both"/>
      </w:pPr>
      <w:r>
        <w:rPr>
          <w:rFonts w:ascii="Times New Roman"/>
          <w:b w:val="false"/>
          <w:i w:val="false"/>
          <w:color w:val="000000"/>
          <w:sz w:val="28"/>
        </w:rPr>
        <w:t>
      29. Ұзақ мерзімді бағалы қағаздар 5 (бес) жылдан астам айналыс мерзімімен шығарылады.</w:t>
      </w:r>
    </w:p>
    <w:bookmarkEnd w:id="57"/>
    <w:bookmarkStart w:name="z60" w:id="58"/>
    <w:p>
      <w:pPr>
        <w:spacing w:after="0"/>
        <w:ind w:left="0"/>
        <w:jc w:val="both"/>
      </w:pPr>
      <w:r>
        <w:rPr>
          <w:rFonts w:ascii="Times New Roman"/>
          <w:b w:val="false"/>
          <w:i w:val="false"/>
          <w:color w:val="000000"/>
          <w:sz w:val="28"/>
        </w:rPr>
        <w:t>
      30. Ұзақ мерзімді бағалы қағаздарды орналастыру және өтеу атаулы құн бойынша жүзеге асырылады, бұл ретте айналыс мерзімі ішінде купон деп аталатын орналастыру кезінде белгіленген сыйақы төленеді.</w:t>
      </w:r>
    </w:p>
    <w:bookmarkEnd w:id="58"/>
    <w:bookmarkStart w:name="z61" w:id="59"/>
    <w:p>
      <w:pPr>
        <w:spacing w:after="0"/>
        <w:ind w:left="0"/>
        <w:jc w:val="both"/>
      </w:pPr>
      <w:r>
        <w:rPr>
          <w:rFonts w:ascii="Times New Roman"/>
          <w:b w:val="false"/>
          <w:i w:val="false"/>
          <w:color w:val="000000"/>
          <w:sz w:val="28"/>
        </w:rPr>
        <w:t>
      31. Ұзақ мерзімді бағалы қағаздар бойынша купон төлеу бағалы қағаздар айналысқа жіберілетін тиісті жылы жылына 1 (бір) рет эмитент белгілеген күндері жүзеге асырылады.</w:t>
      </w:r>
    </w:p>
    <w:bookmarkEnd w:id="59"/>
    <w:bookmarkStart w:name="z62" w:id="60"/>
    <w:p>
      <w:pPr>
        <w:spacing w:after="0"/>
        <w:ind w:left="0"/>
        <w:jc w:val="both"/>
      </w:pPr>
      <w:r>
        <w:rPr>
          <w:rFonts w:ascii="Times New Roman"/>
          <w:b w:val="false"/>
          <w:i w:val="false"/>
          <w:color w:val="000000"/>
          <w:sz w:val="28"/>
        </w:rPr>
        <w:t xml:space="preserve">
      32. Ұзақ мерзімді бағалы қағаздар купонының сомасы осы Қағидаларға 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есептеледі.</w:t>
      </w:r>
    </w:p>
    <w:bookmarkEnd w:id="60"/>
    <w:bookmarkStart w:name="z63" w:id="61"/>
    <w:p>
      <w:pPr>
        <w:spacing w:after="0"/>
        <w:ind w:left="0"/>
        <w:jc w:val="left"/>
      </w:pPr>
      <w:r>
        <w:rPr>
          <w:rFonts w:ascii="Times New Roman"/>
          <w:b/>
          <w:i w:val="false"/>
          <w:color w:val="000000"/>
        </w:rPr>
        <w:t xml:space="preserve"> 4-параграф. Орта мерзімді индекстелген бағалы қағаздар</w:t>
      </w:r>
    </w:p>
    <w:bookmarkEnd w:id="61"/>
    <w:bookmarkStart w:name="z64" w:id="62"/>
    <w:p>
      <w:pPr>
        <w:spacing w:after="0"/>
        <w:ind w:left="0"/>
        <w:jc w:val="both"/>
      </w:pPr>
      <w:r>
        <w:rPr>
          <w:rFonts w:ascii="Times New Roman"/>
          <w:b w:val="false"/>
          <w:i w:val="false"/>
          <w:color w:val="000000"/>
          <w:sz w:val="28"/>
        </w:rPr>
        <w:t>
      33. Орта мерзімді индекстелген бағалы қағаздар 1 (бір) жылдан астам 5 (бес) жылға дейін қоса алғандағы айналыс мерзімдерімен шығарылады және 6 (алты) ай еселігі бар.</w:t>
      </w:r>
    </w:p>
    <w:bookmarkEnd w:id="62"/>
    <w:bookmarkStart w:name="z65" w:id="63"/>
    <w:p>
      <w:pPr>
        <w:spacing w:after="0"/>
        <w:ind w:left="0"/>
        <w:jc w:val="both"/>
      </w:pPr>
      <w:r>
        <w:rPr>
          <w:rFonts w:ascii="Times New Roman"/>
          <w:b w:val="false"/>
          <w:i w:val="false"/>
          <w:color w:val="000000"/>
          <w:sz w:val="28"/>
        </w:rPr>
        <w:t>
      34. Орта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63"/>
    <w:bookmarkStart w:name="z66" w:id="64"/>
    <w:p>
      <w:pPr>
        <w:spacing w:after="0"/>
        <w:ind w:left="0"/>
        <w:jc w:val="both"/>
      </w:pPr>
      <w:r>
        <w:rPr>
          <w:rFonts w:ascii="Times New Roman"/>
          <w:b w:val="false"/>
          <w:i w:val="false"/>
          <w:color w:val="000000"/>
          <w:sz w:val="28"/>
        </w:rPr>
        <w:t>
      35. Егер эмитент бағалы қағаздарды шығарудың өзгеше күнін көздемесе, орта мерзімді индекстелген бағалы қағаздарды орналастыру айдың соңғы күнінің алдындағы жұмыс күні жүргізіледі.</w:t>
      </w:r>
    </w:p>
    <w:bookmarkEnd w:id="64"/>
    <w:bookmarkStart w:name="z67" w:id="65"/>
    <w:p>
      <w:pPr>
        <w:spacing w:after="0"/>
        <w:ind w:left="0"/>
        <w:jc w:val="both"/>
      </w:pPr>
      <w:r>
        <w:rPr>
          <w:rFonts w:ascii="Times New Roman"/>
          <w:b w:val="false"/>
          <w:i w:val="false"/>
          <w:color w:val="000000"/>
          <w:sz w:val="28"/>
        </w:rPr>
        <w:t>
      36. Индекстелген купонды төлеу тиісті кезеңділікпен жылына 2 (екі) рет эмитент белгілеген күндері орта мерзімді индекстелген бағалы қағаздар бойынша жүзеге асырылады.</w:t>
      </w:r>
    </w:p>
    <w:bookmarkEnd w:id="65"/>
    <w:p>
      <w:pPr>
        <w:spacing w:after="0"/>
        <w:ind w:left="0"/>
        <w:jc w:val="both"/>
      </w:pPr>
      <w:r>
        <w:rPr>
          <w:rFonts w:ascii="Times New Roman"/>
          <w:b w:val="false"/>
          <w:i w:val="false"/>
          <w:color w:val="000000"/>
          <w:sz w:val="28"/>
        </w:rPr>
        <w:t>
      Бұл ретте орта мерзімді индекстелген бағалы қағаздар бойынша индекстелген купонды төлеу айналыстың әрбір 6 (алты) толық күнтізбелік айы сайын айдың 5 (бесінші) жұмыс күнінде жүргізіледі.</w:t>
      </w:r>
    </w:p>
    <w:bookmarkStart w:name="z68" w:id="66"/>
    <w:p>
      <w:pPr>
        <w:spacing w:after="0"/>
        <w:ind w:left="0"/>
        <w:jc w:val="both"/>
      </w:pPr>
      <w:r>
        <w:rPr>
          <w:rFonts w:ascii="Times New Roman"/>
          <w:b w:val="false"/>
          <w:i w:val="false"/>
          <w:color w:val="000000"/>
          <w:sz w:val="28"/>
        </w:rPr>
        <w:t>
      37. Орта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w:t>
      </w:r>
    </w:p>
    <w:bookmarkEnd w:id="66"/>
    <w:bookmarkStart w:name="z69" w:id="67"/>
    <w:p>
      <w:pPr>
        <w:spacing w:after="0"/>
        <w:ind w:left="0"/>
        <w:jc w:val="both"/>
      </w:pPr>
      <w:r>
        <w:rPr>
          <w:rFonts w:ascii="Times New Roman"/>
          <w:b w:val="false"/>
          <w:i w:val="false"/>
          <w:color w:val="000000"/>
          <w:sz w:val="28"/>
        </w:rPr>
        <w:t xml:space="preserve">
      38. Орта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есептеледі.</w:t>
      </w:r>
    </w:p>
    <w:bookmarkEnd w:id="67"/>
    <w:bookmarkStart w:name="z70" w:id="68"/>
    <w:p>
      <w:pPr>
        <w:spacing w:after="0"/>
        <w:ind w:left="0"/>
        <w:jc w:val="both"/>
      </w:pPr>
      <w:r>
        <w:rPr>
          <w:rFonts w:ascii="Times New Roman"/>
          <w:b w:val="false"/>
          <w:i w:val="false"/>
          <w:color w:val="000000"/>
          <w:sz w:val="28"/>
        </w:rPr>
        <w:t>
      39. Тұтыну бағаларының индексін Қазақстан Республикасы Стратегиялық жоспарлау және реформалар агенттігінің Ұлттық статистика бюросы ай сайын жариялайды.</w:t>
      </w:r>
    </w:p>
    <w:bookmarkEnd w:id="68"/>
    <w:bookmarkStart w:name="z71" w:id="69"/>
    <w:p>
      <w:pPr>
        <w:spacing w:after="0"/>
        <w:ind w:left="0"/>
        <w:jc w:val="both"/>
      </w:pPr>
      <w:r>
        <w:rPr>
          <w:rFonts w:ascii="Times New Roman"/>
          <w:b w:val="false"/>
          <w:i w:val="false"/>
          <w:color w:val="000000"/>
          <w:sz w:val="28"/>
        </w:rPr>
        <w:t>
      40. Өткен купондық кезең үшін инфляция индексі теріс мәнге тең болған жағдайда, онда инфляция индексінің мәнін нөлге тең деп қабылдау қажет.</w:t>
      </w:r>
    </w:p>
    <w:bookmarkEnd w:id="69"/>
    <w:bookmarkStart w:name="z72" w:id="70"/>
    <w:p>
      <w:pPr>
        <w:spacing w:after="0"/>
        <w:ind w:left="0"/>
        <w:jc w:val="left"/>
      </w:pPr>
      <w:r>
        <w:rPr>
          <w:rFonts w:ascii="Times New Roman"/>
          <w:b/>
          <w:i w:val="false"/>
          <w:color w:val="000000"/>
        </w:rPr>
        <w:t xml:space="preserve"> 5-параграф. Ұзақ мерзімді индекстелген бағалы қағаздар</w:t>
      </w:r>
    </w:p>
    <w:bookmarkEnd w:id="70"/>
    <w:bookmarkStart w:name="z73" w:id="71"/>
    <w:p>
      <w:pPr>
        <w:spacing w:after="0"/>
        <w:ind w:left="0"/>
        <w:jc w:val="both"/>
      </w:pPr>
      <w:r>
        <w:rPr>
          <w:rFonts w:ascii="Times New Roman"/>
          <w:b w:val="false"/>
          <w:i w:val="false"/>
          <w:color w:val="000000"/>
          <w:sz w:val="28"/>
        </w:rPr>
        <w:t>
      41. Ұзақ мерзімді индекстелген бағалы қағаздар 5 (бес) жылдан астам айналыс мерзімдерімен шығарылады және 12 (он екі) ай еселігі бар.</w:t>
      </w:r>
    </w:p>
    <w:bookmarkEnd w:id="71"/>
    <w:bookmarkStart w:name="z74" w:id="72"/>
    <w:p>
      <w:pPr>
        <w:spacing w:after="0"/>
        <w:ind w:left="0"/>
        <w:jc w:val="both"/>
      </w:pPr>
      <w:r>
        <w:rPr>
          <w:rFonts w:ascii="Times New Roman"/>
          <w:b w:val="false"/>
          <w:i w:val="false"/>
          <w:color w:val="000000"/>
          <w:sz w:val="28"/>
        </w:rPr>
        <w:t>
      42. Ұзақ мерзімді индекстелген бағалы қағаздарды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72"/>
    <w:bookmarkStart w:name="z75" w:id="73"/>
    <w:p>
      <w:pPr>
        <w:spacing w:after="0"/>
        <w:ind w:left="0"/>
        <w:jc w:val="both"/>
      </w:pPr>
      <w:r>
        <w:rPr>
          <w:rFonts w:ascii="Times New Roman"/>
          <w:b w:val="false"/>
          <w:i w:val="false"/>
          <w:color w:val="000000"/>
          <w:sz w:val="28"/>
        </w:rPr>
        <w:t>
      43. Егер эмитент бағалы қағаздарды шығарудың өзгеше күнін көздемесе, ұзақ мерзімді индекстелген бағалы қағаздарды орналастыру айдың соңғы жұмыс күнінің алдындағы күні жүргізіледі.</w:t>
      </w:r>
    </w:p>
    <w:bookmarkEnd w:id="73"/>
    <w:bookmarkStart w:name="z76" w:id="74"/>
    <w:p>
      <w:pPr>
        <w:spacing w:after="0"/>
        <w:ind w:left="0"/>
        <w:jc w:val="both"/>
      </w:pPr>
      <w:r>
        <w:rPr>
          <w:rFonts w:ascii="Times New Roman"/>
          <w:b w:val="false"/>
          <w:i w:val="false"/>
          <w:color w:val="000000"/>
          <w:sz w:val="28"/>
        </w:rPr>
        <w:t>
      44. Индекстелген купонды төлеу тиісті кезеңділікпен жылына 1 (бір) рет эмитент белгілеген күндері ұзақ мерзімді индекстелген бағалы қағаздар бойынша жүзеге асырылады.</w:t>
      </w:r>
    </w:p>
    <w:bookmarkEnd w:id="74"/>
    <w:p>
      <w:pPr>
        <w:spacing w:after="0"/>
        <w:ind w:left="0"/>
        <w:jc w:val="both"/>
      </w:pPr>
      <w:r>
        <w:rPr>
          <w:rFonts w:ascii="Times New Roman"/>
          <w:b w:val="false"/>
          <w:i w:val="false"/>
          <w:color w:val="000000"/>
          <w:sz w:val="28"/>
        </w:rPr>
        <w:t>
      Бұл ретте ұзақ мерзімді индекстелген бағалы қағаздар бойынша индекстелген купонды төлеу айналыстың әрбір 12 (он екі) толық күнтізбелік айы сайын айдың 5 (бесінші) жұмыс күнінде жүргізіледі.</w:t>
      </w:r>
    </w:p>
    <w:bookmarkStart w:name="z77" w:id="75"/>
    <w:p>
      <w:pPr>
        <w:spacing w:after="0"/>
        <w:ind w:left="0"/>
        <w:jc w:val="both"/>
      </w:pPr>
      <w:r>
        <w:rPr>
          <w:rFonts w:ascii="Times New Roman"/>
          <w:b w:val="false"/>
          <w:i w:val="false"/>
          <w:color w:val="000000"/>
          <w:sz w:val="28"/>
        </w:rPr>
        <w:t>
      45. Ұзақ мерзімді индекстелген бағалы қағаздарға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w:t>
      </w:r>
    </w:p>
    <w:bookmarkEnd w:id="75"/>
    <w:bookmarkStart w:name="z78" w:id="76"/>
    <w:p>
      <w:pPr>
        <w:spacing w:after="0"/>
        <w:ind w:left="0"/>
        <w:jc w:val="both"/>
      </w:pPr>
      <w:r>
        <w:rPr>
          <w:rFonts w:ascii="Times New Roman"/>
          <w:b w:val="false"/>
          <w:i w:val="false"/>
          <w:color w:val="000000"/>
          <w:sz w:val="28"/>
        </w:rPr>
        <w:t xml:space="preserve">
      46. Ұзақ мерзімді индекстелген бағалы қағаздардың индекстелген купонының сомасы осы Қағидаларға қосымшаның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есептеледі.</w:t>
      </w:r>
    </w:p>
    <w:bookmarkEnd w:id="76"/>
    <w:bookmarkStart w:name="z79" w:id="77"/>
    <w:p>
      <w:pPr>
        <w:spacing w:after="0"/>
        <w:ind w:left="0"/>
        <w:jc w:val="both"/>
      </w:pPr>
      <w:r>
        <w:rPr>
          <w:rFonts w:ascii="Times New Roman"/>
          <w:b w:val="false"/>
          <w:i w:val="false"/>
          <w:color w:val="000000"/>
          <w:sz w:val="28"/>
        </w:rPr>
        <w:t>
      47. Тұтыну бағаларының индексін ай сайын мемлекеттік статистика саласындағы уәкілетті орган жариялайды.</w:t>
      </w:r>
    </w:p>
    <w:bookmarkEnd w:id="77"/>
    <w:bookmarkStart w:name="z80" w:id="78"/>
    <w:p>
      <w:pPr>
        <w:spacing w:after="0"/>
        <w:ind w:left="0"/>
        <w:jc w:val="both"/>
      </w:pPr>
      <w:r>
        <w:rPr>
          <w:rFonts w:ascii="Times New Roman"/>
          <w:b w:val="false"/>
          <w:i w:val="false"/>
          <w:color w:val="000000"/>
          <w:sz w:val="28"/>
        </w:rPr>
        <w:t>
      48. Өткен купондық кезең үшін инфляция индексі теріс мәнге тең болған жағдайда, онда инфляция индексінің мәнін нөлге тең деп қабылдау қажет.</w:t>
      </w:r>
    </w:p>
    <w:bookmarkEnd w:id="78"/>
    <w:bookmarkStart w:name="z81" w:id="79"/>
    <w:p>
      <w:pPr>
        <w:spacing w:after="0"/>
        <w:ind w:left="0"/>
        <w:jc w:val="left"/>
      </w:pPr>
      <w:r>
        <w:rPr>
          <w:rFonts w:ascii="Times New Roman"/>
          <w:b/>
          <w:i w:val="false"/>
          <w:color w:val="000000"/>
        </w:rPr>
        <w:t xml:space="preserve"> 6-параграф.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мемлекеттiк бағалы қағаздар</w:t>
      </w:r>
    </w:p>
    <w:bookmarkEnd w:id="79"/>
    <w:bookmarkStart w:name="z82" w:id="80"/>
    <w:p>
      <w:pPr>
        <w:spacing w:after="0"/>
        <w:ind w:left="0"/>
        <w:jc w:val="both"/>
      </w:pPr>
      <w:r>
        <w:rPr>
          <w:rFonts w:ascii="Times New Roman"/>
          <w:b w:val="false"/>
          <w:i w:val="false"/>
          <w:color w:val="000000"/>
          <w:sz w:val="28"/>
        </w:rPr>
        <w:t>
      49.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мемлекеттiк бағалы қағаздар 20 (жиырма) жылға дейін айналыс мерзімімен шығарылады.</w:t>
      </w:r>
    </w:p>
    <w:bookmarkEnd w:id="80"/>
    <w:bookmarkStart w:name="z83" w:id="81"/>
    <w:p>
      <w:pPr>
        <w:spacing w:after="0"/>
        <w:ind w:left="0"/>
        <w:jc w:val="both"/>
      </w:pPr>
      <w:r>
        <w:rPr>
          <w:rFonts w:ascii="Times New Roman"/>
          <w:b w:val="false"/>
          <w:i w:val="false"/>
          <w:color w:val="000000"/>
          <w:sz w:val="28"/>
        </w:rPr>
        <w:t>
      50.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мемлекеттiк бағалы қағаздарды орналастыру және өтеу номиналды құнымен жүзеге асырылады, бұл ретте айналыс мерзімі ішінде орналастыру кезінде айқындалған купон деп аталатын сыйақы төленеді.</w:t>
      </w:r>
    </w:p>
    <w:bookmarkEnd w:id="81"/>
    <w:bookmarkStart w:name="z84" w:id="82"/>
    <w:p>
      <w:pPr>
        <w:spacing w:after="0"/>
        <w:ind w:left="0"/>
        <w:jc w:val="both"/>
      </w:pPr>
      <w:r>
        <w:rPr>
          <w:rFonts w:ascii="Times New Roman"/>
          <w:b w:val="false"/>
          <w:i w:val="false"/>
          <w:color w:val="000000"/>
          <w:sz w:val="28"/>
        </w:rPr>
        <w:t>
      51.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айналыс мерзімі 5 (бес) жылға дейінгі мемлекеттiк бағалы қағаздар бойынша купон төлеу осы бағалы қағаздар айналысының тиісті жылы жылына 2 (екі) рет, эмитент белгілеген күндері жүзеге асырылады.</w:t>
      </w:r>
    </w:p>
    <w:bookmarkEnd w:id="82"/>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айналыс мерзімі 5 (бес) жылдан 20 (жиырма) жылға дейін қоса алғанда мемлекеттiк бағалы қағаздар бойынша купон төлеу осы бағалы қағаздар айналысының тиісті жылы жылына 1 (бір) рет, эмитент белгілеген күндері жүзеге асырылады.</w:t>
      </w:r>
    </w:p>
    <w:bookmarkStart w:name="z85" w:id="83"/>
    <w:p>
      <w:pPr>
        <w:spacing w:after="0"/>
        <w:ind w:left="0"/>
        <w:jc w:val="both"/>
      </w:pPr>
      <w:r>
        <w:rPr>
          <w:rFonts w:ascii="Times New Roman"/>
          <w:b w:val="false"/>
          <w:i w:val="false"/>
          <w:color w:val="000000"/>
          <w:sz w:val="28"/>
        </w:rPr>
        <w:t xml:space="preserve">
      52. Облыстардың, республикалық маңызы бар қалалардың, астананың жергiлiктi атқарушы органдары Қарыз алу мақсаттарының тізбесіне сәйкес шығыстарды қаржыландыру үшін iшкi нарықта айналысқа жiберу үшiн шығаратын мемлекеттiк бағалы қағаздар купонының сомасы орта мерзімді бағалы қағаздар купоны сияқты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жергілікті атқарушы органының </w:t>
            </w:r>
            <w:r>
              <w:br/>
            </w:r>
            <w:r>
              <w:rPr>
                <w:rFonts w:ascii="Times New Roman"/>
                <w:b w:val="false"/>
                <w:i w:val="false"/>
                <w:color w:val="000000"/>
                <w:sz w:val="20"/>
              </w:rPr>
              <w:t xml:space="preserve">ішкі нарықта айналысқа жіберу </w:t>
            </w:r>
            <w:r>
              <w:br/>
            </w:r>
            <w:r>
              <w:rPr>
                <w:rFonts w:ascii="Times New Roman"/>
                <w:b w:val="false"/>
                <w:i w:val="false"/>
                <w:color w:val="000000"/>
                <w:sz w:val="20"/>
              </w:rPr>
              <w:t xml:space="preserve">үшін бағалы қағаздар </w:t>
            </w:r>
            <w:r>
              <w:br/>
            </w:r>
            <w:r>
              <w:rPr>
                <w:rFonts w:ascii="Times New Roman"/>
                <w:b w:val="false"/>
                <w:i w:val="false"/>
                <w:color w:val="000000"/>
                <w:sz w:val="20"/>
              </w:rPr>
              <w:t>шығару қағидаларына</w:t>
            </w:r>
            <w:r>
              <w:br/>
            </w:r>
            <w:r>
              <w:rPr>
                <w:rFonts w:ascii="Times New Roman"/>
                <w:b w:val="false"/>
                <w:i w:val="false"/>
                <w:color w:val="000000"/>
                <w:sz w:val="20"/>
              </w:rPr>
              <w:t>қосымша</w:t>
            </w:r>
          </w:p>
        </w:tc>
      </w:tr>
    </w:tbl>
    <w:bookmarkStart w:name="z87" w:id="84"/>
    <w:p>
      <w:pPr>
        <w:spacing w:after="0"/>
        <w:ind w:left="0"/>
        <w:jc w:val="left"/>
      </w:pPr>
      <w:r>
        <w:rPr>
          <w:rFonts w:ascii="Times New Roman"/>
          <w:b/>
          <w:i w:val="false"/>
          <w:color w:val="000000"/>
        </w:rPr>
        <w:t xml:space="preserve"> Орта мерзімді, ұзақ мерзімді, орта мерзімді индекстелген және ұзақ мерзімді индекстелген бағалы қағаздардың купон сомасын есептеу формулалары</w:t>
      </w:r>
    </w:p>
    <w:bookmarkEnd w:id="84"/>
    <w:bookmarkStart w:name="z88" w:id="85"/>
    <w:p>
      <w:pPr>
        <w:spacing w:after="0"/>
        <w:ind w:left="0"/>
        <w:jc w:val="both"/>
      </w:pPr>
      <w:r>
        <w:rPr>
          <w:rFonts w:ascii="Times New Roman"/>
          <w:b w:val="false"/>
          <w:i w:val="false"/>
          <w:color w:val="000000"/>
          <w:sz w:val="28"/>
        </w:rPr>
        <w:t>
      1. Орта мерзімді бағалы қағаздардың купон сомасы мынадай формулаға сәйкес есептеледі:</w:t>
      </w:r>
    </w:p>
    <w:bookmarkEnd w:id="85"/>
    <w:p>
      <w:pPr>
        <w:spacing w:after="0"/>
        <w:ind w:left="0"/>
        <w:jc w:val="both"/>
      </w:pPr>
      <w:r>
        <w:rPr>
          <w:rFonts w:ascii="Times New Roman"/>
          <w:b w:val="false"/>
          <w:i w:val="false"/>
          <w:color w:val="000000"/>
          <w:sz w:val="28"/>
        </w:rPr>
        <w:t>
      S = N*С* 180/360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орта мерзімді бағалы қағаздар купонының сомасы,</w:t>
      </w:r>
    </w:p>
    <w:p>
      <w:pPr>
        <w:spacing w:after="0"/>
        <w:ind w:left="0"/>
        <w:jc w:val="both"/>
      </w:pPr>
      <w:r>
        <w:rPr>
          <w:rFonts w:ascii="Times New Roman"/>
          <w:b w:val="false"/>
          <w:i w:val="false"/>
          <w:color w:val="000000"/>
          <w:sz w:val="28"/>
        </w:rPr>
        <w:t>
      N, теңге – орта мерзімді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С, % – купон ставкасы.</w:t>
      </w:r>
    </w:p>
    <w:bookmarkStart w:name="z89" w:id="86"/>
    <w:p>
      <w:pPr>
        <w:spacing w:after="0"/>
        <w:ind w:left="0"/>
        <w:jc w:val="both"/>
      </w:pPr>
      <w:r>
        <w:rPr>
          <w:rFonts w:ascii="Times New Roman"/>
          <w:b w:val="false"/>
          <w:i w:val="false"/>
          <w:color w:val="000000"/>
          <w:sz w:val="28"/>
        </w:rPr>
        <w:t>
      2. Ұзақ мерзімді бағалы қағаздардың купон сомасы мынадай формулаға сәйкес есептеледі:</w:t>
      </w:r>
    </w:p>
    <w:bookmarkEnd w:id="86"/>
    <w:p>
      <w:pPr>
        <w:spacing w:after="0"/>
        <w:ind w:left="0"/>
        <w:jc w:val="both"/>
      </w:pPr>
      <w:r>
        <w:rPr>
          <w:rFonts w:ascii="Times New Roman"/>
          <w:b w:val="false"/>
          <w:i w:val="false"/>
          <w:color w:val="000000"/>
          <w:sz w:val="28"/>
        </w:rPr>
        <w:t>
      S = N*С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ұзақ мерзімді бағалы қағаздар купонының сомасы,</w:t>
      </w:r>
    </w:p>
    <w:p>
      <w:pPr>
        <w:spacing w:after="0"/>
        <w:ind w:left="0"/>
        <w:jc w:val="both"/>
      </w:pPr>
      <w:r>
        <w:rPr>
          <w:rFonts w:ascii="Times New Roman"/>
          <w:b w:val="false"/>
          <w:i w:val="false"/>
          <w:color w:val="000000"/>
          <w:sz w:val="28"/>
        </w:rPr>
        <w:t>
      N, теңге – ұзақ мерзімді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С, % – купон ставкасы.</w:t>
      </w:r>
    </w:p>
    <w:bookmarkStart w:name="z90" w:id="87"/>
    <w:p>
      <w:pPr>
        <w:spacing w:after="0"/>
        <w:ind w:left="0"/>
        <w:jc w:val="both"/>
      </w:pPr>
      <w:r>
        <w:rPr>
          <w:rFonts w:ascii="Times New Roman"/>
          <w:b w:val="false"/>
          <w:i w:val="false"/>
          <w:color w:val="000000"/>
          <w:sz w:val="28"/>
        </w:rPr>
        <w:t>
      3. Орта мерзімді индекстелген бағалы қағаздардың индекстелген купон сомасы мынадай формулаға сәйкес есептеледі:</w:t>
      </w:r>
    </w:p>
    <w:bookmarkEnd w:id="87"/>
    <w:p>
      <w:pPr>
        <w:spacing w:after="0"/>
        <w:ind w:left="0"/>
        <w:jc w:val="both"/>
      </w:pPr>
      <w:r>
        <w:rPr>
          <w:rFonts w:ascii="Times New Roman"/>
          <w:b w:val="false"/>
          <w:i w:val="false"/>
          <w:color w:val="000000"/>
          <w:sz w:val="28"/>
        </w:rPr>
        <w:t>
      S = N*I/100+С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орта мерзімді индекстелген бағалы қағаздардың индекстелген купонының сомасы,</w:t>
      </w:r>
    </w:p>
    <w:p>
      <w:pPr>
        <w:spacing w:after="0"/>
        <w:ind w:left="0"/>
        <w:jc w:val="both"/>
      </w:pPr>
      <w:r>
        <w:rPr>
          <w:rFonts w:ascii="Times New Roman"/>
          <w:b w:val="false"/>
          <w:i w:val="false"/>
          <w:color w:val="000000"/>
          <w:sz w:val="28"/>
        </w:rPr>
        <w:t>
      N, теңге – орта мерзімді индекстелген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I, % – өткен купондық кезең үшін инфляция индексі,</w:t>
      </w:r>
    </w:p>
    <w:p>
      <w:pPr>
        <w:spacing w:after="0"/>
        <w:ind w:left="0"/>
        <w:jc w:val="both"/>
      </w:pPr>
      <w:r>
        <w:rPr>
          <w:rFonts w:ascii="Times New Roman"/>
          <w:b w:val="false"/>
          <w:i w:val="false"/>
          <w:color w:val="000000"/>
          <w:sz w:val="28"/>
        </w:rPr>
        <w:t>
      бұл ретте инфляция индексі процентте көрсетілген купондық кезеңнің тиісті айлары үшін тұтыну бағасының индекстерін жүргізу жолымен анықталады:</w:t>
      </w:r>
    </w:p>
    <w:p>
      <w:pPr>
        <w:spacing w:after="0"/>
        <w:ind w:left="0"/>
        <w:jc w:val="both"/>
      </w:pPr>
      <w:r>
        <w:rPr>
          <w:rFonts w:ascii="Times New Roman"/>
          <w:b w:val="false"/>
          <w:i w:val="false"/>
          <w:color w:val="000000"/>
          <w:sz w:val="28"/>
        </w:rPr>
        <w:t>
      І = (((І1/100)*(І2/100)*(І3/100)*...*(Іn/100))-1)*100,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І1, І2, І3, ..., Іn- купондық кезеңнің тиісті айлары үшін тұтыну бағасының индекстері, I мәні үтірден кейін үш (қоса алғанда) санға дейін дөңгелектенеді,</w:t>
      </w:r>
    </w:p>
    <w:p>
      <w:pPr>
        <w:spacing w:after="0"/>
        <w:ind w:left="0"/>
        <w:jc w:val="both"/>
      </w:pPr>
      <w:r>
        <w:rPr>
          <w:rFonts w:ascii="Times New Roman"/>
          <w:b w:val="false"/>
          <w:i w:val="false"/>
          <w:color w:val="000000"/>
          <w:sz w:val="28"/>
        </w:rPr>
        <w:t>
      С, – тіркелген купон сомасы,</w:t>
      </w:r>
    </w:p>
    <w:p>
      <w:pPr>
        <w:spacing w:after="0"/>
        <w:ind w:left="0"/>
        <w:jc w:val="both"/>
      </w:pPr>
      <w:r>
        <w:rPr>
          <w:rFonts w:ascii="Times New Roman"/>
          <w:b w:val="false"/>
          <w:i w:val="false"/>
          <w:color w:val="000000"/>
          <w:sz w:val="28"/>
        </w:rPr>
        <w:t>
      бұл ретте тіркелген купон сомасы олар бойынша сыйақы кезекті төлеуге жататын орта мерзімді индекстелген бағалы қағаздардың тиісті саны атаулы құнының сомасын, тіркелген жылдық купонды және купондық кезеңдегі күндер санын жүргізу жолымен анықталады:</w:t>
      </w:r>
    </w:p>
    <w:p>
      <w:pPr>
        <w:spacing w:after="0"/>
        <w:ind w:left="0"/>
        <w:jc w:val="both"/>
      </w:pPr>
      <w:r>
        <w:rPr>
          <w:rFonts w:ascii="Times New Roman"/>
          <w:b w:val="false"/>
          <w:i w:val="false"/>
          <w:color w:val="000000"/>
          <w:sz w:val="28"/>
        </w:rPr>
        <w:t>
      С = N*К* 180/360,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 орналастыру кезінде белгіленген тіркелген жылдық купонның мәні.</w:t>
      </w:r>
    </w:p>
    <w:bookmarkStart w:name="z91" w:id="88"/>
    <w:p>
      <w:pPr>
        <w:spacing w:after="0"/>
        <w:ind w:left="0"/>
        <w:jc w:val="both"/>
      </w:pPr>
      <w:r>
        <w:rPr>
          <w:rFonts w:ascii="Times New Roman"/>
          <w:b w:val="false"/>
          <w:i w:val="false"/>
          <w:color w:val="000000"/>
          <w:sz w:val="28"/>
        </w:rPr>
        <w:t>
      4. Ұзақ мерзімді индекстелген бағалы қағаздардың индекстелген купон сомасы мынадай формулаға сәйкес есептеледі:</w:t>
      </w:r>
    </w:p>
    <w:bookmarkEnd w:id="88"/>
    <w:p>
      <w:pPr>
        <w:spacing w:after="0"/>
        <w:ind w:left="0"/>
        <w:jc w:val="both"/>
      </w:pPr>
      <w:r>
        <w:rPr>
          <w:rFonts w:ascii="Times New Roman"/>
          <w:b w:val="false"/>
          <w:i w:val="false"/>
          <w:color w:val="000000"/>
          <w:sz w:val="28"/>
        </w:rPr>
        <w:t>
      S = N*І/100+С,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S, теңге – кезекті төленуге тиіс ұзақ мерзімді индекстелген бағалы қағаздардың индекстелген купонының сомасы,</w:t>
      </w:r>
    </w:p>
    <w:p>
      <w:pPr>
        <w:spacing w:after="0"/>
        <w:ind w:left="0"/>
        <w:jc w:val="both"/>
      </w:pPr>
      <w:r>
        <w:rPr>
          <w:rFonts w:ascii="Times New Roman"/>
          <w:b w:val="false"/>
          <w:i w:val="false"/>
          <w:color w:val="000000"/>
          <w:sz w:val="28"/>
        </w:rPr>
        <w:t>
      N, теңге – ұзақ мерзімді индекстелген бағалы қағаздар бойынша сыйақы кезекті төленуге тиіс олардың тиісті санының атаулы құнының сомасы,</w:t>
      </w:r>
    </w:p>
    <w:p>
      <w:pPr>
        <w:spacing w:after="0"/>
        <w:ind w:left="0"/>
        <w:jc w:val="both"/>
      </w:pPr>
      <w:r>
        <w:rPr>
          <w:rFonts w:ascii="Times New Roman"/>
          <w:b w:val="false"/>
          <w:i w:val="false"/>
          <w:color w:val="000000"/>
          <w:sz w:val="28"/>
        </w:rPr>
        <w:t>
      I, % – өткен купондық кезең үшін инфляция индексі,</w:t>
      </w:r>
    </w:p>
    <w:p>
      <w:pPr>
        <w:spacing w:after="0"/>
        <w:ind w:left="0"/>
        <w:jc w:val="both"/>
      </w:pPr>
      <w:r>
        <w:rPr>
          <w:rFonts w:ascii="Times New Roman"/>
          <w:b w:val="false"/>
          <w:i w:val="false"/>
          <w:color w:val="000000"/>
          <w:sz w:val="28"/>
        </w:rPr>
        <w:t>
      бұл ретте өткен купондық кезең үшін инфляция индексі пайызда көрсетілген купондық кезеңнің тиісті айлары үшін тұтыну бағасының индекстерін жүргізу жолымен анықталады:</w:t>
      </w:r>
    </w:p>
    <w:p>
      <w:pPr>
        <w:spacing w:after="0"/>
        <w:ind w:left="0"/>
        <w:jc w:val="both"/>
      </w:pPr>
      <w:r>
        <w:rPr>
          <w:rFonts w:ascii="Times New Roman"/>
          <w:b w:val="false"/>
          <w:i w:val="false"/>
          <w:color w:val="000000"/>
          <w:sz w:val="28"/>
        </w:rPr>
        <w:t>
      І = (((І1/100)*(І2/100)*(І3/100)*...*(Іn/100))-1)*100,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І1, I2, I3, ..., Іn- купондық кезеңнің тиісті айлары үшін тұтыну бағаларының индекстері, I мәні үтірден кейін үш (қоса алғанда) санға дейін дөңгелектенеді,</w:t>
      </w:r>
    </w:p>
    <w:p>
      <w:pPr>
        <w:spacing w:after="0"/>
        <w:ind w:left="0"/>
        <w:jc w:val="both"/>
      </w:pPr>
      <w:r>
        <w:rPr>
          <w:rFonts w:ascii="Times New Roman"/>
          <w:b w:val="false"/>
          <w:i w:val="false"/>
          <w:color w:val="000000"/>
          <w:sz w:val="28"/>
        </w:rPr>
        <w:t>
      С,– тіркелген купон сомасы,</w:t>
      </w:r>
    </w:p>
    <w:p>
      <w:pPr>
        <w:spacing w:after="0"/>
        <w:ind w:left="0"/>
        <w:jc w:val="both"/>
      </w:pPr>
      <w:r>
        <w:rPr>
          <w:rFonts w:ascii="Times New Roman"/>
          <w:b w:val="false"/>
          <w:i w:val="false"/>
          <w:color w:val="000000"/>
          <w:sz w:val="28"/>
        </w:rPr>
        <w:t>
      бұл ретте тіркелген купон сомасы олар бойынша сыйақы кезекті төлеуге жататын ұзақ мерзімді индекстелген бағалы қағаздар тиісті саны атаулы құнының және тіркелген жылдық купон сомасын жүргізу жолымен анықталады:</w:t>
      </w:r>
    </w:p>
    <w:p>
      <w:pPr>
        <w:spacing w:after="0"/>
        <w:ind w:left="0"/>
        <w:jc w:val="both"/>
      </w:pPr>
      <w:r>
        <w:rPr>
          <w:rFonts w:ascii="Times New Roman"/>
          <w:b w:val="false"/>
          <w:i w:val="false"/>
          <w:color w:val="000000"/>
          <w:sz w:val="28"/>
        </w:rPr>
        <w:t>
      С = N*К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 % – орналастыру кезінде белгіленген тіркелген жылдық купонның мәні.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