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8bd9" w14:textId="c598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22 мамырдағы № 245 бұйрығы. Қазақстан Республикасының Әділет министрлігінде 2025 жылғы 26 мамырда № 36145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министрлiгiнiң кейбiр бұйрықтарының күшi жойылды деп танылсын.</w:t>
      </w:r>
    </w:p>
    <w:bookmarkStart w:name="z6" w:id="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8" w:id="2"/>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10"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мамырдағы</w:t>
            </w:r>
            <w:r>
              <w:br/>
            </w:r>
            <w:r>
              <w:rPr>
                <w:rFonts w:ascii="Times New Roman"/>
                <w:b w:val="false"/>
                <w:i w:val="false"/>
                <w:color w:val="000000"/>
                <w:sz w:val="20"/>
              </w:rPr>
              <w:t xml:space="preserve">№ 245 Бұйрығына </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4"/>
    <w:p>
      <w:pPr>
        <w:spacing w:after="0"/>
        <w:ind w:left="0"/>
        <w:jc w:val="left"/>
      </w:pPr>
    </w:p>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5702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өзгерістер мен толықтырулар енгізу туралы Қазақстан Республикасы Қаржы министрінің 2009 жылғы 28 желтоқсандағы № 582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6019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толықтырулар енгізу туралы Қазақстан Республикасы Қаржы министрінің 2010 жылғы 19 ақпандағы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6087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толықтырулар мен өзгерістер енгізу туралы Қазақстан Республикасы Қаржы министрінің 2011 жылғы 14 сәуірдегі № 189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6895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өзгерістер енгізу туралы Қазақстан Республикасы Қаржы министрінің 2012 жылғы 7 ақпандағы № 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7432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өзгерістер және толықтыру енгізу туралы Қазақстан Республикасы Қаржы министрінің 2012 жылғы 18 мамырдағы № 259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7731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2012 жылғы 14 қарашадағы № 492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8091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өзгерiстер мен толықтырулар енгiзу туралы Қазақстан Республикасы Қаржы министрінің 2013 жылғы 10 қаңтардағы № 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8312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өзгерiстер енгiзу туралы Қазақстан Республикасы Қаржы министрінің 2013 жылғы 13 мамырдағы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8476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 енгiзу туралы Қазақстан Республикасы Қаржы министрінің 2013 жылғы 2 шілдедегі № 304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8586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 енгiзу туралы Қазақстан Республикасы Премьер-Министрінің орынбасары - Қазақстан Республикасының Қаржы министрінің 2014 жылғы 16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9150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өзгерiстер енгiзу туралы Қазақстан Республикасы Премьер-Министрінің орынбасары - Қазақстан Республикасының Қаржы министрінің 2014 жылғы 2 сәуірдегі № 152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9360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"Республикалық немесе жергiлiктi бюджеттiң есебiнен ұсталатын, сатудан түсетiн ақша өздерiнiң иелiгiнде қалатын мемлекеттік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өзгеріс енгізу туралы Қазақстан Республикасы Премьер-Министрінің орынбасары - Қазақстан Республикасы Қаржы министрінің 2014 жылғы 15 мамырдағы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9481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 енгiзу туралы Қазақстан Республикасы Қаржы министрінің 2014 жылғы 12 желтоқсандағы № 568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10089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 енгiзу туралы Қазақстан Республикасы Қаржы министрінің 2015 жылғы 9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10318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өзгерiстер енгiзу туралы Қазақстан Республикасы Қаржы министрінің 2015 жылғы 22 қазандағы № 537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12320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2016 жылғы 29 қаңтардағы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13164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міндетін атқарушының 2016 жылғы 25 шілдедегі № 393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14137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2017 жылғы 10 ақпандағы № 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14821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2017 жылғы 27 наурыздағы № 188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2017 жылғы 23 мамырдағы № 333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15257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өзгерістер енгізу туралы Қазақстан Республикасы Қаржы министрінің 2017 жылғы 10 қазандағы № 606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15926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2017 жылғы 27 желтоқсандағы № 753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16198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2018 жылғы 6 қарашадағы № 973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17727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толықтыру енгізу туралы Қазақстан Республикасы Қаржы министрінің 2018 жылғы 12 желтоқсандағы № 1074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17943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2019 жылғы 14 ақпандағы №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18320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 Қазақстан Республикасы Премьер-Министрінің Бірінші орынбасары - Қазақстан Республикасы Қаржы министрінің 2019 жылғы 25 сәуірдегі № 393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18607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 Қазақстан Республикасы Қаржы министрінің міндетін атқарушының 2019 жылғы 29 қазандағы № 1192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19536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2020 жылғы 15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19891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Премьер-Министрінің Бірінші орынбасары - Қазақстан Республикасы Қаржы министрінің 2020 жылғы 12 ақпандағы № 137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20042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Премьер-Министрінің Бірінші орынбасары - Қазақстан Республикасы Қаржы министрінің 2020 жылғы 5 мамырдағы № 454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20582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 Қазақстан Республикасы Қаржы министрінің міндетін атқарушының 2020 жылғы 2 шiлдедегi № 650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20919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2020 жылғы 26 тамыздағы № 782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21136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 Қазақстан Республикасы Қаржы министрінің 2021 жылғы 14 қаңтардағы № 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22081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мен толықтыру енгізу туралы Қазақстан Республикасы Қаржы министрінің 2021 жылғы 7 сәуірдегі № 314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22520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