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9fc1" w14:textId="bd49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2025 жылғы 22 мамырдағы № 246 бұйрығы. Қазақстан Республикасының Әділет министрлігінде 2025 жылғы 26 мамырда № 36144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министрлiгiнiң кейбiр бұйрықтарының күшi жойылды деп танылсын.</w:t>
      </w:r>
    </w:p>
    <w:bookmarkStart w:name="z6" w:id="0"/>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0"/>
    <w:bookmarkStart w:name="z7"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8" w:id="2"/>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интернет-ресурсында оның орналастырылуын;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Start w:name="z10"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22 мамырдағы</w:t>
            </w:r>
            <w:r>
              <w:br/>
            </w:r>
            <w:r>
              <w:rPr>
                <w:rFonts w:ascii="Times New Roman"/>
                <w:b w:val="false"/>
                <w:i w:val="false"/>
                <w:color w:val="000000"/>
                <w:sz w:val="20"/>
              </w:rPr>
              <w:t xml:space="preserve">№ 246 Бұйрығына </w:t>
            </w:r>
            <w:r>
              <w:br/>
            </w:r>
            <w:r>
              <w:rPr>
                <w:rFonts w:ascii="Times New Roman"/>
                <w:b w:val="false"/>
                <w:i w:val="false"/>
                <w:color w:val="000000"/>
                <w:sz w:val="20"/>
              </w:rPr>
              <w:t>қосымша</w:t>
            </w:r>
          </w:p>
        </w:tc>
      </w:tr>
    </w:tbl>
    <w:bookmarkStart w:name="z13" w:id="4"/>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бұйрықтардың тізбесі</w:t>
      </w:r>
    </w:p>
    <w:bookmarkEnd w:id="4"/>
    <w:p>
      <w:pPr>
        <w:spacing w:after="0"/>
        <w:ind w:left="0"/>
        <w:jc w:val="left"/>
      </w:pPr>
    </w:p>
    <w:p>
      <w:pPr>
        <w:spacing w:after="0"/>
        <w:ind w:left="0"/>
        <w:jc w:val="both"/>
      </w:pPr>
      <w:r>
        <w:rPr>
          <w:rFonts w:ascii="Times New Roman"/>
          <w:b w:val="false"/>
          <w:i w:val="false"/>
          <w:color w:val="000000"/>
          <w:sz w:val="28"/>
        </w:rPr>
        <w:t xml:space="preserve">
      1.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10762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өзгерістер мен толықтырулар енгізу туралы" Қазақстан Республикасы Қаржы министрінің 2016 жылғы 10 наурыздағы № 113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13579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өзгерістер енгізу туралы" Қазақстан Республикасы Қаржы министрінің 2016 жылғы 24 қазандағы № 562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14427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өзгерістер енгізу туралы" Қазақстан Республикасы Қаржы министрінің 2016 жылғы 7 қарашадағы № 585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14490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өзгерістер енгізу туралы" Қазақстан Республикасы Қаржы министрінің міндетін атқарушының 2017 жылғы 25 шілдедегі № 452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15528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өзгерістер енгізу туралы" Қазақстан Республикасы Қаржы министрінің 2018 жылғы 26 желтоқсандағы № 1112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18050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өзгерістер енгізу туралы" Қазақстан Республикасы Қаржы министрінің 2019 жылғы 5 ақпандағы № 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18288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өзгерістер мен толықтыру енгізу туралы" Қазақстан Республикасы Премьер-Министрінің Бірінші орынбасары – Қазақстан Республикасы Қаржы министрінің 2019 жылғы 30 мамырдағы № 511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18766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 енгізу туралы" Қазақстан Республикасы Премьер-Министрінің Бірінші орынбасары – Қазақстан Республикасы Қаржы министрінің 2019 жылғы 14 тамыздағы № 875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19251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 енгізу туралы" Қазақстан Республикасы Премьер-Министрінің Бірінші орынбасары – Қазақстан Республикасы Қаржы министрінің 2019 жылғы 28 қарашадағы № 1295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19690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өзгерістер енгізу туралы" Қазақстан Республикасы Премьер-Министрінің Бірінші орынбасары – Қазақстан Республикасы Қаржы министрінің 2020 жылғы 20 қаңтардағы № 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19911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 енгізу туралы" Қазақстан Республикасы Премьер-Министрінің Бірінші орынбасары – Қазақстан Республикасы Қаржы министрінің 2020 жылғы 20 ақпандағы № 178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20058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 енгізу туралы" Қазақстан Республикасы Қаржы министрінің 2020 жылғы 8 шiлдедегi № 661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21063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 енгізу туралы" Қазақстан Республикасы Қаржы министрінің 2020 жылғы 30 желтоқсандағы № 1256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22027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өзгерістер енгізу туралы" Қазақстан Республикасы Қаржы министрінің 2021 жылғы 25 ақпандағы № 150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22262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"Мемлекеттік органдарды қызметтік және кезекші автомобильдермен, телефон байланысымен, кеңсе жиһазымен және мемлекеттік органдардың аппаратын орналастыру үшін алаңдармен қамтамасыз етудің заттай нормаларын бекіту туралы" Қазақстан Республикасы Қаржы министрінің 2015 жылғы 17 наурыздағы № 179 бұйрығына өзгерістер енгізу туралы" Қазақстан Республикасы Қаржы министрінің 2021 жылғы 7 маусымдағы № </w:t>
      </w:r>
      <w:r>
        <w:rPr>
          <w:rFonts w:ascii="Times New Roman"/>
          <w:b w:val="false"/>
          <w:i w:val="false"/>
          <w:color w:val="000000"/>
          <w:sz w:val="28"/>
        </w:rPr>
        <w:t>540</w:t>
      </w:r>
      <w:r>
        <w:rPr>
          <w:rFonts w:ascii="Times New Roman"/>
          <w:b w:val="false"/>
          <w:i w:val="false"/>
          <w:color w:val="000000"/>
          <w:sz w:val="28"/>
        </w:rPr>
        <w:t xml:space="preserve"> (Нормативтік құқықтық актілерді мемлекеттік тіркеу тізілімінде № 23002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"Мемлекеттік органдарды материалдық-техникалық қамтамасыз етудің заттай нормаларын бекіту туралы" Қазақстан Республикасы Қаржы министрінің 2021 жылғы 1 шiлдедегі № 633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23445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