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e28f" w14:textId="7a4e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"Қауіпті өндірістік объектілерді бірдейлендіру қағидаларын бекіту туралы" Қазақстан Республикасы Инвестициялар және даму министрінің 2014 жылғы 30 желтоқсандағы № 353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8 мамырдағы № 182 бұйрығы. Қазақстан Республикасының Әділет министрлігінде 2025 жылғы 13 мамырда № 36101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"Қауіпті өндірістік объектілерді бірдейлендіру қағидаларын бекіту туралы" Қазақстан Республикасы Инвестициялар және даму министрінің 2014 жылғы 30 желтоқсандағы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10310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Республикасының Заңы 16 -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Қауіпті өндірістік объектілерді бірдейлендіру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қауіпті өндірістік объектілерді бірдейлендіру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әрі-қағидалар)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"Мемлекеттік статистика туралы" Қазақстан Республикасының Заңы 16 -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қауіпті өндірістік объектілері бар және (немесе) олардағы жұмыстарға тартылатын ұйымдардың (бұдан әрі - ұйымдар) қауіпті өндірістік объектілерді сәйкестендіру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Сәйкестендіру нәтижелері бойынша ұйым он бес жұмыс күні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азаматтық қорғау саласындағы уәкілетті органның аумақтық органына ақпарат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тәртіппен мыналарды қамтамасыз етсін: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жөніндегі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182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өндірістік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азаматтық қорғау саласындағы уәкілетті органның аумақтық органына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-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қауіпті өндірістік объектілерді сәйкестендіру жөніндегі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ИИ-1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қауіпті өндірістік объектілерді сәйкестендіру нәтижелері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"__"____________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тұлғалар тобы: қауіпті өндірістік объектілері бар және (немесе) олардағы жұмыстарға тартылатын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қауіпті өндірістік объектілер сәйкестендірілгеннен кейін 15 жұмыс күні ішінде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44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қағаз тасымалдағышта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объектілерді сәйкестендіру жөніндегі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объектіні сәйкестендіру ерекшеліктері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жері немесе мекен-жайы болмаған жағдайда бойлық-объектінің орналасқан жерінің ендігі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/ жеке тұлғаның, жеке кәсіпкердің толық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Мекенжайдың тіркеу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             Мекенжайы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жағдайда),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негізінде жинауға арналған нысанын толтыру жөніндегі түсіндірме "Қауіпті өндірістік объектілерді сәйкестендіру жөніндегі ақпарат" ИИ-1, қауіпті өндірістік объектілер сәйкестендірілгеннен кейін 15 жұмыс күні ішінде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"Қауіпті өндірістік объектілерді сәйкестендіру жөніндегі ақпарат" әкімшілік деректерін жинауға арналған нысанды (бұдан әрі - нысан) толтыру жөніндегі бірыңғай талаптарды айқындайды.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қауіпті өндірістік объектілері бар және (немесе) олардағы жұмыстарға тартылатын ұйымдар толтырады және азаматтық қорғау саласындағы уәкілетті органның аумақтық органына ұсынады.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 мемлекеттік және / немесе орыс тілдерінде толтырылады.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Толтыру бойынша түсіндірме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 жолда қауіпті өндірістік объектінің атауы көрсетіледі.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 жолда қауіпті өндірістік объектіні сәйкестендіру ерекшеліктері көрсетіледі.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3 жолда қауіпті өндірістік объектінің орналасқан жері көрсетіледі. Мекенжай болмаған жағдайда бойлық-объектінің орналасқан жерінің ендігі көрсетіледі.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4 жолда заңды / жеке тұлғаның, жеке кәсіпкердің толық атауы көрсетіледі.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5 жолда субъектінің кәсіпкерлік санаты көрсетіледі.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6 жолда әкімшілік-аумақтық объектілер жіктеуішінің коды көрсетіледі.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7 жолда мекенжайдың тіркеу коды көрсетіледі.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