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7e345" w14:textId="a07e3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2025 жылғы 30 сәуірдегі № 492 бұйрығы. Қазақстан Республикасының Әділет министрлігінде 2025 жылғы 2 мамырда № 36064 болып тіркелді</w:t>
      </w:r>
    </w:p>
    <w:p>
      <w:pPr>
        <w:spacing w:after="0"/>
        <w:ind w:left="0"/>
        <w:jc w:val="left"/>
      </w:pP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"Төмен тұрған құрамның әскери қызметшілерін не азаматтарды бос әскери лауазымға уақытша тағайындау қағидаларын бекіту туралы" Қазақстан Республикасы Қорғаныс министрінің 2017 жылғы 22 желтоқсандағы № 751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16189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Төмен тұрған құрамның әскери қызметшілерін не азаматтарды бос әскери лауазымға уақытша тағайындау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p>
    <w:bookmarkStart w:name="z5" w:id="1"/>
    <w:p>
      <w:pPr>
        <w:spacing w:after="0"/>
        <w:ind w:left="0"/>
        <w:jc w:val="both"/>
      </w:pPr>
      <w:r>
        <w:rPr>
          <w:rFonts w:ascii="Times New Roman"/>
          <w:b w:val="false"/>
          <w:i w:val="false"/>
          <w:color w:val="000000"/>
          <w:sz w:val="28"/>
        </w:rPr>
        <w:t>
      "4. Офицер құрамының бос әскери лауазымына Қазақстан Республикасы Қорғаныс министрлігінің, Қарулы Күштері Бас штабының құрылымдық бөлімшелерін, бас басқармаларын, Қазақстан Республикасы Қорғаныс министрлігі мен Қарулы Күштерінің орталықтарын, Қазақстан Республикасының Ұлттық қорғаныс университетін қоспағанда, бағынысында әскери қызметші болмаған жағдайда әскери-есептік мамандығына сәйкес келетін мамандық бойынша жоғары білімі бар азаматтар, сондай-ақ тиісті құрамның әскери міндеттілері тағайындалады.".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Республикасының Қарулы Күштерінде әскери қызмет өткеру қағидаларын қолдану жөніндегі нұсқаулықты бекіту және Қазақстан Республикасы Қорғаныс министрінің кейбір бұйрықтарына өзгерістер мен толықтырулар енгізу туралы" Қазақстан Республикасы Қорғаныс министрінің 2022 жылғы 22 желтоқсандағы № 1247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31256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Қарулы Күштерінде әскери қызмет өткеру қағидаларын қолдану жөніндегі </w:t>
      </w:r>
      <w:r>
        <w:rPr>
          <w:rFonts w:ascii="Times New Roman"/>
          <w:b w:val="false"/>
          <w:i w:val="false"/>
          <w:color w:val="000000"/>
          <w:sz w:val="28"/>
        </w:rPr>
        <w:t>нұсқаулықта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57-тармақтың</w:t>
      </w:r>
      <w:r>
        <w:rPr>
          <w:rFonts w:ascii="Times New Roman"/>
          <w:b w:val="false"/>
          <w:i w:val="false"/>
          <w:color w:val="000000"/>
          <w:sz w:val="28"/>
        </w:rPr>
        <w:t xml:space="preserve"> бірінші бөлігі мынадай редакцияда жазылсын:</w:t>
      </w:r>
    </w:p>
    <w:bookmarkStart w:name="z9" w:id="2"/>
    <w:p>
      <w:pPr>
        <w:spacing w:after="0"/>
        <w:ind w:left="0"/>
        <w:jc w:val="both"/>
      </w:pPr>
      <w:r>
        <w:rPr>
          <w:rFonts w:ascii="Times New Roman"/>
          <w:b w:val="false"/>
          <w:i w:val="false"/>
          <w:color w:val="000000"/>
          <w:sz w:val="28"/>
        </w:rPr>
        <w:t>
      "57. Офицер құрамының бос әскери лауазымына Қазақстан Республикасы Қорғаныс министрлігінің, Қарулы Күштері Бас штабының құрылымдық бөлімшелерін, бас басқармаларын, Қазақстан Республикасы Қорғаныс министрлігі мен Қарулы Күштерінің орталықтарын, Қазақстан Республикасының Ұлттық қорғаныс университетін қоспағанда, бағынысында әскери қызметші болмаған жағдайда әскери-есептік мамандығына сәйкес келетін мамандық бойынша жоғары білімі бар азаматтар, сондай-ақ тиісті құрамның әскери міндеттілері тағайындалады.".</w:t>
      </w:r>
    </w:p>
    <w:bookmarkEnd w:id="2"/>
    <w:bookmarkStart w:name="z10" w:id="3"/>
    <w:p>
      <w:pPr>
        <w:spacing w:after="0"/>
        <w:ind w:left="0"/>
        <w:jc w:val="both"/>
      </w:pPr>
      <w:r>
        <w:rPr>
          <w:rFonts w:ascii="Times New Roman"/>
          <w:b w:val="false"/>
          <w:i w:val="false"/>
          <w:color w:val="000000"/>
          <w:sz w:val="28"/>
        </w:rPr>
        <w:t>
      3. Қазақстан Республикасы Қорғаныс министрлігінің Кадрлар департаменті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12" w:id="5"/>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5"/>
    <w:bookmarkStart w:name="z13" w:id="6"/>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жіберуді қамтамасыз етсін.</w:t>
      </w:r>
    </w:p>
    <w:bookmarkEnd w:id="6"/>
    <w:bookmarkStart w:name="z14" w:id="7"/>
    <w:p>
      <w:pPr>
        <w:spacing w:after="0"/>
        <w:ind w:left="0"/>
        <w:jc w:val="both"/>
      </w:pPr>
      <w:r>
        <w:rPr>
          <w:rFonts w:ascii="Times New Roman"/>
          <w:b w:val="false"/>
          <w:i w:val="false"/>
          <w:color w:val="000000"/>
          <w:sz w:val="28"/>
        </w:rPr>
        <w:t>
      4. Осы бұйрықтың орындалуын бақылау Қазақстан Республикасы Қорғаныс министрлігі Кадрлар департаментінің бастығына жүктелсін.</w:t>
      </w:r>
    </w:p>
    <w:bookmarkEnd w:id="7"/>
    <w:bookmarkStart w:name="z15" w:id="8"/>
    <w:p>
      <w:pPr>
        <w:spacing w:after="0"/>
        <w:ind w:left="0"/>
        <w:jc w:val="both"/>
      </w:pPr>
      <w:r>
        <w:rPr>
          <w:rFonts w:ascii="Times New Roman"/>
          <w:b w:val="false"/>
          <w:i w:val="false"/>
          <w:color w:val="000000"/>
          <w:sz w:val="28"/>
        </w:rPr>
        <w:t>
      5. Осы бұйрық мүдделі лауазымды адамдарға және құрылымдық бөлімшелерге жеткізілсін.</w:t>
      </w:r>
    </w:p>
    <w:bookmarkEnd w:id="8"/>
    <w:bookmarkStart w:name="z16" w:id="9"/>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