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313" w14:textId="8fea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2025 жылғы 17 сәуірдегі № 22 қаулысы. Қазақстан Республикасының Әділет министрлігінде 2025 жылғы 29 сәуірде № 36036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19834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2" w:id="2"/>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5"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6"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Төрағасының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 w:id="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8"/>
    <w:bookmarkStart w:name="z32" w:id="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
    <w:bookmarkStart w:name="z33" w:id="10"/>
    <w:p>
      <w:pPr>
        <w:spacing w:after="0"/>
        <w:ind w:left="0"/>
        <w:jc w:val="both"/>
      </w:pPr>
      <w:r>
        <w:rPr>
          <w:rFonts w:ascii="Times New Roman"/>
          <w:b w:val="false"/>
          <w:i w:val="false"/>
          <w:color w:val="000000"/>
          <w:sz w:val="28"/>
        </w:rPr>
        <w:t>
      Әкімшілік нысанның атауы: банк конгломератының пруденциялық нормативтерді орындауы туралы есеп</w:t>
      </w:r>
    </w:p>
    <w:bookmarkEnd w:id="10"/>
    <w:bookmarkStart w:name="z34" w:id="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1-BK_Prud_norm</w:t>
      </w:r>
    </w:p>
    <w:bookmarkEnd w:id="11"/>
    <w:bookmarkStart w:name="z35" w:id="12"/>
    <w:p>
      <w:pPr>
        <w:spacing w:after="0"/>
        <w:ind w:left="0"/>
        <w:jc w:val="both"/>
      </w:pPr>
      <w:r>
        <w:rPr>
          <w:rFonts w:ascii="Times New Roman"/>
          <w:b w:val="false"/>
          <w:i w:val="false"/>
          <w:color w:val="000000"/>
          <w:sz w:val="28"/>
        </w:rPr>
        <w:t>
      Кезеңділігі: тоқсан сайын, жыл сайын</w:t>
      </w:r>
    </w:p>
    <w:bookmarkEnd w:id="12"/>
    <w:bookmarkStart w:name="z36" w:id="13"/>
    <w:p>
      <w:pPr>
        <w:spacing w:after="0"/>
        <w:ind w:left="0"/>
        <w:jc w:val="both"/>
      </w:pPr>
      <w:r>
        <w:rPr>
          <w:rFonts w:ascii="Times New Roman"/>
          <w:b w:val="false"/>
          <w:i w:val="false"/>
          <w:color w:val="000000"/>
          <w:sz w:val="28"/>
        </w:rPr>
        <w:t>
      Есепті кезеңі: 20___жылғы "___" ____________ жағдай бойынша</w:t>
      </w:r>
    </w:p>
    <w:bookmarkEnd w:id="13"/>
    <w:bookmarkStart w:name="z37" w:id="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4"/>
    <w:bookmarkStart w:name="z38" w:id="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5"/>
    <w:bookmarkStart w:name="z39" w:id="16"/>
    <w:p>
      <w:pPr>
        <w:spacing w:after="0"/>
        <w:ind w:left="0"/>
        <w:jc w:val="both"/>
      </w:pPr>
      <w:r>
        <w:rPr>
          <w:rFonts w:ascii="Times New Roman"/>
          <w:b w:val="false"/>
          <w:i w:val="false"/>
          <w:color w:val="000000"/>
          <w:sz w:val="28"/>
        </w:rPr>
        <w:t>
      тоқсан сайын (төртінші тоқсанды қоспағанда), есепті тоқсаннан кейінгі күнтізбелік 70 (жетпіс) күннен кешіктірмей</w:t>
      </w:r>
    </w:p>
    <w:bookmarkEnd w:id="16"/>
    <w:bookmarkStart w:name="z40" w:id="17"/>
    <w:p>
      <w:pPr>
        <w:spacing w:after="0"/>
        <w:ind w:left="0"/>
        <w:jc w:val="both"/>
      </w:pPr>
      <w:r>
        <w:rPr>
          <w:rFonts w:ascii="Times New Roman"/>
          <w:b w:val="false"/>
          <w:i w:val="false"/>
          <w:color w:val="000000"/>
          <w:sz w:val="28"/>
        </w:rPr>
        <w:t xml:space="preserve">
      жыл сайын, есепті жылдан кейінгі жылғы 31 (отыз бірінші) мамырдан (қоса алғанда) кешіктірмей </w:t>
      </w:r>
    </w:p>
    <w:bookmarkEnd w:id="17"/>
    <w:bookmarkStart w:name="z41" w:id="18"/>
    <w:p>
      <w:pPr>
        <w:spacing w:after="0"/>
        <w:ind w:left="0"/>
        <w:jc w:val="both"/>
      </w:pPr>
      <w:r>
        <w:rPr>
          <w:rFonts w:ascii="Times New Roman"/>
          <w:b w:val="false"/>
          <w:i w:val="false"/>
          <w:color w:val="000000"/>
          <w:sz w:val="28"/>
        </w:rPr>
        <w:t>
      Бизнес сәйкестендіру нөмірі: _______________________</w:t>
      </w:r>
    </w:p>
    <w:bookmarkEnd w:id="18"/>
    <w:bookmarkStart w:name="z42" w:id="19"/>
    <w:p>
      <w:pPr>
        <w:spacing w:after="0"/>
        <w:ind w:left="0"/>
        <w:jc w:val="both"/>
      </w:pPr>
      <w:r>
        <w:rPr>
          <w:rFonts w:ascii="Times New Roman"/>
          <w:b w:val="false"/>
          <w:i w:val="false"/>
          <w:color w:val="000000"/>
          <w:sz w:val="28"/>
        </w:rPr>
        <w:t>
      Жинау әдісі: электрондық түрде</w:t>
      </w:r>
    </w:p>
    <w:bookmarkEnd w:id="19"/>
    <w:bookmarkStart w:name="z43" w:id="20"/>
    <w:p>
      <w:pPr>
        <w:spacing w:after="0"/>
        <w:ind w:left="0"/>
        <w:jc w:val="both"/>
      </w:pPr>
      <w:r>
        <w:rPr>
          <w:rFonts w:ascii="Times New Roman"/>
          <w:b w:val="false"/>
          <w:i w:val="false"/>
          <w:color w:val="000000"/>
          <w:sz w:val="28"/>
        </w:rPr>
        <w:t>
      1-кесте. Банк конгломератының жарғылық капиталын есептеу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акциялары (алынған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1"/>
    <w:p>
      <w:pPr>
        <w:spacing w:after="0"/>
        <w:ind w:left="0"/>
        <w:jc w:val="both"/>
      </w:pPr>
      <w:r>
        <w:rPr>
          <w:rFonts w:ascii="Times New Roman"/>
          <w:b w:val="false"/>
          <w:i w:val="false"/>
          <w:color w:val="000000"/>
          <w:sz w:val="28"/>
        </w:rPr>
        <w:t>
      2-кесте. Банк конгломератының меншікті капиталы жеткіліктілігінің коэффициентін есептеу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шегергендегі банк холдингінің (бар болса) немесе банктің меншікті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Шоғырландырылған негізде есептелген банк холдингінің (бар болса) немесе банктің меншікті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және/немесе бейрезидент-банктер болып табылмайтын заңды тұлғалардың жарғылық капиталына салымдарды білдіретін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банктер болып табылатын қатысушыларының тәуекел дәрежесі бойынша сараланған активтерінің, шартты және ықтимал міндеттемелерінің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(тәуелді) банктер болып табылатын банк конгломераты қатысушыларының жарғылық капиталына банк холдингінің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Банктерүшін меншікті капитал жеткіліктілігі коэффиценті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22"/>
    <w:p>
      <w:pPr>
        <w:spacing w:after="0"/>
        <w:ind w:left="0"/>
        <w:jc w:val="both"/>
      </w:pPr>
      <w:r>
        <w:rPr>
          <w:rFonts w:ascii="Times New Roman"/>
          <w:b w:val="false"/>
          <w:i w:val="false"/>
          <w:color w:val="000000"/>
          <w:sz w:val="28"/>
        </w:rPr>
        <w:t>
      3-кесте. Бір қарыз алушыға келетін тәуекелдің ең көп мөлшерін есептеу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конгломератының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конгломератының меншікті капиталының он пайызынан асатын банк конгломераты тәуекелдерінің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bookmarkStart w:name="z56" w:id="23"/>
    <w:p>
      <w:pPr>
        <w:spacing w:after="0"/>
        <w:ind w:left="0"/>
        <w:jc w:val="both"/>
      </w:pPr>
      <w:r>
        <w:rPr>
          <w:rFonts w:ascii="Times New Roman"/>
          <w:b w:val="false"/>
          <w:i w:val="false"/>
          <w:color w:val="000000"/>
          <w:sz w:val="28"/>
        </w:rPr>
        <w:t>
      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58" w:id="24"/>
    <w:p>
      <w:pPr>
        <w:spacing w:after="0"/>
        <w:ind w:left="0"/>
        <w:jc w:val="left"/>
      </w:pPr>
      <w:r>
        <w:rPr>
          <w:rFonts w:ascii="Times New Roman"/>
          <w:b/>
          <w:i w:val="false"/>
          <w:color w:val="000000"/>
        </w:rPr>
        <w:t xml:space="preserve"> Банк конгломератының пруденциялық нормативтерді орындауы туралы есеп (индексі – 1-BK_Prud_norm, кезеңділігі – тоқсан сайын, жыл сайын)</w:t>
      </w:r>
    </w:p>
    <w:bookmarkEnd w:id="24"/>
    <w:bookmarkStart w:name="z59" w:id="2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5"/>
    <w:bookmarkStart w:name="z60" w:id="26"/>
    <w:p>
      <w:pPr>
        <w:spacing w:after="0"/>
        <w:ind w:left="0"/>
        <w:jc w:val="left"/>
      </w:pPr>
      <w:r>
        <w:rPr>
          <w:rFonts w:ascii="Times New Roman"/>
          <w:b/>
          <w:i w:val="false"/>
          <w:color w:val="000000"/>
        </w:rPr>
        <w:t xml:space="preserve"> 1-тарау. Жалпы ережелер</w:t>
      </w:r>
    </w:p>
    <w:bookmarkEnd w:id="26"/>
    <w:bookmarkStart w:name="z61" w:id="27"/>
    <w:p>
      <w:pPr>
        <w:spacing w:after="0"/>
        <w:ind w:left="0"/>
        <w:jc w:val="both"/>
      </w:pPr>
      <w:r>
        <w:rPr>
          <w:rFonts w:ascii="Times New Roman"/>
          <w:b w:val="false"/>
          <w:i w:val="false"/>
          <w:color w:val="000000"/>
          <w:sz w:val="28"/>
        </w:rPr>
        <w:t>
      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
    <w:bookmarkStart w:name="z62" w:id="2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8"/>
    <w:bookmarkStart w:name="z63" w:id="29"/>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толтырады,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ұсынылады.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9"/>
    <w:bookmarkStart w:name="z64" w:id="3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0"/>
    <w:bookmarkStart w:name="z65" w:id="31"/>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31"/>
    <w:bookmarkStart w:name="z66" w:id="32"/>
    <w:p>
      <w:pPr>
        <w:spacing w:after="0"/>
        <w:ind w:left="0"/>
        <w:jc w:val="left"/>
      </w:pPr>
      <w:r>
        <w:rPr>
          <w:rFonts w:ascii="Times New Roman"/>
          <w:b/>
          <w:i w:val="false"/>
          <w:color w:val="000000"/>
        </w:rPr>
        <w:t xml:space="preserve"> 2-тарау. Нысанды толтыру жөніндегі түсіндірме</w:t>
      </w:r>
    </w:p>
    <w:bookmarkEnd w:id="32"/>
    <w:bookmarkStart w:name="z67" w:id="33"/>
    <w:p>
      <w:pPr>
        <w:spacing w:after="0"/>
        <w:ind w:left="0"/>
        <w:jc w:val="both"/>
      </w:pPr>
      <w:r>
        <w:rPr>
          <w:rFonts w:ascii="Times New Roman"/>
          <w:b w:val="false"/>
          <w:i w:val="false"/>
          <w:color w:val="000000"/>
          <w:sz w:val="28"/>
        </w:rPr>
        <w:t>
      6. 1-кестенің 1-жолы 1-кестенің 3-жолын шегергенде, 1-кестенің 2-жолына тең.</w:t>
      </w:r>
    </w:p>
    <w:bookmarkEnd w:id="33"/>
    <w:bookmarkStart w:name="z68" w:id="34"/>
    <w:p>
      <w:pPr>
        <w:spacing w:after="0"/>
        <w:ind w:left="0"/>
        <w:jc w:val="both"/>
      </w:pPr>
      <w:r>
        <w:rPr>
          <w:rFonts w:ascii="Times New Roman"/>
          <w:b w:val="false"/>
          <w:i w:val="false"/>
          <w:color w:val="000000"/>
          <w:sz w:val="28"/>
        </w:rPr>
        <w:t>
      Сатып алынған акциялар (алынған капитал) бойынша сома абсолютті мәнде және қосу белгісімен көрсетіледі.</w:t>
      </w:r>
    </w:p>
    <w:bookmarkEnd w:id="34"/>
    <w:bookmarkStart w:name="z69" w:id="35"/>
    <w:p>
      <w:pPr>
        <w:spacing w:after="0"/>
        <w:ind w:left="0"/>
        <w:jc w:val="both"/>
      </w:pPr>
      <w:r>
        <w:rPr>
          <w:rFonts w:ascii="Times New Roman"/>
          <w:b w:val="false"/>
          <w:i w:val="false"/>
          <w:color w:val="000000"/>
          <w:sz w:val="28"/>
        </w:rPr>
        <w:t>
      7. 2-кестенің 1-жолы 2-кестенің 1.2-жолын шегергенде, 2-кестенің 1.1-жолына тең.</w:t>
      </w:r>
    </w:p>
    <w:bookmarkEnd w:id="35"/>
    <w:bookmarkStart w:name="z70" w:id="36"/>
    <w:p>
      <w:pPr>
        <w:spacing w:after="0"/>
        <w:ind w:left="0"/>
        <w:jc w:val="both"/>
      </w:pPr>
      <w:r>
        <w:rPr>
          <w:rFonts w:ascii="Times New Roman"/>
          <w:b w:val="false"/>
          <w:i w:val="false"/>
          <w:color w:val="000000"/>
          <w:sz w:val="28"/>
        </w:rPr>
        <w:t>
      8.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резервтерді (провизияларды) шегеріп көрсетіледі.</w:t>
      </w:r>
    </w:p>
    <w:bookmarkEnd w:id="36"/>
    <w:bookmarkStart w:name="z71" w:id="37"/>
    <w:p>
      <w:pPr>
        <w:spacing w:after="0"/>
        <w:ind w:left="0"/>
        <w:jc w:val="both"/>
      </w:pPr>
      <w:r>
        <w:rPr>
          <w:rFonts w:ascii="Times New Roman"/>
          <w:b w:val="false"/>
          <w:i w:val="false"/>
          <w:color w:val="000000"/>
          <w:sz w:val="28"/>
        </w:rPr>
        <w:t>
      9.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bookmarkEnd w:id="37"/>
    <w:bookmarkStart w:name="z72" w:id="38"/>
    <w:p>
      <w:pPr>
        <w:spacing w:after="0"/>
        <w:ind w:left="0"/>
        <w:jc w:val="both"/>
      </w:pPr>
      <w:r>
        <w:rPr>
          <w:rFonts w:ascii="Times New Roman"/>
          <w:b w:val="false"/>
          <w:i w:val="false"/>
          <w:color w:val="000000"/>
          <w:sz w:val="28"/>
        </w:rPr>
        <w:t xml:space="preserve">
      10. 1, 2 және 3-кестелер Қазақстан Республикасы Ұлттық Банкі Басқармасының 2016 жылғы 26 желтоқсандағы № 309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белгіленген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258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6" w:id="3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9"/>
    <w:bookmarkStart w:name="z77" w:id="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0"/>
    <w:bookmarkStart w:name="z78" w:id="41"/>
    <w:p>
      <w:pPr>
        <w:spacing w:after="0"/>
        <w:ind w:left="0"/>
        <w:jc w:val="both"/>
      </w:pPr>
      <w:r>
        <w:rPr>
          <w:rFonts w:ascii="Times New Roman"/>
          <w:b w:val="false"/>
          <w:i w:val="false"/>
          <w:color w:val="000000"/>
          <w:sz w:val="28"/>
        </w:rPr>
        <w:t>
      Әкімшілік нысанның атауы: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bookmarkEnd w:id="41"/>
    <w:bookmarkStart w:name="z79" w:id="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2-BK_RA</w:t>
      </w:r>
    </w:p>
    <w:bookmarkEnd w:id="42"/>
    <w:bookmarkStart w:name="z80" w:id="43"/>
    <w:p>
      <w:pPr>
        <w:spacing w:after="0"/>
        <w:ind w:left="0"/>
        <w:jc w:val="both"/>
      </w:pPr>
      <w:r>
        <w:rPr>
          <w:rFonts w:ascii="Times New Roman"/>
          <w:b w:val="false"/>
          <w:i w:val="false"/>
          <w:color w:val="000000"/>
          <w:sz w:val="28"/>
        </w:rPr>
        <w:t>
      Кезеңділігі: тоқсан сайын, жыл сайын</w:t>
      </w:r>
    </w:p>
    <w:bookmarkEnd w:id="43"/>
    <w:bookmarkStart w:name="z81" w:id="44"/>
    <w:p>
      <w:pPr>
        <w:spacing w:after="0"/>
        <w:ind w:left="0"/>
        <w:jc w:val="both"/>
      </w:pPr>
      <w:r>
        <w:rPr>
          <w:rFonts w:ascii="Times New Roman"/>
          <w:b w:val="false"/>
          <w:i w:val="false"/>
          <w:color w:val="000000"/>
          <w:sz w:val="28"/>
        </w:rPr>
        <w:t>
      Есепті кезеңі: 20__жылғы "___"________ жағдай бойынша</w:t>
      </w:r>
    </w:p>
    <w:bookmarkEnd w:id="44"/>
    <w:bookmarkStart w:name="z82" w:id="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45"/>
    <w:bookmarkStart w:name="z83" w:id="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6"/>
    <w:bookmarkStart w:name="z84" w:id="47"/>
    <w:p>
      <w:pPr>
        <w:spacing w:after="0"/>
        <w:ind w:left="0"/>
        <w:jc w:val="both"/>
      </w:pPr>
      <w:r>
        <w:rPr>
          <w:rFonts w:ascii="Times New Roman"/>
          <w:b w:val="false"/>
          <w:i w:val="false"/>
          <w:color w:val="000000"/>
          <w:sz w:val="28"/>
        </w:rPr>
        <w:t>
      есепті тоқсаннан кейін күнтізбелік 60 (алпыс) күннен кешіктірмей, тоқсан сайын (төртінші тоқсанды қоспағанда);</w:t>
      </w:r>
    </w:p>
    <w:bookmarkEnd w:id="47"/>
    <w:bookmarkStart w:name="z85" w:id="48"/>
    <w:p>
      <w:pPr>
        <w:spacing w:after="0"/>
        <w:ind w:left="0"/>
        <w:jc w:val="both"/>
      </w:pPr>
      <w:r>
        <w:rPr>
          <w:rFonts w:ascii="Times New Roman"/>
          <w:b w:val="false"/>
          <w:i w:val="false"/>
          <w:color w:val="000000"/>
          <w:sz w:val="28"/>
        </w:rPr>
        <w:t>
      есепті жылдан кейінгі жылғы 31 (отыз бірінші) (қоса алғанда) мамырдан кешіктірмей, жыл сайын</w:t>
      </w:r>
    </w:p>
    <w:bookmarkEnd w:id="48"/>
    <w:bookmarkStart w:name="z86" w:id="49"/>
    <w:p>
      <w:pPr>
        <w:spacing w:after="0"/>
        <w:ind w:left="0"/>
        <w:jc w:val="both"/>
      </w:pPr>
      <w:r>
        <w:rPr>
          <w:rFonts w:ascii="Times New Roman"/>
          <w:b w:val="false"/>
          <w:i w:val="false"/>
          <w:color w:val="000000"/>
          <w:sz w:val="28"/>
        </w:rPr>
        <w:t>
      Бизнес сәйкестендіру нөмірі: _______________________</w:t>
      </w:r>
    </w:p>
    <w:bookmarkEnd w:id="49"/>
    <w:bookmarkStart w:name="z87" w:id="50"/>
    <w:p>
      <w:pPr>
        <w:spacing w:after="0"/>
        <w:ind w:left="0"/>
        <w:jc w:val="both"/>
      </w:pPr>
      <w:r>
        <w:rPr>
          <w:rFonts w:ascii="Times New Roman"/>
          <w:b w:val="false"/>
          <w:i w:val="false"/>
          <w:color w:val="000000"/>
          <w:sz w:val="28"/>
        </w:rPr>
        <w:t>
      Жинау әдісі: электрондық түрде</w:t>
      </w:r>
    </w:p>
    <w:bookmarkEnd w:id="50"/>
    <w:bookmarkStart w:name="z88" w:id="51"/>
    <w:p>
      <w:pPr>
        <w:spacing w:after="0"/>
        <w:ind w:left="0"/>
        <w:jc w:val="both"/>
      </w:pPr>
      <w:r>
        <w:rPr>
          <w:rFonts w:ascii="Times New Roman"/>
          <w:b w:val="false"/>
          <w:i w:val="false"/>
          <w:color w:val="000000"/>
          <w:sz w:val="28"/>
        </w:rPr>
        <w:t>
      1-кесте. Банктер болып табылатын банк конгломераты қатысушыларының салымдардың кредит тәуекелінің дәрежесі бойынша сараланған активтері, шартты және ықтимал міндеттемелері</w:t>
      </w:r>
    </w:p>
    <w:bookmarkEnd w:id="5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баптарының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сараланған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сараланған шартты және ықтимал міндеттемелер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сомасының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2"/>
    <w:p>
      <w:pPr>
        <w:spacing w:after="0"/>
        <w:ind w:left="0"/>
        <w:jc w:val="both"/>
      </w:pPr>
      <w:r>
        <w:rPr>
          <w:rFonts w:ascii="Times New Roman"/>
          <w:b w:val="false"/>
          <w:i w:val="false"/>
          <w:color w:val="000000"/>
          <w:sz w:val="28"/>
        </w:rPr>
        <w:t>
      2-кесте. Нарықтық және операциялық тәуекелдер ескеріле отырып сараланған активтер, шартты және ықтимал талаптар мен міндеттемелер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табылатын банк конгломераты қатысушыларының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және операциялық тәуекелдер ескеріле отырып сараланған активтер, шартты және ықтимал талаптар мен міндеттемелер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bookmarkStart w:name="z102" w:id="53"/>
    <w:p>
      <w:pPr>
        <w:spacing w:after="0"/>
        <w:ind w:left="0"/>
        <w:jc w:val="both"/>
      </w:pPr>
      <w:r>
        <w:rPr>
          <w:rFonts w:ascii="Times New Roman"/>
          <w:b w:val="false"/>
          <w:i w:val="false"/>
          <w:color w:val="000000"/>
          <w:sz w:val="28"/>
        </w:rPr>
        <w:t>
      Ескертпе: нысан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толтыру бойынша түсіндірмеге сәйкес толтырылады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 </w:t>
            </w:r>
            <w:r>
              <w:br/>
            </w:r>
            <w:r>
              <w:rPr>
                <w:rFonts w:ascii="Times New Roman"/>
                <w:b w:val="false"/>
                <w:i w:val="false"/>
                <w:color w:val="000000"/>
                <w:sz w:val="20"/>
              </w:rPr>
              <w:t>қатысушыларының</w:t>
            </w:r>
            <w:r>
              <w:br/>
            </w:r>
            <w:r>
              <w:rPr>
                <w:rFonts w:ascii="Times New Roman"/>
                <w:b w:val="false"/>
                <w:i w:val="false"/>
                <w:color w:val="000000"/>
                <w:sz w:val="20"/>
              </w:rPr>
              <w:t>салымдар тәуекелінің дәрежесі</w:t>
            </w:r>
            <w:r>
              <w:br/>
            </w:r>
            <w:r>
              <w:rPr>
                <w:rFonts w:ascii="Times New Roman"/>
                <w:b w:val="false"/>
                <w:i w:val="false"/>
                <w:color w:val="000000"/>
                <w:sz w:val="20"/>
              </w:rPr>
              <w:t xml:space="preserve">бойынша сараланған </w:t>
            </w:r>
            <w:r>
              <w:br/>
            </w:r>
            <w:r>
              <w:rPr>
                <w:rFonts w:ascii="Times New Roman"/>
                <w:b w:val="false"/>
                <w:i w:val="false"/>
                <w:color w:val="000000"/>
                <w:sz w:val="20"/>
              </w:rPr>
              <w:t xml:space="preserve">активтерінің, шартты және </w:t>
            </w:r>
            <w:r>
              <w:br/>
            </w:r>
            <w:r>
              <w:rPr>
                <w:rFonts w:ascii="Times New Roman"/>
                <w:b w:val="false"/>
                <w:i w:val="false"/>
                <w:color w:val="000000"/>
                <w:sz w:val="20"/>
              </w:rPr>
              <w:t>ықтимал талаптары мен</w:t>
            </w:r>
            <w:r>
              <w:br/>
            </w:r>
            <w:r>
              <w:rPr>
                <w:rFonts w:ascii="Times New Roman"/>
                <w:b w:val="false"/>
                <w:i w:val="false"/>
                <w:color w:val="000000"/>
                <w:sz w:val="20"/>
              </w:rPr>
              <w:t>міндеттемелерінің таратылып</w:t>
            </w:r>
            <w:r>
              <w:br/>
            </w:r>
            <w:r>
              <w:rPr>
                <w:rFonts w:ascii="Times New Roman"/>
                <w:b w:val="false"/>
                <w:i w:val="false"/>
                <w:color w:val="000000"/>
                <w:sz w:val="20"/>
              </w:rPr>
              <w:t xml:space="preserve">жазылуы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04" w:id="54"/>
    <w:p>
      <w:pPr>
        <w:spacing w:after="0"/>
        <w:ind w:left="0"/>
        <w:jc w:val="left"/>
      </w:pPr>
      <w:r>
        <w:rPr>
          <w:rFonts w:ascii="Times New Roman"/>
          <w:b/>
          <w:i w:val="false"/>
          <w:color w:val="000000"/>
        </w:rPr>
        <w:t xml:space="preserve">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(индекс - 2-BK_RA, кезеңділігі - тоқсан сайын, жыл сайын)</w:t>
      </w:r>
    </w:p>
    <w:bookmarkEnd w:id="54"/>
    <w:bookmarkStart w:name="z105" w:id="5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5"/>
    <w:bookmarkStart w:name="z106" w:id="56"/>
    <w:p>
      <w:pPr>
        <w:spacing w:after="0"/>
        <w:ind w:left="0"/>
        <w:jc w:val="left"/>
      </w:pPr>
      <w:r>
        <w:rPr>
          <w:rFonts w:ascii="Times New Roman"/>
          <w:b/>
          <w:i w:val="false"/>
          <w:color w:val="000000"/>
        </w:rPr>
        <w:t xml:space="preserve"> 1-тарау. Жалпы ережелер</w:t>
      </w:r>
    </w:p>
    <w:bookmarkEnd w:id="56"/>
    <w:bookmarkStart w:name="z107" w:id="57"/>
    <w:p>
      <w:pPr>
        <w:spacing w:after="0"/>
        <w:ind w:left="0"/>
        <w:jc w:val="both"/>
      </w:pPr>
      <w:r>
        <w:rPr>
          <w:rFonts w:ascii="Times New Roman"/>
          <w:b w:val="false"/>
          <w:i w:val="false"/>
          <w:color w:val="000000"/>
          <w:sz w:val="28"/>
        </w:rPr>
        <w:t>
      1. Осы түсіндірмеде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
    <w:bookmarkStart w:name="z108" w:id="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"Қазақстан Республикасындағы банктер және банк қызметі туралы" Қазақстан Республикасы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8"/>
    <w:bookmarkStart w:name="z109" w:id="59"/>
    <w:p>
      <w:pPr>
        <w:spacing w:after="0"/>
        <w:ind w:left="0"/>
        <w:jc w:val="both"/>
      </w:pPr>
      <w:r>
        <w:rPr>
          <w:rFonts w:ascii="Times New Roman"/>
          <w:b w:val="false"/>
          <w:i w:val="false"/>
          <w:color w:val="000000"/>
          <w:sz w:val="28"/>
        </w:rPr>
        <w:t xml:space="preserve">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есепті жылдан кейінгі жылдың 31 (отыз бірінші) мамырынан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 </w:t>
      </w:r>
    </w:p>
    <w:bookmarkEnd w:id="59"/>
    <w:bookmarkStart w:name="z110" w:id="60"/>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60"/>
    <w:bookmarkStart w:name="z111" w:id="61"/>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61"/>
    <w:bookmarkStart w:name="z112" w:id="62"/>
    <w:p>
      <w:pPr>
        <w:spacing w:after="0"/>
        <w:ind w:left="0"/>
        <w:jc w:val="left"/>
      </w:pPr>
      <w:r>
        <w:rPr>
          <w:rFonts w:ascii="Times New Roman"/>
          <w:b/>
          <w:i w:val="false"/>
          <w:color w:val="000000"/>
        </w:rPr>
        <w:t xml:space="preserve"> 2-тарау. Нысанды толтыру жөніндегі түсіндірме</w:t>
      </w:r>
    </w:p>
    <w:bookmarkEnd w:id="62"/>
    <w:bookmarkStart w:name="z113" w:id="63"/>
    <w:p>
      <w:pPr>
        <w:spacing w:after="0"/>
        <w:ind w:left="0"/>
        <w:jc w:val="both"/>
      </w:pPr>
      <w:r>
        <w:rPr>
          <w:rFonts w:ascii="Times New Roman"/>
          <w:b w:val="false"/>
          <w:i w:val="false"/>
          <w:color w:val="000000"/>
          <w:sz w:val="28"/>
        </w:rPr>
        <w:t>
      6.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bookmarkEnd w:id="63"/>
    <w:bookmarkStart w:name="z114" w:id="64"/>
    <w:p>
      <w:pPr>
        <w:spacing w:after="0"/>
        <w:ind w:left="0"/>
        <w:jc w:val="both"/>
      </w:pPr>
      <w:r>
        <w:rPr>
          <w:rFonts w:ascii="Times New Roman"/>
          <w:b w:val="false"/>
          <w:i w:val="false"/>
          <w:color w:val="000000"/>
          <w:sz w:val="28"/>
        </w:rPr>
        <w:t>
      Банк конгломераты қатысушыларының атауы "n қатысушы" бағандарында көрсетіледі.</w:t>
      </w:r>
    </w:p>
    <w:bookmarkEnd w:id="64"/>
    <w:bookmarkStart w:name="z115" w:id="65"/>
    <w:p>
      <w:pPr>
        <w:spacing w:after="0"/>
        <w:ind w:left="0"/>
        <w:jc w:val="both"/>
      </w:pPr>
      <w:r>
        <w:rPr>
          <w:rFonts w:ascii="Times New Roman"/>
          <w:b w:val="false"/>
          <w:i w:val="false"/>
          <w:color w:val="000000"/>
          <w:sz w:val="28"/>
        </w:rPr>
        <w:t>
      7.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bookmarkEnd w:id="65"/>
    <w:bookmarkStart w:name="z116" w:id="66"/>
    <w:p>
      <w:pPr>
        <w:spacing w:after="0"/>
        <w:ind w:left="0"/>
        <w:jc w:val="both"/>
      </w:pPr>
      <w:r>
        <w:rPr>
          <w:rFonts w:ascii="Times New Roman"/>
          <w:b w:val="false"/>
          <w:i w:val="false"/>
          <w:color w:val="000000"/>
          <w:sz w:val="28"/>
        </w:rPr>
        <w:t>
      8.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bookmarkEnd w:id="66"/>
    <w:bookmarkStart w:name="z117" w:id="67"/>
    <w:p>
      <w:pPr>
        <w:spacing w:after="0"/>
        <w:ind w:left="0"/>
        <w:jc w:val="both"/>
      </w:pPr>
      <w:r>
        <w:rPr>
          <w:rFonts w:ascii="Times New Roman"/>
          <w:b w:val="false"/>
          <w:i w:val="false"/>
          <w:color w:val="000000"/>
          <w:sz w:val="28"/>
        </w:rPr>
        <w:t>
      1-кестенің ІІ, ІІІ және IV жолдары бойынша 5 және 6-бағандарындағы сомалар анықтама үшін көрсетіледі.</w:t>
      </w:r>
    </w:p>
    <w:bookmarkEnd w:id="67"/>
    <w:bookmarkStart w:name="z118" w:id="68"/>
    <w:p>
      <w:pPr>
        <w:spacing w:after="0"/>
        <w:ind w:left="0"/>
        <w:jc w:val="both"/>
      </w:pPr>
      <w:r>
        <w:rPr>
          <w:rFonts w:ascii="Times New Roman"/>
          <w:b w:val="false"/>
          <w:i w:val="false"/>
          <w:color w:val="000000"/>
          <w:sz w:val="28"/>
        </w:rPr>
        <w:t xml:space="preserve">
      9. Шартты және ықтимал міндеттемелер, оның ішінде туынды қаржы құралдары бойынша шартты және ықтимал міндеттемелер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bookmarkEnd w:id="68"/>
    <w:bookmarkStart w:name="z119" w:id="69"/>
    <w:p>
      <w:pPr>
        <w:spacing w:after="0"/>
        <w:ind w:left="0"/>
        <w:jc w:val="both"/>
      </w:pPr>
      <w:r>
        <w:rPr>
          <w:rFonts w:ascii="Times New Roman"/>
          <w:b w:val="false"/>
          <w:i w:val="false"/>
          <w:color w:val="000000"/>
          <w:sz w:val="28"/>
        </w:rPr>
        <w:t>
      10. "X" белгісімен белгіленген ұяшықтар толтырылмайды.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3" w:id="7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0"/>
    <w:bookmarkStart w:name="z124" w:id="7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1"/>
    <w:bookmarkStart w:name="z125" w:id="72"/>
    <w:p>
      <w:pPr>
        <w:spacing w:after="0"/>
        <w:ind w:left="0"/>
        <w:jc w:val="both"/>
      </w:pPr>
      <w:r>
        <w:rPr>
          <w:rFonts w:ascii="Times New Roman"/>
          <w:b w:val="false"/>
          <w:i w:val="false"/>
          <w:color w:val="000000"/>
          <w:sz w:val="28"/>
        </w:rPr>
        <w:t>
      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bookmarkEnd w:id="72"/>
    <w:bookmarkStart w:name="z126" w:id="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3-BK_ IKDU</w:t>
      </w:r>
    </w:p>
    <w:bookmarkEnd w:id="73"/>
    <w:bookmarkStart w:name="z127" w:id="74"/>
    <w:p>
      <w:pPr>
        <w:spacing w:after="0"/>
        <w:ind w:left="0"/>
        <w:jc w:val="both"/>
      </w:pPr>
      <w:r>
        <w:rPr>
          <w:rFonts w:ascii="Times New Roman"/>
          <w:b w:val="false"/>
          <w:i w:val="false"/>
          <w:color w:val="000000"/>
          <w:sz w:val="28"/>
        </w:rPr>
        <w:t>
      Кезеңділігі: тоқсан сайын, жыл сайын</w:t>
      </w:r>
    </w:p>
    <w:bookmarkEnd w:id="74"/>
    <w:bookmarkStart w:name="z128" w:id="75"/>
    <w:p>
      <w:pPr>
        <w:spacing w:after="0"/>
        <w:ind w:left="0"/>
        <w:jc w:val="both"/>
      </w:pPr>
      <w:r>
        <w:rPr>
          <w:rFonts w:ascii="Times New Roman"/>
          <w:b w:val="false"/>
          <w:i w:val="false"/>
          <w:color w:val="000000"/>
          <w:sz w:val="28"/>
        </w:rPr>
        <w:t>
      Есепті кезең: 20__ жылғы "______" ________________ жағдай бойынша</w:t>
      </w:r>
    </w:p>
    <w:bookmarkEnd w:id="75"/>
    <w:bookmarkStart w:name="z129" w:id="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76"/>
    <w:bookmarkStart w:name="z130" w:id="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77"/>
    <w:bookmarkStart w:name="z131" w:id="78"/>
    <w:p>
      <w:pPr>
        <w:spacing w:after="0"/>
        <w:ind w:left="0"/>
        <w:jc w:val="both"/>
      </w:pPr>
      <w:r>
        <w:rPr>
          <w:rFonts w:ascii="Times New Roman"/>
          <w:b w:val="false"/>
          <w:i w:val="false"/>
          <w:color w:val="000000"/>
          <w:sz w:val="28"/>
        </w:rPr>
        <w:t>
      тоқсан сайын (төртінші тоқсанды қоспағанда) есепті тоқсаннан кейінгі күнтізбелік 60 (алпыс) күннен кешіктірмей;</w:t>
      </w:r>
    </w:p>
    <w:bookmarkEnd w:id="78"/>
    <w:bookmarkStart w:name="z132" w:id="79"/>
    <w:p>
      <w:pPr>
        <w:spacing w:after="0"/>
        <w:ind w:left="0"/>
        <w:jc w:val="both"/>
      </w:pPr>
      <w:r>
        <w:rPr>
          <w:rFonts w:ascii="Times New Roman"/>
          <w:b w:val="false"/>
          <w:i w:val="false"/>
          <w:color w:val="000000"/>
          <w:sz w:val="28"/>
        </w:rPr>
        <w:t xml:space="preserve">
      жыл сайын есепті жылдан кейінгі жылдың 31 (отыз бірінші) мамырынан (қоса алғанда) кешіктірмей. </w:t>
      </w:r>
    </w:p>
    <w:bookmarkEnd w:id="79"/>
    <w:bookmarkStart w:name="z133" w:id="80"/>
    <w:p>
      <w:pPr>
        <w:spacing w:after="0"/>
        <w:ind w:left="0"/>
        <w:jc w:val="both"/>
      </w:pPr>
      <w:r>
        <w:rPr>
          <w:rFonts w:ascii="Times New Roman"/>
          <w:b w:val="false"/>
          <w:i w:val="false"/>
          <w:color w:val="000000"/>
          <w:sz w:val="28"/>
        </w:rPr>
        <w:t>
      Бизнес сәйкестендіру нөмірі: _______________________</w:t>
      </w:r>
    </w:p>
    <w:bookmarkEnd w:id="80"/>
    <w:bookmarkStart w:name="z134" w:id="81"/>
    <w:p>
      <w:pPr>
        <w:spacing w:after="0"/>
        <w:ind w:left="0"/>
        <w:jc w:val="both"/>
      </w:pPr>
      <w:r>
        <w:rPr>
          <w:rFonts w:ascii="Times New Roman"/>
          <w:b w:val="false"/>
          <w:i w:val="false"/>
          <w:color w:val="000000"/>
          <w:sz w:val="28"/>
        </w:rPr>
        <w:t>
      Жинау әдісі: электрондық түрде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w:t>
            </w:r>
          </w:p>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салымды білдіретін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қатысу сомасы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салуды білдіретін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реттелген борышына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меншікті капиталына өзге салымдарға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есепті күнгі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147" w:id="83"/>
    <w:p>
      <w:pPr>
        <w:spacing w:after="0"/>
        <w:ind w:left="0"/>
        <w:jc w:val="both"/>
      </w:pPr>
      <w:r>
        <w:rPr>
          <w:rFonts w:ascii="Times New Roman"/>
          <w:b w:val="false"/>
          <w:i w:val="false"/>
          <w:color w:val="000000"/>
          <w:sz w:val="28"/>
        </w:rPr>
        <w:t>
      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жарғылық </w:t>
            </w:r>
            <w:r>
              <w:br/>
            </w:r>
            <w:r>
              <w:rPr>
                <w:rFonts w:ascii="Times New Roman"/>
                <w:b w:val="false"/>
                <w:i w:val="false"/>
                <w:color w:val="000000"/>
                <w:sz w:val="20"/>
              </w:rPr>
              <w:t xml:space="preserve">капиталына, заңды тұлғалардың </w:t>
            </w:r>
            <w:r>
              <w:br/>
            </w:r>
            <w:r>
              <w:rPr>
                <w:rFonts w:ascii="Times New Roman"/>
                <w:b w:val="false"/>
                <w:i w:val="false"/>
                <w:color w:val="000000"/>
                <w:sz w:val="20"/>
              </w:rPr>
              <w:t xml:space="preserve">реттелген борышына салымдар </w:t>
            </w:r>
            <w:r>
              <w:br/>
            </w:r>
            <w:r>
              <w:rPr>
                <w:rFonts w:ascii="Times New Roman"/>
                <w:b w:val="false"/>
                <w:i w:val="false"/>
                <w:color w:val="000000"/>
                <w:sz w:val="20"/>
              </w:rPr>
              <w:t xml:space="preserve">болып табылатын </w:t>
            </w:r>
            <w:r>
              <w:br/>
            </w:r>
            <w:r>
              <w:rPr>
                <w:rFonts w:ascii="Times New Roman"/>
                <w:b w:val="false"/>
                <w:i w:val="false"/>
                <w:color w:val="000000"/>
                <w:sz w:val="20"/>
              </w:rPr>
              <w:t xml:space="preserve">инвестициялар, сондай-ақ банк </w:t>
            </w:r>
            <w:r>
              <w:br/>
            </w:r>
            <w:r>
              <w:rPr>
                <w:rFonts w:ascii="Times New Roman"/>
                <w:b w:val="false"/>
                <w:i w:val="false"/>
                <w:color w:val="000000"/>
                <w:sz w:val="20"/>
              </w:rPr>
              <w:t xml:space="preserve">конгломератының қатысушы </w:t>
            </w:r>
            <w:r>
              <w:br/>
            </w:r>
            <w:r>
              <w:rPr>
                <w:rFonts w:ascii="Times New Roman"/>
                <w:b w:val="false"/>
                <w:i w:val="false"/>
                <w:color w:val="000000"/>
                <w:sz w:val="20"/>
              </w:rPr>
              <w:t xml:space="preserve">заңды тұлғаларының меншікті </w:t>
            </w:r>
            <w:r>
              <w:br/>
            </w:r>
            <w:r>
              <w:rPr>
                <w:rFonts w:ascii="Times New Roman"/>
                <w:b w:val="false"/>
                <w:i w:val="false"/>
                <w:color w:val="000000"/>
                <w:sz w:val="20"/>
              </w:rPr>
              <w:t xml:space="preserve">капиталына , есепті кезеңде </w:t>
            </w:r>
            <w:r>
              <w:br/>
            </w:r>
            <w:r>
              <w:rPr>
                <w:rFonts w:ascii="Times New Roman"/>
                <w:b w:val="false"/>
                <w:i w:val="false"/>
                <w:color w:val="000000"/>
                <w:sz w:val="20"/>
              </w:rPr>
              <w:t xml:space="preserve">жүзеге асырылған, сондай-ақ </w:t>
            </w:r>
            <w:r>
              <w:br/>
            </w:r>
            <w:r>
              <w:rPr>
                <w:rFonts w:ascii="Times New Roman"/>
                <w:b w:val="false"/>
                <w:i w:val="false"/>
                <w:color w:val="000000"/>
                <w:sz w:val="20"/>
              </w:rPr>
              <w:t xml:space="preserve">есепті күнгі жағдай бойынша </w:t>
            </w:r>
            <w:r>
              <w:br/>
            </w:r>
            <w:r>
              <w:rPr>
                <w:rFonts w:ascii="Times New Roman"/>
                <w:b w:val="false"/>
                <w:i w:val="false"/>
                <w:color w:val="000000"/>
                <w:sz w:val="20"/>
              </w:rPr>
              <w:t xml:space="preserve">қолданыстағы өзге салымдар </w:t>
            </w:r>
            <w:r>
              <w:br/>
            </w:r>
            <w:r>
              <w:rPr>
                <w:rFonts w:ascii="Times New Roman"/>
                <w:b w:val="false"/>
                <w:i w:val="false"/>
                <w:color w:val="000000"/>
                <w:sz w:val="20"/>
              </w:rPr>
              <w:t xml:space="preserve">бойынша мәліметтер жинау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149" w:id="84"/>
    <w:p>
      <w:pPr>
        <w:spacing w:after="0"/>
        <w:ind w:left="0"/>
        <w:jc w:val="left"/>
      </w:pPr>
      <w:r>
        <w:rPr>
          <w:rFonts w:ascii="Times New Roman"/>
          <w:b/>
          <w:i w:val="false"/>
          <w:color w:val="000000"/>
        </w:rPr>
        <w:t xml:space="preserve">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(индексі – 3-BK_ IKDU, кезеңділігі – тоқсан сайын, жыл сайын)</w:t>
      </w:r>
    </w:p>
    <w:bookmarkEnd w:id="84"/>
    <w:bookmarkStart w:name="z150" w:id="8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5"/>
    <w:bookmarkStart w:name="z151" w:id="86"/>
    <w:p>
      <w:pPr>
        <w:spacing w:after="0"/>
        <w:ind w:left="0"/>
        <w:jc w:val="left"/>
      </w:pPr>
      <w:r>
        <w:rPr>
          <w:rFonts w:ascii="Times New Roman"/>
          <w:b/>
          <w:i w:val="false"/>
          <w:color w:val="000000"/>
        </w:rPr>
        <w:t xml:space="preserve"> 1-тарау. Жалпы ережелер</w:t>
      </w:r>
    </w:p>
    <w:bookmarkEnd w:id="86"/>
    <w:bookmarkStart w:name="z152" w:id="87"/>
    <w:p>
      <w:pPr>
        <w:spacing w:after="0"/>
        <w:ind w:left="0"/>
        <w:jc w:val="both"/>
      </w:pPr>
      <w:r>
        <w:rPr>
          <w:rFonts w:ascii="Times New Roman"/>
          <w:b w:val="false"/>
          <w:i w:val="false"/>
          <w:color w:val="000000"/>
          <w:sz w:val="28"/>
        </w:rPr>
        <w:t>
      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87"/>
    <w:bookmarkStart w:name="z153" w:id="8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8"/>
    <w:bookmarkStart w:name="z154" w:id="89"/>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есепті тоқсаннан (төртінші тоқсанды қоспағанда) кейінгі күнтізбелік 60 (алпыс) күннен кешіктірмей, тоқсан сайын және есепті жылдан кейінгі жылғы 31 (отыз бірінші) мамырдан (қоса алғанда) кешіктірмей жыл сайын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9"/>
    <w:bookmarkStart w:name="z155" w:id="9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0"/>
    <w:bookmarkStart w:name="z156" w:id="91"/>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91"/>
    <w:bookmarkStart w:name="z157" w:id="92"/>
    <w:p>
      <w:pPr>
        <w:spacing w:after="0"/>
        <w:ind w:left="0"/>
        <w:jc w:val="left"/>
      </w:pPr>
      <w:r>
        <w:rPr>
          <w:rFonts w:ascii="Times New Roman"/>
          <w:b/>
          <w:i w:val="false"/>
          <w:color w:val="000000"/>
        </w:rPr>
        <w:t xml:space="preserve"> 2-тарау. Нысанды толтыру бойынша түсіндірме</w:t>
      </w:r>
    </w:p>
    <w:bookmarkEnd w:id="92"/>
    <w:bookmarkStart w:name="z158" w:id="93"/>
    <w:p>
      <w:pPr>
        <w:spacing w:after="0"/>
        <w:ind w:left="0"/>
        <w:jc w:val="both"/>
      </w:pPr>
      <w:r>
        <w:rPr>
          <w:rFonts w:ascii="Times New Roman"/>
          <w:b w:val="false"/>
          <w:i w:val="false"/>
          <w:color w:val="000000"/>
          <w:sz w:val="28"/>
        </w:rPr>
        <w:t>
      6.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bookmarkEnd w:id="93"/>
    <w:bookmarkStart w:name="z159" w:id="94"/>
    <w:p>
      <w:pPr>
        <w:spacing w:after="0"/>
        <w:ind w:left="0"/>
        <w:jc w:val="both"/>
      </w:pPr>
      <w:r>
        <w:rPr>
          <w:rFonts w:ascii="Times New Roman"/>
          <w:b w:val="false"/>
          <w:i w:val="false"/>
          <w:color w:val="000000"/>
          <w:sz w:val="28"/>
        </w:rPr>
        <w:t>
      7. 4-бағанда акциялардың сатып алу күнгі сатып алу құны көрсетіледі.</w:t>
      </w:r>
    </w:p>
    <w:bookmarkEnd w:id="94"/>
    <w:bookmarkStart w:name="z160" w:id="95"/>
    <w:p>
      <w:pPr>
        <w:spacing w:after="0"/>
        <w:ind w:left="0"/>
        <w:jc w:val="both"/>
      </w:pPr>
      <w:r>
        <w:rPr>
          <w:rFonts w:ascii="Times New Roman"/>
          <w:b w:val="false"/>
          <w:i w:val="false"/>
          <w:color w:val="000000"/>
          <w:sz w:val="28"/>
        </w:rPr>
        <w:t>
      8. Резервтердің (провизиялардың) сомасы абсолюттік мәнде және плюс белгісімен көрсетіледі.</w:t>
      </w:r>
    </w:p>
    <w:bookmarkEnd w:id="95"/>
    <w:bookmarkStart w:name="z161" w:id="96"/>
    <w:p>
      <w:pPr>
        <w:spacing w:after="0"/>
        <w:ind w:left="0"/>
        <w:jc w:val="both"/>
      </w:pPr>
      <w:r>
        <w:rPr>
          <w:rFonts w:ascii="Times New Roman"/>
          <w:b w:val="false"/>
          <w:i w:val="false"/>
          <w:color w:val="000000"/>
          <w:sz w:val="28"/>
        </w:rPr>
        <w:t>
      9. "Барлығы" жолы "Банк конгломератының 1-қатысушысы бойынша жиынтығы" және "Банк конгломератының n-қатысушысы бойынша жиынтығы" жолдарының қосындысына тең.</w:t>
      </w:r>
    </w:p>
    <w:bookmarkEnd w:id="96"/>
    <w:bookmarkStart w:name="z162" w:id="97"/>
    <w:p>
      <w:pPr>
        <w:spacing w:after="0"/>
        <w:ind w:left="0"/>
        <w:jc w:val="both"/>
      </w:pPr>
      <w:r>
        <w:rPr>
          <w:rFonts w:ascii="Times New Roman"/>
          <w:b w:val="false"/>
          <w:i w:val="false"/>
          <w:color w:val="000000"/>
          <w:sz w:val="28"/>
        </w:rPr>
        <w:t>
      Мұнда n – банк конгломератына қатысушылардың саны.</w:t>
      </w:r>
    </w:p>
    <w:bookmarkEnd w:id="97"/>
    <w:bookmarkStart w:name="z163" w:id="98"/>
    <w:p>
      <w:pPr>
        <w:spacing w:after="0"/>
        <w:ind w:left="0"/>
        <w:jc w:val="both"/>
      </w:pPr>
      <w:r>
        <w:rPr>
          <w:rFonts w:ascii="Times New Roman"/>
          <w:b w:val="false"/>
          <w:i w:val="false"/>
          <w:color w:val="000000"/>
          <w:sz w:val="28"/>
        </w:rPr>
        <w:t>
      10. 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7" w:id="99"/>
    <w:p>
      <w:pPr>
        <w:spacing w:after="0"/>
        <w:ind w:left="0"/>
        <w:jc w:val="both"/>
      </w:pPr>
      <w:r>
        <w:rPr>
          <w:rFonts w:ascii="Times New Roman"/>
          <w:b w:val="false"/>
          <w:i w:val="false"/>
          <w:color w:val="000000"/>
          <w:sz w:val="28"/>
        </w:rPr>
        <w:t>
      Ұсынылады: Қазақстан Республикасының Ұлттық Банкіне</w:t>
      </w:r>
    </w:p>
    <w:bookmarkEnd w:id="99"/>
    <w:bookmarkStart w:name="z168" w:id="10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0"/>
    <w:bookmarkStart w:name="z169" w:id="101"/>
    <w:p>
      <w:pPr>
        <w:spacing w:after="0"/>
        <w:ind w:left="0"/>
        <w:jc w:val="both"/>
      </w:pPr>
      <w:r>
        <w:rPr>
          <w:rFonts w:ascii="Times New Roman"/>
          <w:b w:val="false"/>
          <w:i w:val="false"/>
          <w:color w:val="000000"/>
          <w:sz w:val="28"/>
        </w:rPr>
        <w:t>
      Әкімшілік нысанның атауы: есепті күнгі жағдай бойынша банк конгломераты қатысушыларының бағалы қағаздар портфелінің құрылымы туралы есеп</w:t>
      </w:r>
    </w:p>
    <w:bookmarkEnd w:id="101"/>
    <w:bookmarkStart w:name="z170" w:id="1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4-BK_SSP</w:t>
      </w:r>
    </w:p>
    <w:bookmarkEnd w:id="102"/>
    <w:bookmarkStart w:name="z171" w:id="103"/>
    <w:p>
      <w:pPr>
        <w:spacing w:after="0"/>
        <w:ind w:left="0"/>
        <w:jc w:val="both"/>
      </w:pPr>
      <w:r>
        <w:rPr>
          <w:rFonts w:ascii="Times New Roman"/>
          <w:b w:val="false"/>
          <w:i w:val="false"/>
          <w:color w:val="000000"/>
          <w:sz w:val="28"/>
        </w:rPr>
        <w:t>
      Кезеңділігі тоқсан сайын, жыл сайын</w:t>
      </w:r>
    </w:p>
    <w:bookmarkEnd w:id="103"/>
    <w:bookmarkStart w:name="z172" w:id="104"/>
    <w:p>
      <w:pPr>
        <w:spacing w:after="0"/>
        <w:ind w:left="0"/>
        <w:jc w:val="both"/>
      </w:pPr>
      <w:r>
        <w:rPr>
          <w:rFonts w:ascii="Times New Roman"/>
          <w:b w:val="false"/>
          <w:i w:val="false"/>
          <w:color w:val="000000"/>
          <w:sz w:val="28"/>
        </w:rPr>
        <w:t xml:space="preserve">
      Есепті кезеңі: 20___ жылғы "___" _______________ </w:t>
      </w:r>
    </w:p>
    <w:bookmarkEnd w:id="104"/>
    <w:bookmarkStart w:name="z173" w:id="1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05"/>
    <w:bookmarkStart w:name="z174" w:id="10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(төртінші тоқсанды қоспағанда) кейінгі күнтізбелік 60 (алпыс) күннен кешіктірмей, тоқсан сайын </w:t>
      </w:r>
    </w:p>
    <w:bookmarkEnd w:id="106"/>
    <w:bookmarkStart w:name="z175" w:id="107"/>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07"/>
    <w:bookmarkStart w:name="z176" w:id="108"/>
    <w:p>
      <w:pPr>
        <w:spacing w:after="0"/>
        <w:ind w:left="0"/>
        <w:jc w:val="both"/>
      </w:pPr>
      <w:r>
        <w:rPr>
          <w:rFonts w:ascii="Times New Roman"/>
          <w:b w:val="false"/>
          <w:i w:val="false"/>
          <w:color w:val="000000"/>
          <w:sz w:val="28"/>
        </w:rPr>
        <w:t>
      Бизнес сәйкестендіру нөмірі:_________________</w:t>
      </w:r>
    </w:p>
    <w:bookmarkEnd w:id="108"/>
    <w:bookmarkStart w:name="z177" w:id="109"/>
    <w:p>
      <w:pPr>
        <w:spacing w:after="0"/>
        <w:ind w:left="0"/>
        <w:jc w:val="both"/>
      </w:pPr>
      <w:r>
        <w:rPr>
          <w:rFonts w:ascii="Times New Roman"/>
          <w:b w:val="false"/>
          <w:i w:val="false"/>
          <w:color w:val="000000"/>
          <w:sz w:val="28"/>
        </w:rPr>
        <w:t>
      Жинау әдісі: электрондық түрде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 (ISIN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конгломератының 1-қатысушысының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номиналды құны (сатып алу құны)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есепке алынатын бағалы қағаздар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(нетто) мың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 тізімінің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рейтингі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195" w:id="110"/>
    <w:p>
      <w:pPr>
        <w:spacing w:after="0"/>
        <w:ind w:left="0"/>
        <w:jc w:val="both"/>
      </w:pPr>
      <w:r>
        <w:rPr>
          <w:rFonts w:ascii="Times New Roman"/>
          <w:b w:val="false"/>
          <w:i w:val="false"/>
          <w:color w:val="000000"/>
          <w:sz w:val="28"/>
        </w:rPr>
        <w:t>
      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күнгі жағдай бойынша</w:t>
            </w:r>
            <w:r>
              <w:br/>
            </w:r>
            <w:r>
              <w:rPr>
                <w:rFonts w:ascii="Times New Roman"/>
                <w:b w:val="false"/>
                <w:i w:val="false"/>
                <w:color w:val="000000"/>
                <w:sz w:val="20"/>
              </w:rPr>
              <w:t xml:space="preserve">банк конгломераты </w:t>
            </w:r>
            <w:r>
              <w:br/>
            </w:r>
            <w:r>
              <w:rPr>
                <w:rFonts w:ascii="Times New Roman"/>
                <w:b w:val="false"/>
                <w:i w:val="false"/>
                <w:color w:val="000000"/>
                <w:sz w:val="20"/>
              </w:rPr>
              <w:t xml:space="preserve">қатысушыларының бағалы </w:t>
            </w:r>
            <w:r>
              <w:br/>
            </w:r>
            <w:r>
              <w:rPr>
                <w:rFonts w:ascii="Times New Roman"/>
                <w:b w:val="false"/>
                <w:i w:val="false"/>
                <w:color w:val="000000"/>
                <w:sz w:val="20"/>
              </w:rPr>
              <w:t>қағаздар портфелінің</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97" w:id="111"/>
    <w:p>
      <w:pPr>
        <w:spacing w:after="0"/>
        <w:ind w:left="0"/>
        <w:jc w:val="left"/>
      </w:pPr>
      <w:r>
        <w:rPr>
          <w:rFonts w:ascii="Times New Roman"/>
          <w:b/>
          <w:i w:val="false"/>
          <w:color w:val="000000"/>
        </w:rPr>
        <w:t xml:space="preserve"> Есепті күнгі жағдай бойынша банк конгломераты қатысушыларының бағалы қағаздар портфелінің құрылымы туралы есеп (индексі - 4-BK_SSP, кезеңділігі - тоқсан сайын, жыл сайын)</w:t>
      </w:r>
    </w:p>
    <w:bookmarkEnd w:id="111"/>
    <w:bookmarkStart w:name="z198" w:id="11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2"/>
    <w:bookmarkStart w:name="z199" w:id="113"/>
    <w:p>
      <w:pPr>
        <w:spacing w:after="0"/>
        <w:ind w:left="0"/>
        <w:jc w:val="left"/>
      </w:pPr>
      <w:r>
        <w:rPr>
          <w:rFonts w:ascii="Times New Roman"/>
          <w:b/>
          <w:i w:val="false"/>
          <w:color w:val="000000"/>
        </w:rPr>
        <w:t xml:space="preserve"> 1-тарау. Жалпы ережелер</w:t>
      </w:r>
    </w:p>
    <w:bookmarkEnd w:id="113"/>
    <w:bookmarkStart w:name="z200" w:id="114"/>
    <w:p>
      <w:pPr>
        <w:spacing w:after="0"/>
        <w:ind w:left="0"/>
        <w:jc w:val="both"/>
      </w:pPr>
      <w:r>
        <w:rPr>
          <w:rFonts w:ascii="Times New Roman"/>
          <w:b w:val="false"/>
          <w:i w:val="false"/>
          <w:color w:val="000000"/>
          <w:sz w:val="28"/>
        </w:rPr>
        <w:t>
      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4"/>
    <w:bookmarkStart w:name="z201"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5"/>
    <w:bookmarkStart w:name="z202" w:id="116"/>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16"/>
    <w:bookmarkStart w:name="z203" w:id="11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7"/>
    <w:bookmarkStart w:name="z204" w:id="118"/>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118"/>
    <w:bookmarkStart w:name="z205" w:id="119"/>
    <w:p>
      <w:pPr>
        <w:spacing w:after="0"/>
        <w:ind w:left="0"/>
        <w:jc w:val="left"/>
      </w:pPr>
      <w:r>
        <w:rPr>
          <w:rFonts w:ascii="Times New Roman"/>
          <w:b/>
          <w:i w:val="false"/>
          <w:color w:val="000000"/>
        </w:rPr>
        <w:t xml:space="preserve"> 2-тарау. Нысанды толтыру бойынша түсіндірме</w:t>
      </w:r>
    </w:p>
    <w:bookmarkEnd w:id="119"/>
    <w:bookmarkStart w:name="z206" w:id="120"/>
    <w:p>
      <w:pPr>
        <w:spacing w:after="0"/>
        <w:ind w:left="0"/>
        <w:jc w:val="both"/>
      </w:pPr>
      <w:r>
        <w:rPr>
          <w:rFonts w:ascii="Times New Roman"/>
          <w:b w:val="false"/>
          <w:i w:val="false"/>
          <w:color w:val="000000"/>
          <w:sz w:val="28"/>
        </w:rPr>
        <w:t>
      6. Нысанда осы қаулыға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bookmarkEnd w:id="120"/>
    <w:bookmarkStart w:name="z207" w:id="121"/>
    <w:p>
      <w:pPr>
        <w:spacing w:after="0"/>
        <w:ind w:left="0"/>
        <w:jc w:val="both"/>
      </w:pPr>
      <w:r>
        <w:rPr>
          <w:rFonts w:ascii="Times New Roman"/>
          <w:b w:val="false"/>
          <w:i w:val="false"/>
          <w:color w:val="000000"/>
          <w:sz w:val="28"/>
        </w:rPr>
        <w:t>
      7. 4-бағанда сатып алынған бағалы қағаздың атауы көрсетіледі.</w:t>
      </w:r>
    </w:p>
    <w:bookmarkEnd w:id="121"/>
    <w:bookmarkStart w:name="z208" w:id="122"/>
    <w:p>
      <w:pPr>
        <w:spacing w:after="0"/>
        <w:ind w:left="0"/>
        <w:jc w:val="both"/>
      </w:pPr>
      <w:r>
        <w:rPr>
          <w:rFonts w:ascii="Times New Roman"/>
          <w:b w:val="false"/>
          <w:i w:val="false"/>
          <w:color w:val="000000"/>
          <w:sz w:val="28"/>
        </w:rPr>
        <w:t>
      8. 6-бағанда сатып алынған бағалы қағаздың саны көрсетіледі.</w:t>
      </w:r>
    </w:p>
    <w:bookmarkEnd w:id="122"/>
    <w:bookmarkStart w:name="z209" w:id="123"/>
    <w:p>
      <w:pPr>
        <w:spacing w:after="0"/>
        <w:ind w:left="0"/>
        <w:jc w:val="both"/>
      </w:pPr>
      <w:r>
        <w:rPr>
          <w:rFonts w:ascii="Times New Roman"/>
          <w:b w:val="false"/>
          <w:i w:val="false"/>
          <w:color w:val="000000"/>
          <w:sz w:val="28"/>
        </w:rPr>
        <w:t xml:space="preserve">
      9.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(Нормативтік құқықтық актілерді мемлекеттік тіркеу тізілімінде № 8378 болып тіркелген)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айқындалған транзакция күніне валюта айырбастаудың нарықтық бағамы бойынша қайта есептеуде көрсетіледі).</w:t>
      </w:r>
    </w:p>
    <w:bookmarkEnd w:id="123"/>
    <w:bookmarkStart w:name="z210" w:id="124"/>
    <w:p>
      <w:pPr>
        <w:spacing w:after="0"/>
        <w:ind w:left="0"/>
        <w:jc w:val="both"/>
      </w:pPr>
      <w:r>
        <w:rPr>
          <w:rFonts w:ascii="Times New Roman"/>
          <w:b w:val="false"/>
          <w:i w:val="false"/>
          <w:color w:val="000000"/>
          <w:sz w:val="28"/>
        </w:rPr>
        <w:t>
      10. 10-бағанда валюталардың коды "Валюталар мен қорларды белгілеуге арналған кодтар" 07 ISO 4217 ҚР ҰС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bookmarkEnd w:id="124"/>
    <w:bookmarkStart w:name="z211" w:id="125"/>
    <w:p>
      <w:pPr>
        <w:spacing w:after="0"/>
        <w:ind w:left="0"/>
        <w:jc w:val="both"/>
      </w:pPr>
      <w:r>
        <w:rPr>
          <w:rFonts w:ascii="Times New Roman"/>
          <w:b w:val="false"/>
          <w:i w:val="false"/>
          <w:color w:val="000000"/>
          <w:sz w:val="28"/>
        </w:rPr>
        <w:t>
      11. 25-бағанда бухгалтерлік есепте көрсетілген ауыртпалық салынған бағалы қағаздардың құны көрсетіледі.</w:t>
      </w:r>
    </w:p>
    <w:bookmarkEnd w:id="125"/>
    <w:bookmarkStart w:name="z212" w:id="126"/>
    <w:p>
      <w:pPr>
        <w:spacing w:after="0"/>
        <w:ind w:left="0"/>
        <w:jc w:val="both"/>
      </w:pPr>
      <w:r>
        <w:rPr>
          <w:rFonts w:ascii="Times New Roman"/>
          <w:b w:val="false"/>
          <w:i w:val="false"/>
          <w:color w:val="000000"/>
          <w:sz w:val="28"/>
        </w:rPr>
        <w:t>
      12. 26-бағанда репо шарттарымен ауыртпалық салынған, бухгалтерлік есепте көрсетілген бағалы қағаздардың құны көрсетіледі.</w:t>
      </w:r>
    </w:p>
    <w:bookmarkEnd w:id="126"/>
    <w:bookmarkStart w:name="z213" w:id="127"/>
    <w:p>
      <w:pPr>
        <w:spacing w:after="0"/>
        <w:ind w:left="0"/>
        <w:jc w:val="both"/>
      </w:pPr>
      <w:r>
        <w:rPr>
          <w:rFonts w:ascii="Times New Roman"/>
          <w:b w:val="false"/>
          <w:i w:val="false"/>
          <w:color w:val="000000"/>
          <w:sz w:val="28"/>
        </w:rPr>
        <w:t>
      13. 29-бағанда Қазақстан Республикасының бейрезиденттері заңды тұлғалардың акциялары бойынша халықаралық қор биржасының атауы көрсетіледі.</w:t>
      </w:r>
    </w:p>
    <w:bookmarkEnd w:id="127"/>
    <w:bookmarkStart w:name="z214" w:id="128"/>
    <w:p>
      <w:pPr>
        <w:spacing w:after="0"/>
        <w:ind w:left="0"/>
        <w:jc w:val="both"/>
      </w:pPr>
      <w:r>
        <w:rPr>
          <w:rFonts w:ascii="Times New Roman"/>
          <w:b w:val="false"/>
          <w:i w:val="false"/>
          <w:color w:val="000000"/>
          <w:sz w:val="28"/>
        </w:rPr>
        <w:t>
      14.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bookmarkEnd w:id="128"/>
    <w:bookmarkStart w:name="z215" w:id="129"/>
    <w:p>
      <w:pPr>
        <w:spacing w:after="0"/>
        <w:ind w:left="0"/>
        <w:jc w:val="both"/>
      </w:pPr>
      <w:r>
        <w:rPr>
          <w:rFonts w:ascii="Times New Roman"/>
          <w:b w:val="false"/>
          <w:i w:val="false"/>
          <w:color w:val="000000"/>
          <w:sz w:val="28"/>
        </w:rPr>
        <w:t xml:space="preserve">
      15. 32, 33, 34 және 35-бағандарды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рейтингтер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bookmarkEnd w:id="129"/>
    <w:bookmarkStart w:name="z216" w:id="130"/>
    <w:p>
      <w:pPr>
        <w:spacing w:after="0"/>
        <w:ind w:left="0"/>
        <w:jc w:val="both"/>
      </w:pPr>
      <w:r>
        <w:rPr>
          <w:rFonts w:ascii="Times New Roman"/>
          <w:b w:val="false"/>
          <w:i w:val="false"/>
          <w:color w:val="000000"/>
          <w:sz w:val="28"/>
        </w:rPr>
        <w:t>
      Рейтинг болмаған кезде 32, 33, 34 және 35-бағандарда "рейтингі жоқ" деп көрсетіледі.</w:t>
      </w:r>
    </w:p>
    <w:bookmarkEnd w:id="130"/>
    <w:bookmarkStart w:name="z217" w:id="131"/>
    <w:p>
      <w:pPr>
        <w:spacing w:after="0"/>
        <w:ind w:left="0"/>
        <w:jc w:val="both"/>
      </w:pPr>
      <w:r>
        <w:rPr>
          <w:rFonts w:ascii="Times New Roman"/>
          <w:b w:val="false"/>
          <w:i w:val="false"/>
          <w:color w:val="000000"/>
          <w:sz w:val="28"/>
        </w:rPr>
        <w:t>
      16.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6, 7, 8, 11, 12, 13, 14, 15, 16, 17, 18, 19, 20, 21, 22, 23, 24, 25 және 26-бағандар толтырылуы тиіс.</w:t>
      </w:r>
    </w:p>
    <w:bookmarkEnd w:id="131"/>
    <w:bookmarkStart w:name="z218" w:id="132"/>
    <w:p>
      <w:pPr>
        <w:spacing w:after="0"/>
        <w:ind w:left="0"/>
        <w:jc w:val="both"/>
      </w:pPr>
      <w:r>
        <w:rPr>
          <w:rFonts w:ascii="Times New Roman"/>
          <w:b w:val="false"/>
          <w:i w:val="false"/>
          <w:color w:val="000000"/>
          <w:sz w:val="28"/>
        </w:rPr>
        <w:t>
      N белгісі – банк конгломератының қатысушысы.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2" w:id="13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3"/>
    <w:bookmarkStart w:name="z223" w:id="1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4"/>
    <w:bookmarkStart w:name="z224" w:id="135"/>
    <w:p>
      <w:pPr>
        <w:spacing w:after="0"/>
        <w:ind w:left="0"/>
        <w:jc w:val="both"/>
      </w:pPr>
      <w:r>
        <w:rPr>
          <w:rFonts w:ascii="Times New Roman"/>
          <w:b w:val="false"/>
          <w:i w:val="false"/>
          <w:color w:val="000000"/>
          <w:sz w:val="28"/>
        </w:rPr>
        <w:t>
      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bookmarkEnd w:id="135"/>
    <w:bookmarkStart w:name="z225" w:id="1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5-BK_RIGT</w:t>
      </w:r>
    </w:p>
    <w:bookmarkEnd w:id="136"/>
    <w:bookmarkStart w:name="z226" w:id="137"/>
    <w:p>
      <w:pPr>
        <w:spacing w:after="0"/>
        <w:ind w:left="0"/>
        <w:jc w:val="both"/>
      </w:pPr>
      <w:r>
        <w:rPr>
          <w:rFonts w:ascii="Times New Roman"/>
          <w:b w:val="false"/>
          <w:i w:val="false"/>
          <w:color w:val="000000"/>
          <w:sz w:val="28"/>
        </w:rPr>
        <w:t>
      Кезеңділігі: тоқсан сайын, жыл сайын</w:t>
      </w:r>
    </w:p>
    <w:bookmarkEnd w:id="137"/>
    <w:bookmarkStart w:name="z227" w:id="138"/>
    <w:p>
      <w:pPr>
        <w:spacing w:after="0"/>
        <w:ind w:left="0"/>
        <w:jc w:val="both"/>
      </w:pPr>
      <w:r>
        <w:rPr>
          <w:rFonts w:ascii="Times New Roman"/>
          <w:b w:val="false"/>
          <w:i w:val="false"/>
          <w:color w:val="000000"/>
          <w:sz w:val="28"/>
        </w:rPr>
        <w:t>
      Есепті кезеңі: 20__жылғы "___"________ жағдай бойынша</w:t>
      </w:r>
    </w:p>
    <w:bookmarkEnd w:id="138"/>
    <w:bookmarkStart w:name="z228" w:id="1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w:t>
      </w:r>
    </w:p>
    <w:bookmarkEnd w:id="139"/>
    <w:bookmarkStart w:name="z229" w:id="14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40"/>
    <w:bookmarkStart w:name="z230" w:id="141"/>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41"/>
    <w:bookmarkStart w:name="z231" w:id="142"/>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42"/>
    <w:bookmarkStart w:name="z232" w:id="143"/>
    <w:p>
      <w:pPr>
        <w:spacing w:after="0"/>
        <w:ind w:left="0"/>
        <w:jc w:val="both"/>
      </w:pPr>
      <w:r>
        <w:rPr>
          <w:rFonts w:ascii="Times New Roman"/>
          <w:b w:val="false"/>
          <w:i w:val="false"/>
          <w:color w:val="000000"/>
          <w:sz w:val="28"/>
        </w:rPr>
        <w:t>
      Бизнес сәйкестендіру нөмірі: _______________________</w:t>
      </w:r>
    </w:p>
    <w:bookmarkEnd w:id="143"/>
    <w:bookmarkStart w:name="z233" w:id="144"/>
    <w:p>
      <w:pPr>
        <w:spacing w:after="0"/>
        <w:ind w:left="0"/>
        <w:jc w:val="both"/>
      </w:pPr>
      <w:r>
        <w:rPr>
          <w:rFonts w:ascii="Times New Roman"/>
          <w:b w:val="false"/>
          <w:i w:val="false"/>
          <w:color w:val="000000"/>
          <w:sz w:val="28"/>
        </w:rPr>
        <w:t>
      Жинау әдісі: электрондық түрде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1-тарап)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2-тарап)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шоттардағы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соңындағы талаптардың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сыйақының мөлшерлемесі (жылдық пайыздармен)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қолдану аяқталған күн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Туынды қаржы құралдарының жалпы сомасы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247" w:id="145"/>
    <w:p>
      <w:pPr>
        <w:spacing w:after="0"/>
        <w:ind w:left="0"/>
        <w:jc w:val="both"/>
      </w:pPr>
      <w:r>
        <w:rPr>
          <w:rFonts w:ascii="Times New Roman"/>
          <w:b w:val="false"/>
          <w:i w:val="false"/>
          <w:color w:val="000000"/>
          <w:sz w:val="28"/>
        </w:rPr>
        <w:t>
      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конгломератының есепті </w:t>
            </w:r>
            <w:r>
              <w:br/>
            </w:r>
            <w:r>
              <w:rPr>
                <w:rFonts w:ascii="Times New Roman"/>
                <w:b w:val="false"/>
                <w:i w:val="false"/>
                <w:color w:val="000000"/>
                <w:sz w:val="20"/>
              </w:rPr>
              <w:t>кезең ішінде жасасқан, сондай-</w:t>
            </w:r>
            <w:r>
              <w:br/>
            </w:r>
            <w:r>
              <w:rPr>
                <w:rFonts w:ascii="Times New Roman"/>
                <w:b w:val="false"/>
                <w:i w:val="false"/>
                <w:color w:val="000000"/>
                <w:sz w:val="20"/>
              </w:rPr>
              <w:t xml:space="preserve">ақ есепті күнгі жағдай бойынша </w:t>
            </w:r>
            <w:r>
              <w:br/>
            </w:r>
            <w:r>
              <w:rPr>
                <w:rFonts w:ascii="Times New Roman"/>
                <w:b w:val="false"/>
                <w:i w:val="false"/>
                <w:color w:val="000000"/>
                <w:sz w:val="20"/>
              </w:rPr>
              <w:t xml:space="preserve">қолданыстағы топішілік </w:t>
            </w:r>
            <w:r>
              <w:br/>
            </w:r>
            <w:r>
              <w:rPr>
                <w:rFonts w:ascii="Times New Roman"/>
                <w:b w:val="false"/>
                <w:i w:val="false"/>
                <w:color w:val="000000"/>
                <w:sz w:val="20"/>
              </w:rPr>
              <w:t xml:space="preserve">мәмілелері бойынша мәліметтер </w:t>
            </w:r>
            <w:r>
              <w:br/>
            </w:r>
            <w:r>
              <w:rPr>
                <w:rFonts w:ascii="Times New Roman"/>
                <w:b w:val="false"/>
                <w:i w:val="false"/>
                <w:color w:val="000000"/>
                <w:sz w:val="20"/>
              </w:rPr>
              <w:t xml:space="preserve">жинау 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9" w:id="146"/>
    <w:p>
      <w:pPr>
        <w:spacing w:after="0"/>
        <w:ind w:left="0"/>
        <w:jc w:val="left"/>
      </w:pPr>
      <w:r>
        <w:rPr>
          <w:rFonts w:ascii="Times New Roman"/>
          <w:b/>
          <w:i w:val="false"/>
          <w:color w:val="000000"/>
        </w:rPr>
        <w:t xml:space="preserve">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w:t>
      </w:r>
    </w:p>
    <w:bookmarkEnd w:id="146"/>
    <w:bookmarkStart w:name="z250" w:id="1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7"/>
    <w:bookmarkStart w:name="z251" w:id="148"/>
    <w:p>
      <w:pPr>
        <w:spacing w:after="0"/>
        <w:ind w:left="0"/>
        <w:jc w:val="left"/>
      </w:pPr>
      <w:r>
        <w:rPr>
          <w:rFonts w:ascii="Times New Roman"/>
          <w:b/>
          <w:i w:val="false"/>
          <w:color w:val="000000"/>
        </w:rPr>
        <w:t xml:space="preserve"> 1-тарау. Жалпы ережелер</w:t>
      </w:r>
    </w:p>
    <w:bookmarkEnd w:id="148"/>
    <w:bookmarkStart w:name="z252" w:id="149"/>
    <w:p>
      <w:pPr>
        <w:spacing w:after="0"/>
        <w:ind w:left="0"/>
        <w:jc w:val="both"/>
      </w:pPr>
      <w:r>
        <w:rPr>
          <w:rFonts w:ascii="Times New Roman"/>
          <w:b w:val="false"/>
          <w:i w:val="false"/>
          <w:color w:val="000000"/>
          <w:sz w:val="28"/>
        </w:rPr>
        <w:t>
      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49"/>
    <w:bookmarkStart w:name="z253" w:id="1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0"/>
    <w:bookmarkStart w:name="z254" w:id="151"/>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1"/>
    <w:bookmarkStart w:name="z255" w:id="15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52"/>
    <w:bookmarkStart w:name="z256" w:id="153"/>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153"/>
    <w:bookmarkStart w:name="z257"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258" w:id="155"/>
    <w:p>
      <w:pPr>
        <w:spacing w:after="0"/>
        <w:ind w:left="0"/>
        <w:jc w:val="both"/>
      </w:pPr>
      <w:r>
        <w:rPr>
          <w:rFonts w:ascii="Times New Roman"/>
          <w:b w:val="false"/>
          <w:i w:val="false"/>
          <w:color w:val="000000"/>
          <w:sz w:val="28"/>
        </w:rPr>
        <w:t>
      6. Нысанда осы қаулының 1-қосымшасымен бекітілген Тізбеге, нысандарға және банк конгломераттарының пруденциялық нормативтерді орындауы туралы есептілікті ұсыну мерзімдеріне 4 және 5-қосымшаларда көрсетілген мәмілелерді (бұдан әрі – мәміле) қоспағанда, банк конгломератының барлық топішілік мәмілелері бойынша мәліметтер көрсетіледі.</w:t>
      </w:r>
    </w:p>
    <w:bookmarkEnd w:id="155"/>
    <w:bookmarkStart w:name="z259" w:id="156"/>
    <w:p>
      <w:pPr>
        <w:spacing w:after="0"/>
        <w:ind w:left="0"/>
        <w:jc w:val="both"/>
      </w:pPr>
      <w:r>
        <w:rPr>
          <w:rFonts w:ascii="Times New Roman"/>
          <w:b w:val="false"/>
          <w:i w:val="false"/>
          <w:color w:val="000000"/>
          <w:sz w:val="28"/>
        </w:rPr>
        <w:t>
      7. Нысанда мәміле "Активтер" және "Баланстан тыс шоттардағы талаптар" көрсеткіші бойынша бір рет көрсетіледі.</w:t>
      </w:r>
    </w:p>
    <w:bookmarkEnd w:id="156"/>
    <w:bookmarkStart w:name="z260" w:id="157"/>
    <w:p>
      <w:pPr>
        <w:spacing w:after="0"/>
        <w:ind w:left="0"/>
        <w:jc w:val="both"/>
      </w:pPr>
      <w:r>
        <w:rPr>
          <w:rFonts w:ascii="Times New Roman"/>
          <w:b w:val="false"/>
          <w:i w:val="false"/>
          <w:color w:val="000000"/>
          <w:sz w:val="28"/>
        </w:rPr>
        <w:t>
      8.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bookmarkEnd w:id="157"/>
    <w:bookmarkStart w:name="z261" w:id="158"/>
    <w:p>
      <w:pPr>
        <w:spacing w:after="0"/>
        <w:ind w:left="0"/>
        <w:jc w:val="both"/>
      </w:pPr>
      <w:r>
        <w:rPr>
          <w:rFonts w:ascii="Times New Roman"/>
          <w:b w:val="false"/>
          <w:i w:val="false"/>
          <w:color w:val="000000"/>
          <w:sz w:val="28"/>
        </w:rPr>
        <w:t>
      Бұл ретте 16-бағанда банк конгломератының аралық қатысушыларын (болған жағдайда) және олардың мәмілеге қатысу мақсатын көрсету қажет.</w:t>
      </w:r>
    </w:p>
    <w:bookmarkEnd w:id="158"/>
    <w:bookmarkStart w:name="z262" w:id="159"/>
    <w:p>
      <w:pPr>
        <w:spacing w:after="0"/>
        <w:ind w:left="0"/>
        <w:jc w:val="both"/>
      </w:pPr>
      <w:r>
        <w:rPr>
          <w:rFonts w:ascii="Times New Roman"/>
          <w:b w:val="false"/>
          <w:i w:val="false"/>
          <w:color w:val="000000"/>
          <w:sz w:val="28"/>
        </w:rPr>
        <w:t>
      9. 6 және 7-бағандарды толтыру үшін операциялар мен көрсеткіштердің мынадай түрлері көрсетіледі:</w:t>
      </w:r>
    </w:p>
    <w:bookmarkEnd w:id="159"/>
    <w:bookmarkStart w:name="z263" w:id="160"/>
    <w:p>
      <w:pPr>
        <w:spacing w:after="0"/>
        <w:ind w:left="0"/>
        <w:jc w:val="both"/>
      </w:pPr>
      <w:r>
        <w:rPr>
          <w:rFonts w:ascii="Times New Roman"/>
          <w:b w:val="false"/>
          <w:i w:val="false"/>
          <w:color w:val="000000"/>
          <w:sz w:val="28"/>
        </w:rPr>
        <w:t>
      1) активтер (көрсеткіш):</w:t>
      </w:r>
    </w:p>
    <w:bookmarkEnd w:id="160"/>
    <w:bookmarkStart w:name="z264" w:id="161"/>
    <w:p>
      <w:pPr>
        <w:spacing w:after="0"/>
        <w:ind w:left="0"/>
        <w:jc w:val="both"/>
      </w:pPr>
      <w:r>
        <w:rPr>
          <w:rFonts w:ascii="Times New Roman"/>
          <w:b w:val="false"/>
          <w:i w:val="false"/>
          <w:color w:val="000000"/>
          <w:sz w:val="28"/>
        </w:rPr>
        <w:t>
      қарыздар (овердрафт, қаржы лизингін, вексельдерді есепке алу, факторинг, форфейтинг) беру;</w:t>
      </w:r>
    </w:p>
    <w:bookmarkEnd w:id="161"/>
    <w:bookmarkStart w:name="z265" w:id="162"/>
    <w:p>
      <w:pPr>
        <w:spacing w:after="0"/>
        <w:ind w:left="0"/>
        <w:jc w:val="both"/>
      </w:pPr>
      <w:r>
        <w:rPr>
          <w:rFonts w:ascii="Times New Roman"/>
          <w:b w:val="false"/>
          <w:i w:val="false"/>
          <w:color w:val="000000"/>
          <w:sz w:val="28"/>
        </w:rPr>
        <w:t>
      реттелген қарыздар беру;</w:t>
      </w:r>
    </w:p>
    <w:bookmarkEnd w:id="162"/>
    <w:bookmarkStart w:name="z266" w:id="163"/>
    <w:p>
      <w:pPr>
        <w:spacing w:after="0"/>
        <w:ind w:left="0"/>
        <w:jc w:val="both"/>
      </w:pPr>
      <w:r>
        <w:rPr>
          <w:rFonts w:ascii="Times New Roman"/>
          <w:b w:val="false"/>
          <w:i w:val="false"/>
          <w:color w:val="000000"/>
          <w:sz w:val="28"/>
        </w:rPr>
        <w:t>
      бағалы қағаздармен кері репо операциялары;</w:t>
      </w:r>
    </w:p>
    <w:bookmarkEnd w:id="163"/>
    <w:bookmarkStart w:name="z267" w:id="164"/>
    <w:p>
      <w:pPr>
        <w:spacing w:after="0"/>
        <w:ind w:left="0"/>
        <w:jc w:val="both"/>
      </w:pPr>
      <w:r>
        <w:rPr>
          <w:rFonts w:ascii="Times New Roman"/>
          <w:b w:val="false"/>
          <w:i w:val="false"/>
          <w:color w:val="000000"/>
          <w:sz w:val="28"/>
        </w:rPr>
        <w:t>
      ағымдағы шотты ашу (болуы);</w:t>
      </w:r>
    </w:p>
    <w:bookmarkEnd w:id="164"/>
    <w:bookmarkStart w:name="z268" w:id="165"/>
    <w:p>
      <w:pPr>
        <w:spacing w:after="0"/>
        <w:ind w:left="0"/>
        <w:jc w:val="both"/>
      </w:pPr>
      <w:r>
        <w:rPr>
          <w:rFonts w:ascii="Times New Roman"/>
          <w:b w:val="false"/>
          <w:i w:val="false"/>
          <w:color w:val="000000"/>
          <w:sz w:val="28"/>
        </w:rPr>
        <w:t>
      корреспонденттік шотты ашу (болуы);</w:t>
      </w:r>
    </w:p>
    <w:bookmarkEnd w:id="165"/>
    <w:bookmarkStart w:name="z269" w:id="166"/>
    <w:p>
      <w:pPr>
        <w:spacing w:after="0"/>
        <w:ind w:left="0"/>
        <w:jc w:val="both"/>
      </w:pPr>
      <w:r>
        <w:rPr>
          <w:rFonts w:ascii="Times New Roman"/>
          <w:b w:val="false"/>
          <w:i w:val="false"/>
          <w:color w:val="000000"/>
          <w:sz w:val="28"/>
        </w:rPr>
        <w:t>
      салымды орналастыру;</w:t>
      </w:r>
    </w:p>
    <w:bookmarkEnd w:id="166"/>
    <w:bookmarkStart w:name="z270" w:id="167"/>
    <w:p>
      <w:pPr>
        <w:spacing w:after="0"/>
        <w:ind w:left="0"/>
        <w:jc w:val="both"/>
      </w:pPr>
      <w:r>
        <w:rPr>
          <w:rFonts w:ascii="Times New Roman"/>
          <w:b w:val="false"/>
          <w:i w:val="false"/>
          <w:color w:val="000000"/>
          <w:sz w:val="28"/>
        </w:rPr>
        <w:t>
      жылжымалы (жылжымайтын) мүлікті сату;</w:t>
      </w:r>
    </w:p>
    <w:bookmarkEnd w:id="167"/>
    <w:bookmarkStart w:name="z271" w:id="168"/>
    <w:p>
      <w:pPr>
        <w:spacing w:after="0"/>
        <w:ind w:left="0"/>
        <w:jc w:val="both"/>
      </w:pPr>
      <w:r>
        <w:rPr>
          <w:rFonts w:ascii="Times New Roman"/>
          <w:b w:val="false"/>
          <w:i w:val="false"/>
          <w:color w:val="000000"/>
          <w:sz w:val="28"/>
        </w:rPr>
        <w:t>
      активтерді (қарыздарды, дебиторлық берешекті) сату (секьюритилендіру);</w:t>
      </w:r>
    </w:p>
    <w:bookmarkEnd w:id="168"/>
    <w:bookmarkStart w:name="z272" w:id="169"/>
    <w:p>
      <w:pPr>
        <w:spacing w:after="0"/>
        <w:ind w:left="0"/>
        <w:jc w:val="both"/>
      </w:pPr>
      <w:r>
        <w:rPr>
          <w:rFonts w:ascii="Times New Roman"/>
          <w:b w:val="false"/>
          <w:i w:val="false"/>
          <w:color w:val="000000"/>
          <w:sz w:val="28"/>
        </w:rPr>
        <w:t>
      талап ету құқығын басқаға беру;</w:t>
      </w:r>
    </w:p>
    <w:bookmarkEnd w:id="169"/>
    <w:bookmarkStart w:name="z273" w:id="170"/>
    <w:p>
      <w:pPr>
        <w:spacing w:after="0"/>
        <w:ind w:left="0"/>
        <w:jc w:val="both"/>
      </w:pPr>
      <w:r>
        <w:rPr>
          <w:rFonts w:ascii="Times New Roman"/>
          <w:b w:val="false"/>
          <w:i w:val="false"/>
          <w:color w:val="000000"/>
          <w:sz w:val="28"/>
        </w:rPr>
        <w:t>
      күмәнді активтерді басқаруды жүзеге асыратын ұйымның мүлкі мен активтерін беру;</w:t>
      </w:r>
    </w:p>
    <w:bookmarkEnd w:id="170"/>
    <w:bookmarkStart w:name="z274" w:id="171"/>
    <w:p>
      <w:pPr>
        <w:spacing w:after="0"/>
        <w:ind w:left="0"/>
        <w:jc w:val="both"/>
      </w:pPr>
      <w:r>
        <w:rPr>
          <w:rFonts w:ascii="Times New Roman"/>
          <w:b w:val="false"/>
          <w:i w:val="false"/>
          <w:color w:val="000000"/>
          <w:sz w:val="28"/>
        </w:rPr>
        <w:t>
      дивидендтер есептеу;</w:t>
      </w:r>
    </w:p>
    <w:bookmarkEnd w:id="171"/>
    <w:bookmarkStart w:name="z275" w:id="172"/>
    <w:p>
      <w:pPr>
        <w:spacing w:after="0"/>
        <w:ind w:left="0"/>
        <w:jc w:val="both"/>
      </w:pPr>
      <w:r>
        <w:rPr>
          <w:rFonts w:ascii="Times New Roman"/>
          <w:b w:val="false"/>
          <w:i w:val="false"/>
          <w:color w:val="000000"/>
          <w:sz w:val="28"/>
        </w:rPr>
        <w:t>
      комиссиялық кіріс есептеу;</w:t>
      </w:r>
    </w:p>
    <w:bookmarkEnd w:id="172"/>
    <w:bookmarkStart w:name="z276" w:id="173"/>
    <w:p>
      <w:pPr>
        <w:spacing w:after="0"/>
        <w:ind w:left="0"/>
        <w:jc w:val="both"/>
      </w:pPr>
      <w:r>
        <w:rPr>
          <w:rFonts w:ascii="Times New Roman"/>
          <w:b w:val="false"/>
          <w:i w:val="false"/>
          <w:color w:val="000000"/>
          <w:sz w:val="28"/>
        </w:rPr>
        <w:t>
      дебиторлық берешек;</w:t>
      </w:r>
    </w:p>
    <w:bookmarkEnd w:id="173"/>
    <w:bookmarkStart w:name="z277" w:id="174"/>
    <w:p>
      <w:pPr>
        <w:spacing w:after="0"/>
        <w:ind w:left="0"/>
        <w:jc w:val="both"/>
      </w:pPr>
      <w:r>
        <w:rPr>
          <w:rFonts w:ascii="Times New Roman"/>
          <w:b w:val="false"/>
          <w:i w:val="false"/>
          <w:color w:val="000000"/>
          <w:sz w:val="28"/>
        </w:rPr>
        <w:t>
      туынды қаржы құралдары бойынша талаптар;</w:t>
      </w:r>
    </w:p>
    <w:bookmarkEnd w:id="174"/>
    <w:bookmarkStart w:name="z278" w:id="175"/>
    <w:p>
      <w:pPr>
        <w:spacing w:after="0"/>
        <w:ind w:left="0"/>
        <w:jc w:val="both"/>
      </w:pPr>
      <w:r>
        <w:rPr>
          <w:rFonts w:ascii="Times New Roman"/>
          <w:b w:val="false"/>
          <w:i w:val="false"/>
          <w:color w:val="000000"/>
          <w:sz w:val="28"/>
        </w:rPr>
        <w:t>
      дилингтік операциялар бойынша талаптар;</w:t>
      </w:r>
    </w:p>
    <w:bookmarkEnd w:id="175"/>
    <w:bookmarkStart w:name="z279" w:id="176"/>
    <w:p>
      <w:pPr>
        <w:spacing w:after="0"/>
        <w:ind w:left="0"/>
        <w:jc w:val="both"/>
      </w:pPr>
      <w:r>
        <w:rPr>
          <w:rFonts w:ascii="Times New Roman"/>
          <w:b w:val="false"/>
          <w:i w:val="false"/>
          <w:color w:val="000000"/>
          <w:sz w:val="28"/>
        </w:rPr>
        <w:t>
      сақтандыру активтері;</w:t>
      </w:r>
    </w:p>
    <w:bookmarkEnd w:id="176"/>
    <w:bookmarkStart w:name="z280" w:id="177"/>
    <w:p>
      <w:pPr>
        <w:spacing w:after="0"/>
        <w:ind w:left="0"/>
        <w:jc w:val="both"/>
      </w:pPr>
      <w:r>
        <w:rPr>
          <w:rFonts w:ascii="Times New Roman"/>
          <w:b w:val="false"/>
          <w:i w:val="false"/>
          <w:color w:val="000000"/>
          <w:sz w:val="28"/>
        </w:rPr>
        <w:t>
      басқа да активтер (операция түрі 16-бағанда көрсетіледі);</w:t>
      </w:r>
    </w:p>
    <w:bookmarkEnd w:id="177"/>
    <w:bookmarkStart w:name="z281" w:id="178"/>
    <w:p>
      <w:pPr>
        <w:spacing w:after="0"/>
        <w:ind w:left="0"/>
        <w:jc w:val="both"/>
      </w:pPr>
      <w:r>
        <w:rPr>
          <w:rFonts w:ascii="Times New Roman"/>
          <w:b w:val="false"/>
          <w:i w:val="false"/>
          <w:color w:val="000000"/>
          <w:sz w:val="28"/>
        </w:rPr>
        <w:t>
      2) баланстан тыс шоттардағы талаптар (көрсеткіш):</w:t>
      </w:r>
    </w:p>
    <w:bookmarkEnd w:id="178"/>
    <w:bookmarkStart w:name="z282" w:id="179"/>
    <w:p>
      <w:pPr>
        <w:spacing w:after="0"/>
        <w:ind w:left="0"/>
        <w:jc w:val="both"/>
      </w:pPr>
      <w:r>
        <w:rPr>
          <w:rFonts w:ascii="Times New Roman"/>
          <w:b w:val="false"/>
          <w:i w:val="false"/>
          <w:color w:val="000000"/>
          <w:sz w:val="28"/>
        </w:rPr>
        <w:t>
      кепілдіктер беру;</w:t>
      </w:r>
    </w:p>
    <w:bookmarkEnd w:id="179"/>
    <w:bookmarkStart w:name="z283" w:id="180"/>
    <w:p>
      <w:pPr>
        <w:spacing w:after="0"/>
        <w:ind w:left="0"/>
        <w:jc w:val="both"/>
      </w:pPr>
      <w:r>
        <w:rPr>
          <w:rFonts w:ascii="Times New Roman"/>
          <w:b w:val="false"/>
          <w:i w:val="false"/>
          <w:color w:val="000000"/>
          <w:sz w:val="28"/>
        </w:rPr>
        <w:t>
      аккредитив ашу;</w:t>
      </w:r>
    </w:p>
    <w:bookmarkEnd w:id="180"/>
    <w:bookmarkStart w:name="z284" w:id="181"/>
    <w:p>
      <w:pPr>
        <w:spacing w:after="0"/>
        <w:ind w:left="0"/>
        <w:jc w:val="both"/>
      </w:pPr>
      <w:r>
        <w:rPr>
          <w:rFonts w:ascii="Times New Roman"/>
          <w:b w:val="false"/>
          <w:i w:val="false"/>
          <w:color w:val="000000"/>
          <w:sz w:val="28"/>
        </w:rPr>
        <w:t>
      кері қайтарылатын кредиттік желіні ашу;</w:t>
      </w:r>
    </w:p>
    <w:bookmarkEnd w:id="181"/>
    <w:bookmarkStart w:name="z285" w:id="182"/>
    <w:p>
      <w:pPr>
        <w:spacing w:after="0"/>
        <w:ind w:left="0"/>
        <w:jc w:val="both"/>
      </w:pPr>
      <w:r>
        <w:rPr>
          <w:rFonts w:ascii="Times New Roman"/>
          <w:b w:val="false"/>
          <w:i w:val="false"/>
          <w:color w:val="000000"/>
          <w:sz w:val="28"/>
        </w:rPr>
        <w:t>
      кері қайтарылмайтын кредиттік желіні ашу;</w:t>
      </w:r>
    </w:p>
    <w:bookmarkEnd w:id="182"/>
    <w:bookmarkStart w:name="z286" w:id="183"/>
    <w:p>
      <w:pPr>
        <w:spacing w:after="0"/>
        <w:ind w:left="0"/>
        <w:jc w:val="both"/>
      </w:pPr>
      <w:r>
        <w:rPr>
          <w:rFonts w:ascii="Times New Roman"/>
          <w:b w:val="false"/>
          <w:i w:val="false"/>
          <w:color w:val="000000"/>
          <w:sz w:val="28"/>
        </w:rPr>
        <w:t>
      туынды қаржы құралдары;</w:t>
      </w:r>
    </w:p>
    <w:bookmarkEnd w:id="183"/>
    <w:bookmarkStart w:name="z287" w:id="184"/>
    <w:p>
      <w:pPr>
        <w:spacing w:after="0"/>
        <w:ind w:left="0"/>
        <w:jc w:val="both"/>
      </w:pPr>
      <w:r>
        <w:rPr>
          <w:rFonts w:ascii="Times New Roman"/>
          <w:b w:val="false"/>
          <w:i w:val="false"/>
          <w:color w:val="000000"/>
          <w:sz w:val="28"/>
        </w:rPr>
        <w:t xml:space="preserve">
      дилингтік операциялар; </w:t>
      </w:r>
    </w:p>
    <w:bookmarkEnd w:id="184"/>
    <w:bookmarkStart w:name="z288" w:id="185"/>
    <w:p>
      <w:pPr>
        <w:spacing w:after="0"/>
        <w:ind w:left="0"/>
        <w:jc w:val="both"/>
      </w:pPr>
      <w:r>
        <w:rPr>
          <w:rFonts w:ascii="Times New Roman"/>
          <w:b w:val="false"/>
          <w:i w:val="false"/>
          <w:color w:val="000000"/>
          <w:sz w:val="28"/>
        </w:rPr>
        <w:t xml:space="preserve">
      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сақтандыру сыныптары кіреді;</w:t>
      </w:r>
    </w:p>
    <w:bookmarkEnd w:id="185"/>
    <w:bookmarkStart w:name="z289" w:id="186"/>
    <w:p>
      <w:pPr>
        <w:spacing w:after="0"/>
        <w:ind w:left="0"/>
        <w:jc w:val="both"/>
      </w:pPr>
      <w:r>
        <w:rPr>
          <w:rFonts w:ascii="Times New Roman"/>
          <w:b w:val="false"/>
          <w:i w:val="false"/>
          <w:color w:val="000000"/>
          <w:sz w:val="28"/>
        </w:rPr>
        <w:t>
      активтерді сақтандырудың өзге түрлері (сақтандыру шарты бойынша сақтандыру сомасы көрсетіледі);</w:t>
      </w:r>
    </w:p>
    <w:bookmarkEnd w:id="186"/>
    <w:bookmarkStart w:name="z290" w:id="187"/>
    <w:p>
      <w:pPr>
        <w:spacing w:after="0"/>
        <w:ind w:left="0"/>
        <w:jc w:val="both"/>
      </w:pPr>
      <w:r>
        <w:rPr>
          <w:rFonts w:ascii="Times New Roman"/>
          <w:b w:val="false"/>
          <w:i w:val="false"/>
          <w:color w:val="000000"/>
          <w:sz w:val="28"/>
        </w:rPr>
        <w:t>
      қызметкерлерді сақтандыру (сақтандыру шарты бойынша сақтандыру сомасы көрсетіледі);</w:t>
      </w:r>
    </w:p>
    <w:bookmarkEnd w:id="187"/>
    <w:bookmarkStart w:name="z291" w:id="188"/>
    <w:p>
      <w:pPr>
        <w:spacing w:after="0"/>
        <w:ind w:left="0"/>
        <w:jc w:val="both"/>
      </w:pPr>
      <w:r>
        <w:rPr>
          <w:rFonts w:ascii="Times New Roman"/>
          <w:b w:val="false"/>
          <w:i w:val="false"/>
          <w:color w:val="000000"/>
          <w:sz w:val="28"/>
        </w:rPr>
        <w:t>
      мүлікті кепілге қабылдау;</w:t>
      </w:r>
    </w:p>
    <w:bookmarkEnd w:id="188"/>
    <w:bookmarkStart w:name="z292" w:id="189"/>
    <w:p>
      <w:pPr>
        <w:spacing w:after="0"/>
        <w:ind w:left="0"/>
        <w:jc w:val="both"/>
      </w:pPr>
      <w:r>
        <w:rPr>
          <w:rFonts w:ascii="Times New Roman"/>
          <w:b w:val="false"/>
          <w:i w:val="false"/>
          <w:color w:val="000000"/>
          <w:sz w:val="28"/>
        </w:rPr>
        <w:t>
      баланстан тыс шоттар бойынша басқа да талаптар (операция түрі 16-бағанда көрсетіледі);</w:t>
      </w:r>
    </w:p>
    <w:bookmarkEnd w:id="189"/>
    <w:bookmarkStart w:name="z293" w:id="190"/>
    <w:p>
      <w:pPr>
        <w:spacing w:after="0"/>
        <w:ind w:left="0"/>
        <w:jc w:val="both"/>
      </w:pPr>
      <w:r>
        <w:rPr>
          <w:rFonts w:ascii="Times New Roman"/>
          <w:b w:val="false"/>
          <w:i w:val="false"/>
          <w:color w:val="000000"/>
          <w:sz w:val="28"/>
        </w:rPr>
        <w:t>
      3) шығыстар (көрсеткіш):</w:t>
      </w:r>
    </w:p>
    <w:bookmarkEnd w:id="190"/>
    <w:bookmarkStart w:name="z294" w:id="191"/>
    <w:p>
      <w:pPr>
        <w:spacing w:after="0"/>
        <w:ind w:left="0"/>
        <w:jc w:val="both"/>
      </w:pPr>
      <w:r>
        <w:rPr>
          <w:rFonts w:ascii="Times New Roman"/>
          <w:b w:val="false"/>
          <w:i w:val="false"/>
          <w:color w:val="000000"/>
          <w:sz w:val="28"/>
        </w:rPr>
        <w:t>
      қызмет үшін комиссиялық сыйақы төлеу;</w:t>
      </w:r>
    </w:p>
    <w:bookmarkEnd w:id="191"/>
    <w:bookmarkStart w:name="z295" w:id="192"/>
    <w:p>
      <w:pPr>
        <w:spacing w:after="0"/>
        <w:ind w:left="0"/>
        <w:jc w:val="both"/>
      </w:pPr>
      <w:r>
        <w:rPr>
          <w:rFonts w:ascii="Times New Roman"/>
          <w:b w:val="false"/>
          <w:i w:val="false"/>
          <w:color w:val="000000"/>
          <w:sz w:val="28"/>
        </w:rPr>
        <w:t>
      туынды қаржы құралдары бойынша таза шығыстар;</w:t>
      </w:r>
    </w:p>
    <w:bookmarkEnd w:id="192"/>
    <w:bookmarkStart w:name="z296" w:id="193"/>
    <w:p>
      <w:pPr>
        <w:spacing w:after="0"/>
        <w:ind w:left="0"/>
        <w:jc w:val="both"/>
      </w:pPr>
      <w:r>
        <w:rPr>
          <w:rFonts w:ascii="Times New Roman"/>
          <w:b w:val="false"/>
          <w:i w:val="false"/>
          <w:color w:val="000000"/>
          <w:sz w:val="28"/>
        </w:rPr>
        <w:t>
      дилингтік операциялар бойынша шығыстар;</w:t>
      </w:r>
    </w:p>
    <w:bookmarkEnd w:id="193"/>
    <w:bookmarkStart w:name="z297" w:id="194"/>
    <w:p>
      <w:pPr>
        <w:spacing w:after="0"/>
        <w:ind w:left="0"/>
        <w:jc w:val="both"/>
      </w:pPr>
      <w:r>
        <w:rPr>
          <w:rFonts w:ascii="Times New Roman"/>
          <w:b w:val="false"/>
          <w:i w:val="false"/>
          <w:color w:val="000000"/>
          <w:sz w:val="28"/>
        </w:rPr>
        <w:t>
      қайта бағалаудан таза шығыстар;</w:t>
      </w:r>
    </w:p>
    <w:bookmarkEnd w:id="194"/>
    <w:bookmarkStart w:name="z298" w:id="195"/>
    <w:p>
      <w:pPr>
        <w:spacing w:after="0"/>
        <w:ind w:left="0"/>
        <w:jc w:val="both"/>
      </w:pPr>
      <w:r>
        <w:rPr>
          <w:rFonts w:ascii="Times New Roman"/>
          <w:b w:val="false"/>
          <w:i w:val="false"/>
          <w:color w:val="000000"/>
          <w:sz w:val="28"/>
        </w:rPr>
        <w:t>
      дивидендтер төлеу;</w:t>
      </w:r>
    </w:p>
    <w:bookmarkEnd w:id="195"/>
    <w:bookmarkStart w:name="z299" w:id="196"/>
    <w:p>
      <w:pPr>
        <w:spacing w:after="0"/>
        <w:ind w:left="0"/>
        <w:jc w:val="both"/>
      </w:pPr>
      <w:r>
        <w:rPr>
          <w:rFonts w:ascii="Times New Roman"/>
          <w:b w:val="false"/>
          <w:i w:val="false"/>
          <w:color w:val="000000"/>
          <w:sz w:val="28"/>
        </w:rPr>
        <w:t>
      міндеттемелер бойынша сыйақы төлеу;</w:t>
      </w:r>
    </w:p>
    <w:bookmarkEnd w:id="196"/>
    <w:bookmarkStart w:name="z300" w:id="197"/>
    <w:p>
      <w:pPr>
        <w:spacing w:after="0"/>
        <w:ind w:left="0"/>
        <w:jc w:val="both"/>
      </w:pPr>
      <w:r>
        <w:rPr>
          <w:rFonts w:ascii="Times New Roman"/>
          <w:b w:val="false"/>
          <w:i w:val="false"/>
          <w:color w:val="000000"/>
          <w:sz w:val="28"/>
        </w:rPr>
        <w:t>
      мүлік үшін жалдау ақысын төлеу;</w:t>
      </w:r>
    </w:p>
    <w:bookmarkEnd w:id="197"/>
    <w:bookmarkStart w:name="z301" w:id="198"/>
    <w:p>
      <w:pPr>
        <w:spacing w:after="0"/>
        <w:ind w:left="0"/>
        <w:jc w:val="both"/>
      </w:pPr>
      <w:r>
        <w:rPr>
          <w:rFonts w:ascii="Times New Roman"/>
          <w:b w:val="false"/>
          <w:i w:val="false"/>
          <w:color w:val="000000"/>
          <w:sz w:val="28"/>
        </w:rPr>
        <w:t>
      сақтандыру сыйлықақысын төлеу;</w:t>
      </w:r>
    </w:p>
    <w:bookmarkEnd w:id="198"/>
    <w:bookmarkStart w:name="z302" w:id="199"/>
    <w:p>
      <w:pPr>
        <w:spacing w:after="0"/>
        <w:ind w:left="0"/>
        <w:jc w:val="both"/>
      </w:pPr>
      <w:r>
        <w:rPr>
          <w:rFonts w:ascii="Times New Roman"/>
          <w:b w:val="false"/>
          <w:i w:val="false"/>
          <w:color w:val="000000"/>
          <w:sz w:val="28"/>
        </w:rPr>
        <w:t>
      сақтандыру төлемдері;</w:t>
      </w:r>
    </w:p>
    <w:bookmarkEnd w:id="199"/>
    <w:bookmarkStart w:name="z303" w:id="200"/>
    <w:p>
      <w:pPr>
        <w:spacing w:after="0"/>
        <w:ind w:left="0"/>
        <w:jc w:val="both"/>
      </w:pPr>
      <w:r>
        <w:rPr>
          <w:rFonts w:ascii="Times New Roman"/>
          <w:b w:val="false"/>
          <w:i w:val="false"/>
          <w:color w:val="000000"/>
          <w:sz w:val="28"/>
        </w:rPr>
        <w:t>
      айыппұлдар, өсімпұлдар, тұрақсыздық айыбын және санкциялардың басқа түрлерін төлеу;</w:t>
      </w:r>
    </w:p>
    <w:bookmarkEnd w:id="200"/>
    <w:bookmarkStart w:name="z304" w:id="201"/>
    <w:p>
      <w:pPr>
        <w:spacing w:after="0"/>
        <w:ind w:left="0"/>
        <w:jc w:val="both"/>
      </w:pPr>
      <w:r>
        <w:rPr>
          <w:rFonts w:ascii="Times New Roman"/>
          <w:b w:val="false"/>
          <w:i w:val="false"/>
          <w:color w:val="000000"/>
          <w:sz w:val="28"/>
        </w:rPr>
        <w:t>
      шығыстардың өзге түрлері (операция түрі 16-бағанда көрсетіледі).</w:t>
      </w:r>
    </w:p>
    <w:bookmarkEnd w:id="201"/>
    <w:bookmarkStart w:name="z305" w:id="202"/>
    <w:p>
      <w:pPr>
        <w:spacing w:after="0"/>
        <w:ind w:left="0"/>
        <w:jc w:val="both"/>
      </w:pPr>
      <w:r>
        <w:rPr>
          <w:rFonts w:ascii="Times New Roman"/>
          <w:b w:val="false"/>
          <w:i w:val="false"/>
          <w:color w:val="000000"/>
          <w:sz w:val="28"/>
        </w:rPr>
        <w:t>
      10. 7-бағанда есепті тоқсандағы мәміле бойынша айналымдар – жазбалардың қорытындысы (ұлғаю немесе азаю) бастапқы сальдосыз (қалдықсыз) көрсетіледі.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22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9" w:id="20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3"/>
    <w:bookmarkStart w:name="z310" w:id="2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204"/>
    <w:bookmarkStart w:name="z311" w:id="205"/>
    <w:p>
      <w:pPr>
        <w:spacing w:after="0"/>
        <w:ind w:left="0"/>
        <w:jc w:val="both"/>
      </w:pPr>
      <w:r>
        <w:rPr>
          <w:rFonts w:ascii="Times New Roman"/>
          <w:b w:val="false"/>
          <w:i w:val="false"/>
          <w:color w:val="000000"/>
          <w:sz w:val="28"/>
        </w:rPr>
        <w:t xml:space="preserve">
       Әкімшілік нысанның атауы: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w:t>
      </w:r>
    </w:p>
    <w:bookmarkEnd w:id="205"/>
    <w:bookmarkStart w:name="z312" w:id="2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6-BK_RL</w:t>
      </w:r>
    </w:p>
    <w:bookmarkEnd w:id="206"/>
    <w:bookmarkStart w:name="z313" w:id="207"/>
    <w:p>
      <w:pPr>
        <w:spacing w:after="0"/>
        <w:ind w:left="0"/>
        <w:jc w:val="both"/>
      </w:pPr>
      <w:r>
        <w:rPr>
          <w:rFonts w:ascii="Times New Roman"/>
          <w:b w:val="false"/>
          <w:i w:val="false"/>
          <w:color w:val="000000"/>
          <w:sz w:val="28"/>
        </w:rPr>
        <w:t>
      Кезеңділігі: тоқсан сайын, жыл сайын</w:t>
      </w:r>
    </w:p>
    <w:bookmarkEnd w:id="207"/>
    <w:bookmarkStart w:name="z314" w:id="208"/>
    <w:p>
      <w:pPr>
        <w:spacing w:after="0"/>
        <w:ind w:left="0"/>
        <w:jc w:val="both"/>
      </w:pPr>
      <w:r>
        <w:rPr>
          <w:rFonts w:ascii="Times New Roman"/>
          <w:b w:val="false"/>
          <w:i w:val="false"/>
          <w:color w:val="000000"/>
          <w:sz w:val="28"/>
        </w:rPr>
        <w:t>
      Есепті кезең: 20__ жылғы "______" ________________ жағдай бойынша</w:t>
      </w:r>
    </w:p>
    <w:bookmarkEnd w:id="208"/>
    <w:bookmarkStart w:name="z315" w:id="20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 </w:t>
      </w:r>
    </w:p>
    <w:bookmarkEnd w:id="209"/>
    <w:bookmarkStart w:name="z316"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0"/>
    <w:bookmarkStart w:name="z317" w:id="211"/>
    <w:p>
      <w:pPr>
        <w:spacing w:after="0"/>
        <w:ind w:left="0"/>
        <w:jc w:val="both"/>
      </w:pPr>
      <w:r>
        <w:rPr>
          <w:rFonts w:ascii="Times New Roman"/>
          <w:b w:val="false"/>
          <w:i w:val="false"/>
          <w:color w:val="000000"/>
          <w:sz w:val="28"/>
        </w:rPr>
        <w:t xml:space="preserve">
      тоқсан сайын (төртінші тоқсанды қоспағанда), есепті тоқсаннан кейінгі күнтізбелік 60 (алпыс) күннен кешіктірмей </w:t>
      </w:r>
    </w:p>
    <w:bookmarkEnd w:id="211"/>
    <w:bookmarkStart w:name="z318" w:id="212"/>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bookmarkEnd w:id="212"/>
    <w:bookmarkStart w:name="z319" w:id="213"/>
    <w:p>
      <w:pPr>
        <w:spacing w:after="0"/>
        <w:ind w:left="0"/>
        <w:jc w:val="both"/>
      </w:pPr>
      <w:r>
        <w:rPr>
          <w:rFonts w:ascii="Times New Roman"/>
          <w:b w:val="false"/>
          <w:i w:val="false"/>
          <w:color w:val="000000"/>
          <w:sz w:val="28"/>
        </w:rPr>
        <w:t>
      Бизнес сәйкестендіру нөмірі: _______________________</w:t>
      </w:r>
    </w:p>
    <w:bookmarkEnd w:id="213"/>
    <w:bookmarkStart w:name="z320" w:id="214"/>
    <w:p>
      <w:pPr>
        <w:spacing w:after="0"/>
        <w:ind w:left="0"/>
        <w:jc w:val="both"/>
      </w:pPr>
      <w:r>
        <w:rPr>
          <w:rFonts w:ascii="Times New Roman"/>
          <w:b w:val="false"/>
          <w:i w:val="false"/>
          <w:color w:val="000000"/>
          <w:sz w:val="28"/>
        </w:rPr>
        <w:t>
      Жинау әдісі: электрондық түрде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(шарттың талаптарын орындау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ұзартуды ескере отырып шартты қолдау аяқталатын күн (талаптарды орындау аяқталатын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 міндеттемелерінің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 міндеттемелерінің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331" w:id="215"/>
    <w:p>
      <w:pPr>
        <w:spacing w:after="0"/>
        <w:ind w:left="0"/>
        <w:jc w:val="both"/>
      </w:pPr>
      <w:r>
        <w:rPr>
          <w:rFonts w:ascii="Times New Roman"/>
          <w:b w:val="false"/>
          <w:i w:val="false"/>
          <w:color w:val="000000"/>
          <w:sz w:val="28"/>
        </w:rPr>
        <w:t>
      Ескертпе: нысан форма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 </w:t>
            </w:r>
            <w:r>
              <w:br/>
            </w:r>
            <w:r>
              <w:rPr>
                <w:rFonts w:ascii="Times New Roman"/>
                <w:b w:val="false"/>
                <w:i w:val="false"/>
                <w:color w:val="000000"/>
                <w:sz w:val="20"/>
              </w:rPr>
              <w:t xml:space="preserve">қатысушыларының үшінші </w:t>
            </w:r>
            <w:r>
              <w:br/>
            </w:r>
            <w:r>
              <w:rPr>
                <w:rFonts w:ascii="Times New Roman"/>
                <w:b w:val="false"/>
                <w:i w:val="false"/>
                <w:color w:val="000000"/>
                <w:sz w:val="20"/>
              </w:rPr>
              <w:t xml:space="preserve">тұлғалар алдындағы, банк </w:t>
            </w:r>
            <w:r>
              <w:br/>
            </w:r>
            <w:r>
              <w:rPr>
                <w:rFonts w:ascii="Times New Roman"/>
                <w:b w:val="false"/>
                <w:i w:val="false"/>
                <w:color w:val="000000"/>
                <w:sz w:val="20"/>
              </w:rPr>
              <w:t xml:space="preserve">конгломераты меншікті </w:t>
            </w:r>
            <w:r>
              <w:br/>
            </w:r>
            <w:r>
              <w:rPr>
                <w:rFonts w:ascii="Times New Roman"/>
                <w:b w:val="false"/>
                <w:i w:val="false"/>
                <w:color w:val="000000"/>
                <w:sz w:val="20"/>
              </w:rPr>
              <w:t xml:space="preserve">капиталының 10 (он) және одан </w:t>
            </w:r>
            <w:r>
              <w:br/>
            </w:r>
            <w:r>
              <w:rPr>
                <w:rFonts w:ascii="Times New Roman"/>
                <w:b w:val="false"/>
                <w:i w:val="false"/>
                <w:color w:val="000000"/>
                <w:sz w:val="20"/>
              </w:rPr>
              <w:t xml:space="preserve">көп пайызын құрайтын, есепті </w:t>
            </w:r>
            <w:r>
              <w:br/>
            </w:r>
            <w:r>
              <w:rPr>
                <w:rFonts w:ascii="Times New Roman"/>
                <w:b w:val="false"/>
                <w:i w:val="false"/>
                <w:color w:val="000000"/>
                <w:sz w:val="20"/>
              </w:rPr>
              <w:t xml:space="preserve">күнгі жағдай бойынша </w:t>
            </w:r>
            <w:r>
              <w:br/>
            </w:r>
            <w:r>
              <w:rPr>
                <w:rFonts w:ascii="Times New Roman"/>
                <w:b w:val="false"/>
                <w:i w:val="false"/>
                <w:color w:val="000000"/>
                <w:sz w:val="20"/>
              </w:rPr>
              <w:t xml:space="preserve">қолданыстағы міндеттемелері </w:t>
            </w:r>
            <w:r>
              <w:br/>
            </w:r>
            <w:r>
              <w:rPr>
                <w:rFonts w:ascii="Times New Roman"/>
                <w:b w:val="false"/>
                <w:i w:val="false"/>
                <w:color w:val="000000"/>
                <w:sz w:val="20"/>
              </w:rPr>
              <w:t xml:space="preserve">туралы мәліметтер жинау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33" w:id="216"/>
    <w:p>
      <w:pPr>
        <w:spacing w:after="0"/>
        <w:ind w:left="0"/>
        <w:jc w:val="left"/>
      </w:pPr>
      <w:r>
        <w:rPr>
          <w:rFonts w:ascii="Times New Roman"/>
          <w:b/>
          <w:i w:val="false"/>
          <w:color w:val="000000"/>
        </w:rPr>
        <w:t xml:space="preserve">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w:t>
      </w:r>
    </w:p>
    <w:bookmarkEnd w:id="216"/>
    <w:bookmarkStart w:name="z334" w:id="21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217"/>
    <w:bookmarkStart w:name="z335" w:id="218"/>
    <w:p>
      <w:pPr>
        <w:spacing w:after="0"/>
        <w:ind w:left="0"/>
        <w:jc w:val="left"/>
      </w:pPr>
      <w:r>
        <w:rPr>
          <w:rFonts w:ascii="Times New Roman"/>
          <w:b/>
          <w:i w:val="false"/>
          <w:color w:val="000000"/>
        </w:rPr>
        <w:t xml:space="preserve"> 1-тарау. Жалпы ережелер</w:t>
      </w:r>
    </w:p>
    <w:bookmarkEnd w:id="218"/>
    <w:bookmarkStart w:name="z336" w:id="219"/>
    <w:p>
      <w:pPr>
        <w:spacing w:after="0"/>
        <w:ind w:left="0"/>
        <w:jc w:val="both"/>
      </w:pPr>
      <w:r>
        <w:rPr>
          <w:rFonts w:ascii="Times New Roman"/>
          <w:b w:val="false"/>
          <w:i w:val="false"/>
          <w:color w:val="000000"/>
          <w:sz w:val="28"/>
        </w:rPr>
        <w:t>
      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219"/>
    <w:bookmarkStart w:name="z337" w:id="22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0"/>
    <w:bookmarkStart w:name="z338" w:id="221"/>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21"/>
    <w:bookmarkStart w:name="z339" w:id="22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2"/>
    <w:bookmarkStart w:name="z340" w:id="223"/>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223"/>
    <w:bookmarkStart w:name="z341"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342" w:id="225"/>
    <w:p>
      <w:pPr>
        <w:spacing w:after="0"/>
        <w:ind w:left="0"/>
        <w:jc w:val="both"/>
      </w:pPr>
      <w:r>
        <w:rPr>
          <w:rFonts w:ascii="Times New Roman"/>
          <w:b w:val="false"/>
          <w:i w:val="false"/>
          <w:color w:val="000000"/>
          <w:sz w:val="28"/>
        </w:rPr>
        <w:t>
      6.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bookmarkEnd w:id="225"/>
    <w:bookmarkStart w:name="z343" w:id="226"/>
    <w:p>
      <w:pPr>
        <w:spacing w:after="0"/>
        <w:ind w:left="0"/>
        <w:jc w:val="both"/>
      </w:pPr>
      <w:r>
        <w:rPr>
          <w:rFonts w:ascii="Times New Roman"/>
          <w:b w:val="false"/>
          <w:i w:val="false"/>
          <w:color w:val="000000"/>
          <w:sz w:val="28"/>
        </w:rPr>
        <w:t>
      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bookmarkEnd w:id="226"/>
    <w:bookmarkStart w:name="z344" w:id="227"/>
    <w:p>
      <w:pPr>
        <w:spacing w:after="0"/>
        <w:ind w:left="0"/>
        <w:jc w:val="both"/>
      </w:pPr>
      <w:r>
        <w:rPr>
          <w:rFonts w:ascii="Times New Roman"/>
          <w:b w:val="false"/>
          <w:i w:val="false"/>
          <w:color w:val="000000"/>
          <w:sz w:val="28"/>
        </w:rPr>
        <w:t>
      7. n символы - банк конгломераты қатысушыларының саны.</w:t>
      </w:r>
    </w:p>
    <w:bookmarkEnd w:id="227"/>
    <w:bookmarkStart w:name="z345" w:id="228"/>
    <w:p>
      <w:pPr>
        <w:spacing w:after="0"/>
        <w:ind w:left="0"/>
        <w:jc w:val="both"/>
      </w:pPr>
      <w:r>
        <w:rPr>
          <w:rFonts w:ascii="Times New Roman"/>
          <w:b w:val="false"/>
          <w:i w:val="false"/>
          <w:color w:val="000000"/>
          <w:sz w:val="28"/>
        </w:rPr>
        <w:t>
      8.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bookmarkEnd w:id="228"/>
    <w:bookmarkStart w:name="z346" w:id="229"/>
    <w:p>
      <w:pPr>
        <w:spacing w:after="0"/>
        <w:ind w:left="0"/>
        <w:jc w:val="both"/>
      </w:pPr>
      <w:r>
        <w:rPr>
          <w:rFonts w:ascii="Times New Roman"/>
          <w:b w:val="false"/>
          <w:i w:val="false"/>
          <w:color w:val="000000"/>
          <w:sz w:val="28"/>
        </w:rPr>
        <w:t>
      9.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bookmarkEnd w:id="229"/>
    <w:bookmarkStart w:name="z347" w:id="230"/>
    <w:p>
      <w:pPr>
        <w:spacing w:after="0"/>
        <w:ind w:left="0"/>
        <w:jc w:val="both"/>
      </w:pPr>
      <w:r>
        <w:rPr>
          <w:rFonts w:ascii="Times New Roman"/>
          <w:b w:val="false"/>
          <w:i w:val="false"/>
          <w:color w:val="000000"/>
          <w:sz w:val="28"/>
        </w:rPr>
        <w:t>
      10.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