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600d" w14:textId="71a6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Инженерлік желілерге қосуға арналған техникалық шарттардың үлгілік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м.а. 2025 жылғы 16 сәуірдегі № 68-НҚ бұйрығы. Қазақстан Республикасының Әділет министрлігінде 2025 жылғы 21 сәуірде № 36000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тармақшасына сәйкес,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инженерлік желілерге қосуға арналған техникалық шарттардың </w:t>
      </w:r>
      <w:r>
        <w:rPr>
          <w:rFonts w:ascii="Times New Roman"/>
          <w:b w:val="false"/>
          <w:i w:val="false"/>
          <w:color w:val="000000"/>
          <w:sz w:val="28"/>
        </w:rPr>
        <w:t>үлгілік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Тарифтік саясат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алғашқы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 ресурстары және ирригация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Тұтынушы: 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тұлғаның тегі,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заңды тұлғаның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мекенжайы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поштасы: 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"___"________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Инженерлік желілерге қосуға арналған  техникалық шарттардың үлгілік нысаны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толық атауы және мекенжайы (жобаланатын, қолданыстағы,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реконструкцияланатын канал немесе жерүсті ағыны):_____________________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Объектінің мақсаты ___________________________________________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Техникалық шарттарды алу үшін негіздеме (қажеттісін белгілеу):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желіге қосылатын жаңа объектілерді жобалау және кейіннен құрылысын жүргізу;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қолданыстағы жүйеде көрсетілетін қызметтер көлемін ұлғайту;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егер бұл тұтынылатын көрсетілетін қызметтердің көлемі мен сипаттамаларының өзгеруіне әкелетін болса, реконструкциялау;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қайта бейіндеу;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қайтадан енгізілетін объектілердің желілеріне қосылу;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бұрын қосылмаған объектінің желілеріне қосылу.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Ауданы: _____________________________ гектар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Қажеттілік __________________________ текше метр /тәулік (ай, жыл):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өндірістік қажеттіліктерге __________ текше метр /тәулік (ай, жыл);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суаруға _______________ текше метр /тәулік (ай, жыл);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шаруашылық-тұрмыстық қажеттіліктер __________ текше метр /тәулік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(ай, жыл)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Қосуды жүргізу (уақыты және күні): ______________________________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Қосу нүктесі: __________________________________________________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Техникалық шарттар: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табиғи монополия субъектісі суды каналдар арқылы беру, суару үшін су беру және тірек гидротехникалық құрылысжайларының көмегімен жерүсті ағынын реттеу бойынша тұтынушыға мынадай техникалық шарттарды орындаған жағдайда ________________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/тәулігіне (айына, жылына) мөлшерінде каналдан, су қоймасынан, өзеннен су алуға рұқсат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тек суаруға, тұрмыстық қажеттіліктерге және технологиялық процесте су қажет болатын өндірістік қажеттіліктерге жұмсау керек. Белгіленген лимиттен тыс суды жұмсауға рұқсат етілмейді;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талаптары шеңберінде су ресурстарын пайдалануды реттеу және қорғау жөніндегі бассейндік инспекциялардан келісім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каналдар мен жерүсті ағынының қорғау аймағын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шегінде сумен жабдықтау жөніндегі ұйым және (немесе) су шаруашылығы ұйымы келісімінсіз кез келген объектілерде, құрылысжайларда құрылыстар, монтаждау және жер жұмыстарын жүргізу, тиеу-түсіру жұмыстарын жүзеге асыруға, әртүрлі алаңдар, автокөлік тұрақтарын орнатуға, әртүрлі материалдарды жинауға, қоршаулар мен шарбақтар, стационарлық құрылысжайлар салуға, ағаштар мен бұталар отырғызуға, жер жұмыстарына жол берілмейді;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каналдар мен жерүсті ағындарына қызмет көрсету, пайдалану, жөндеу үшін, сондай-ақ тұтынушының су өлшегіш торабына кіруді және еркін қол жеткізуді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тұтынушының (ұйымдардың, лауазымды, заңды және жеке тұлғалардың) кінәсінен каналдар мен жерүсті ағынының және олардың конструкцияларының зақымдануы кезінде залалды өтеу олардың есебінен толық көлемде жүргізіледі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қосылу нүктесінде балық қорғау құрылысжайларын немесе құрылғыларын қолдануды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тірек гидротехникалық құрылысжайларының көмегімен жерүсті ағыны мен каналдарына қосылу: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жөндеу және заманауи материалдардың жаңа технологияларын қолдана отырып, жоба әзірленгеннен кейін;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шығынын коммерциялық есепке алу үшін су өлшегіш торап (су өлшегіш құрылғы) орнатылғаннан кейін;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техникалық шарттар толық көлемде орындалғаннан кейін.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Қосылуды табиғи монополия субъектісі өкілінің қатысуымен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жөндеу, тазарту кезеңінде санатта бар тұтынушыларды үздіксіз сумен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субъектісі әзірленген және берілген техникалық шарттарды есепке алуды және тіркеуді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техникалық шарттардың бір данасы табиғи монополия субъектісінде шектеусіз мерзімде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шарттарды қайта рәсімдеу және беру үшін ақы алынбайды.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шарттардың қолданылу мерзімі жобалаудың және құрылыстың нормативтік мерзіміне сәйкес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Су ресурстары және ирригация министрінің 02.07.2025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