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9cd6" w14:textId="84f9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Волонтерлік қызметті есепке алу тізілімін жүргізу жөніндегі қағидаларды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31 наурыздағы № 127-НҚ бұйрығы. Қазақстан Республикасының Әділет министрлігінде 2025 жылғы 1 сәуірде № 35906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"Волонтерлік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4 қазандағы № 866 қаулысымен бекітілген "Қазақстан Республикасының Мәдениет және ақпарат министрлігінің кейбір мәселелері туралы" Қазақстан Республикасының Мәдениет және ақпарат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84)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Премьер-Министрінің орынбасары - Мәдениет және ақпарат министрінің 23.07.2026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Волонтерлік қызметті есепке алу тізілімін жүргізу жөніндегі қағидалары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деп танылсын: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"Волонтерлік қызметті есепке алу тізілімін жүргізу жөніндегі үлгілік қағидаларды бекіту туралы" Қазақстан Республикасы Дін істері және азаматтық қоғам министрінің 2017 жылғы 22 ақпандағы № 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15101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"Волонтерлік қызметті есепке алу тізілімін жүргізу жөніндегі үлгілік қағидаларды бекіту туралы" Қазақстан Республикасы Дін істері және азаматтық қоғам министрінің 2017 жылғы 22 ақпандағы № 16 бұйрығына өзгерістер енгізу туралы" Қазақстан Республикасы Мәдениет және ақпарат министрінің 2023 жылғы 30 қарашадағы № 480-НҚ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33707 болып тіркелген).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Азаматтық қоғам істері комитетіне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127-НҚ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қызметті есепке алу тізілімін жүргізу жөніндегі қағидалар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Волонтерлік қызметті есепке алу тізілімін жүргізу жөніндегі қағидалар (бұдан әрі – Қағидалар) "Волонтерлік қызмет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4 қазандағы № 866 қаулысымен бекітілген "Қазақстан Республикасының Мәдениет және ақпарат министрлігінің кейбір мәселелері туралы" Қазақстан Республикасының Мәдениет және ақпарат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84)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волонтерлік қызметті есепке алу тізілімін жүргізу тәртібін айқындайды.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орынбасары - Мәдениет және ақпарат министрінің 23.07.2026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қолданылады: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волонтерлік қызметті жүзеге асыратын жеке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волонтерлер тобы – Заңда белгіленген нормалар қолданылатын, волонтерлік қызметті бірлесіп жүзеге асыру мақсатында құрылған жеке тұлғалардың тіркелмеген ерікті қоғамдастығы;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волонтерлерді үйлестіруші – волонтерлерді үйлестірушіні волонтерлік қызметті ұйымдастырушы немесе волонтерлік бағдарламаны (жобаны) немесе волонтерлік акцияны іске асыруға жауапты волонтерлік ұйым тағайындайды не волонтерлер тобының құрамына кіретін волонтерлер өздерінің арасынан сайлайды;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волонтерлік акция – волонтерлік ұйым және (немесе) волонтерлер және (немесе) волонтерлер тобы орындайтын нақты әлеуметтік бағыттағы, қоғамдық пайдалы міндетті шешуге бағытталған іс-шара;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волонтерлік бағдарлама (жоба) – волонтерлік ұйым және (немесе) волонтерлер және (немесе) волонтерлер тобы орындайтын іс-шаралар мен күтілетін нәтижелер көрсетіле отырып, әлеуметтік бағыттағы, қоғамдық пайдалы міндеттерді шешуге бағытталған жүйелі шаралар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волонтерлік қызмет – өтеусіз негізде жүзеге асырылатын, әлеуметтік бағыттағы ерікті, ерік қалауымен орындалатын қоғамдық пайдалы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волонтерлік қызмет саласындағы уәкілетті орган (бұдан әрі – уәкілетті орган) – волонтерлік қызмет саласында басшылықты және салааралық үйлестіруді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волонтерлік қызметті есепке алу тізілімі (бұдан әрі – тізілім) – волонтерлер, волонтерлер топтары, волонтерлік ұйымдар, волонтерлік қызметті үйлестірушілер мен ұйымдастырушылар, волонтерлік бағдарламалар (жобалар), волонтерлік акциялар, олардың өткізілу орны мен уақыты, оларды өткізуге қойылатын талаптар туралы мәліметтер қамтылған деректер тізілімі;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волонтерлік қызметті ұйымдастырушы – волонтерлерді өзі дербес не волонтерлік ұйымдар арқылы тартатын орталық және жергілікті атқарушы органдар, жергілікті өзін-өзі басқару органдары, өзге де ұйымдар, сондай-ақ жеке тұлғалар;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волонтерлік ұйым – Қазақстан Республикасының заңдарына сәйкес құрылған және волонтерлік қызметті жүзеге асыратын коммерциялық емес ұйым (діни бірлестіктерді, тұтыну кооперативтерін, сондай-ақ саяси партиялар немесе кәсіптік одақтар нысанындағы қоғамдық бірлестіктерді қоспағанда).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Премьер-Министрінің орынбасары - Мәдениет және ақпарат министрінің 23.07.2026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Волонтерлік қызметті есепке алу тізілімін жүргізу тәртібі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Уәкілетті орган тізілімді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 және орыс тілдерінде жүргізеді.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Тізілімге қосу үшін волонтерлер, волонтерлер топтары, волонтерлік ұйымдар, волонтерлерді үйлестіруші мен волонтерлік қызметті ұйымдастырушылар (бұдан әрі – арыз иесі) осы Қағидаларға 2-қосымшаға сәйкес нысан бойынша қазақ және орыс тілдерінде тізілім мен сауалнамаға қосу туралы арызды volunteer@mki.gov.kz электрондық поштаға жібереді.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Тізілімді жүргізу: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арыз иесі туралы мәліметтерді тізілімге енгізуі;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тізілімге енгізілетін мәліметтердің өзгерістерін (толықтыруларын) өзектендіру;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тізілімді уәкілетті органның ресми интернет-ресурсында орналастыру деп түсініледі.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Тізілімді жүргізуге жауапты уәкілетті органның қызметкері (бұдан әрі – уәкілетті органның қызметкері) уәкілетті органның басшылығымен айқындалады. Уәкілетті органның қызметкері туралы ақпарат (тегі, аты, әкесінің аты (бар болған кезде), байланыс деректері) уәкілетті органның интернет-ресурсында орналастырылады. Уәкілетті органның қызметкері күн сайын volunteer@mki.gov.kz электрондық поштасына келіп түскен өтініштер мен сауалнамалар тұрғысына мониторинг жұмыстарын жүзеге асырады.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Мәліметтер өзгерген жағдайда арыз иесі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олар өзгерген күннен бастап 10 (он) жұмыс күні ішінде volunteer@mki.gov.kz электрондық поштаға сауалнама ұсынады.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Арыз иесінің қызметі туралы мәліметтерді алған кезде уәкілетті органның қызметкері өтініштер мен сауалнамаларды толтырудың толықтығы тұрғысынан қарайды.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Волонтерлік қызмет туралы мәліметтер жалпыға қолжетімді болып табылады.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қызметкері арыз иесі туралы мәліметтер тізілімге келіп түскен кезде оларды 5 (бес) жұмыс күні ішінде қарайды.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Арыз иесі өз қызметі туралы ұсынған мәліметтердің толықтығы анықталған кезде уәкілетті органның қызметкері арыз келіп түскен күннен бастап 5 (бес) жұмыс күні ішінде оларды пысықтауға жібереді. Арыз иесі 3 (үш) жұмыс күні ішінде өз қызметі туралы мәліметтерді пысықтайды және volunteer@mki.gov.kz электрондық поштаға тізілімге қосу үшін қайта жібереді. 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Пысықталған өтінім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ұсынылмаған жағдайда уәкілетті орган арыз иесін тіркеуден бас тартады.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Мәліметтерді тізілімге қосу немесе бас тарту арыз иесіне электрондық поштаға хабарлама арқылы ресімделеді.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Волонтерлік қызметті тоқтату арыз иесінің бастамасы бойынша шешім қабылданған кезден бастап 10 (он) жұмыс күні ішінде volunteer@mki.gov.kz электрондық поштасына еркін нысандағы хабарлама негізінде жүзеге асырылады, бұл туралы тізілімде белгі жасалады.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Волонтерлік қызметті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тізілімін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қызметті есепке алу тізілімі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Т.А.Ә. (бар болған кезде)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топ басшысының Т.А.Ә. (бар болған кезде)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ұйым (ұйымның атауы) басшысының Т.А.Ә. (бар болған кезде)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үйлестіруші және ұйымдастырушы Т.А.Ә. (бар болған кезде)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деректері, e-mail, web-сайт (бар болған кезде), қолданылу өңірі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бағдарламасы (жоба)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акциясы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бағдарламаларды (жобаларды)/волонтерлік акцияларды өткізу орны мен уақыты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бағдарламаларды (жобаларды)/волонтерлік акцияларды өткізуге қойылатын талаптар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тоқтату туралы мәліметтер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Волонтерлік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тізілімін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Премьер-Министрінің орынбасары - Мәдениет және ақпарат министрінің 23.07.2026 </w:t>
      </w:r>
      <w:r>
        <w:rPr>
          <w:rFonts w:ascii="Times New Roman"/>
          <w:b w:val="false"/>
          <w:i w:val="false"/>
          <w:color w:val="ff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Қазақстан Республикасының Мәдениет және ақпарат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https://www.gov.kz/memleket/entities/mam/ интернет – ресурста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Волонтерлік қызметті есепке алу тізіліміне енгізу үшін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(қысқаша әріптік-сандық өрнек форманың атауы): ВҚЕТ-1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Жиілік: қажеттілігіне қарай (тізілімге енгізу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қажеттілігіне қарай (тізілімдегі мәліметтер өзгерген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кәсіпкерлік субъектілерін қоспағанда, волонтерлер, волонтерлер топтары, волонтерлік ұйымдары, волонтерлік үйлестірушілері және волонтерлік қызметін ұйымдастырушылар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қажеттілігіне қарай (тізілімге енгізу үшін және тізілімдегі мәліметтер өзгерген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тұлғалар деректерді ұсынған жағдайда, сондай-ақ жиынтық түрде толтырылмайды)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нұсқада қазақ және орыс тілдерінде volunteer@mki.gov.kz электрондық поштаға ұсынылады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қызметті есепке алу тізіліміне қосу туралы 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(заңды тұлғаның толық атауы немесе жеке тұлғаның 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волонтерлік қызметті есепке алу тізіліміне қосуды сұраймын (волонтер, волонтерлер тобы,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волонтерлер ұйымдары, волонтерлер қызметін үйлестіруші және ұйымдастырушы)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(қажеттінің астын сызу).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Волонтерлік қызметті есепке алу тізіліміне қосу үшін қажетті заңмен қорғалатын құпияны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құрайтын менің дербес деректерімді жинауға және өңдеуге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Жалған мәліметтер немесе қолдан жасалған құжаттар ұсынғаны үшін жауапкершілік туралы ескертілді.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 телефоны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Толтырылған күні: 20___ жылғы "__"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 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(бар болған кезде)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 сауалнамасы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(ол 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қызметтегі тәжірибесі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 қай түрі сізге ыңғайлы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болған жағдайда: Web-сайт, Instagram, WhatsApp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іске асыру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уақытта сіз қатысып жүрген негізгі қызмет түрлерін таңдаңыз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қорғауға және сақтауға, аумақтарды абаттандыруға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ретіндегі өз рөліңізді қысқаша сипаттап беріңіз?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өз саласында кәсіпқой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басшы/көшбасшы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жаттықтырушы/оқытушы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логистик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хатшы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үшін волонтерлік қызмет қай уақытта қолайлы?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еңбек демалысы/ каникул уақытында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мереке күндері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жазғы уақытта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басқа уақытта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Волонтерлер тобының сауалнамасы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Волонтерлер тобы басшысының Т.А.Ә. (ол 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тобы басшысының волонтерлік қызметтегі тәжірибесі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тобының тізімі (Т.А.Ә. (ол болған жағдайда))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болған жағдайда: Web-сайт, Instagram, WhatsApp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іске асыру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уақытта волонтерлер тобы қатысатын негізгі қызмет түрлерін таңдаңыз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қорғауға және сақтауға, аумақтарды абаттандыруға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ұйымның сауалнамасы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(қайта тіркеу)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болған жағдайда: Web-сайт, Instagram, WhatsApp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басшысының Т.А.Ә. (ол 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волонтерлер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негізгі қызмет түрлерін таңдаңыз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қорғауға және сақтауға, аумақтарды абаттандыруға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Волонтерлер үйлестірушісінің сауалнамасы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(ол 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қызметтегі жұмыс тәжірибесі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үйлестірушісі ретіндегі жұмыс тәжірибесі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болған жағдайда: Web-сайт, Instagram, WhatsApp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уақытта сіз қатысып жүрген негізгі қызмет түрлерін таңдаңыз: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қорғауға және сақтауға, аумақтарды абаттандыруға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қанша волонтерді үйлестіресіз?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Волонтерлер ұйымдастырушысының сауалнамасы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(ол 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туралы ақпарат (заңды тұлға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(қайта тіркеу) күні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болған жағдайда: Web-сайт, Instagram, WhatsApp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 түрлерін таңдаңыз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қорғауға және сақтауға, аумақтарды абаттандыруға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бағдарлама (жоба)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Бағдарламаның (жобаның)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(жоба) ұйымдастырушы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(жоба)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міндеттер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іске асыру әдістері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(жобаның) атаулы тобы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(жобаға) қатысушылар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іске асыру мерзімдері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өткізу орны мен уақыты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ұйымдастырушылар тарапынан бағдарламаны (жобаны) өткізуге қойылатын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Волонтерге, волонтерлер тобына, үйлестірушіге ұсынылатын жұмыс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акция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міндеттер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волонтерлер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күні мен уақыты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тарапынан өткізуге қойылатын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Ұзақтылығы/ кезеңділігі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Волонтерге, волонтерлер тобына, үйлестірушіге ұсынылатын жұмыс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"Волонтерлік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тізіліміне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өтініші"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"Волонтерлік қызметті есепке алу тізіліміне енгізу үшін өтініші" әкімшілік деректерді өтеусіз негізде жинауға арналған нысанды толтыру бойынша түсіндірмесі (бұдан әрі - нысан) (ВҚЕТ-1, қажеттілігіне қарай (тізілімге енгізу үшін және тізілімдегі мәліметтер өзгерген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әкімшілік деректерді өтеусіз негізде жинауға арналған нысанды толтыру жөніндегі түсіндірме "Волонтерлік қызметті есепке алу тізілімі" әкімшілік деректерді өтеусіз негізде жинауға арналған нысанды (бұдан әрі – Нысан) толтыру бойынша бірыңғай талаптарды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Волонтерлік қызметті есепке алу тізіліміне енгізуге өтінішті толтыру кезінде волонтердің, волонтерлер тобының, волонтерлік ұйымның, волонтерлер үйлестірушісінің, волонтерлер ұйымдастырушысының, волонтерлік бағдарламаның (жобаның), волонтерлік акциясының сауалнамалары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 сауалнамасы келесідей толтырылады: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өтініш берушінің Т.А.Ә. (ол болған жағдайда)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өтініш берушінің туған жылы көрсетіледі;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өтініш берушінің тұрғылықты жері көрсетіледі;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өтініш берушінің ЖСН көрсетіледі;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волонтердің жұмыс тәжірибесі көрсетіледі;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байланыс тәсілі көрсетіледі;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телефон, электрондық мекенжай, болған жағдайда: WEB-сайт, Instagram, WhatsApp көрсетіледі;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ештеңе толтырылмайды;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 ештеңе толтырылмайды;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9.1-9.13 жолдарда сіз қазіргі уақытта қатысатын негізгі қызмет түрлерін таңдауыңыз керек;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жолда ештеңе толтырылмайды;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жолда волонтер ретінде сіздің рөліңізді таңдау керек;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жолда ештеңе толтырылмайды;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жолда сізге волонтер болу ыңғайлы болған кезді таңдау керек.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Волонтерлер тобының сауалнамасы келесідей толтырылады: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волонтерлер тобы басшысының Т.А.Ә. (ол болған жағдайда) көрсетіледі;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волонтерлер тобы басшысының туған жылы көрсетіледі;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волонтерлер тобы басшысының тұратын жері көрсетіледі;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волонтерлер тобы басшысының ЖСН көрсетіледі;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волонтерлер тобы басшысының волонтерлік қызметіндегі жұмыс тәжірибесі көрсетіледі;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волонтерлер тобының тізімі көрсетіледі (Т.А.Ә. (ол болған жағдайда));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телефон, электрондық мекенжай, болған жағдайда: WEB-сайт, Instagram, WhatsApp көрсетіледі;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ештеңе толтырылмайды;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 ештеңе толтырылмайды;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9.1-9.13 жолдарда қазіргі уақытта волонтерлер тобының қатысатын негізгі қызмет түрлерін таңдау қажет.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Волонтерлік ұйымының сауалнамасы келесідей толтырылады: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ұйымның атауы көрсетіледі;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ұйымның тіркелген (қайта тіркелген) күні көрсетіледі;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ұйымның БСН көрсетіледі;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телефон, электрондық мекенжай, болған жағдайда: WEB-сайт, Instagram, WhatsApp көрсетіледі;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ештеңе толтырылмайды;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ұйым басшысының Т.А.Ә. (ол болған жағдайда) көрсетіледі;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ұйымдағы волонтерлер саны көрсетіледі;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ештеңе толтырылмайды;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8.1-8.13 жолдарда ұйымның негізгі қызмет түрлерін таңдау қажет.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Волонтерлер үйлестірушісінің сауалнамасы келесідей толтырылады: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үйлестірушінің Т.А.Ә. (ол болған жағдайда) көрсетіледі;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үйлестірушінің туған жылы көрсетіледі;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үйлестірушінің тұратын жері көрсетіледі;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үйлестірушінің ЖСН көрсетіледі;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волонтерлік қызметтегі жұмыс тәжірибесі көрсетіледі;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волонтерлік үйлестірушісі рөліндегі жұмыс тәжірибесі көрсетіледі;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телефон, электрондық мекенжай, болған жағдайда: WEB-сайт, Instagram, WhatsApp көрсетіледі;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ештеңе толтырылмайды;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8.1-8.13 жолдарда Сіз қазіргі уақытта қатысатын негізгі қызмет түрлерін таңдауыңыз қажет;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 Сіз үйлестіретін волонтерлер саны көрсетіледі.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Волонтерлер ұйымдастырушының сауалнамасы келесідей толтырылады: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ұйымдастырушының Т.А.Ә. (ол болған жағдайда) көрсетіледі;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ұйымдастырушының туған жылы көрсетіледі;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ұйымдастырушының тұрғылықты жері көрсетіледі;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ұйымдастырушының ЖСН көрсетіледі;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ұйымдастырушы туралы ақпарат көрсетіледі (заңды тұлға үшін);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ұйымның атауы көрсетіледі;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тіркеу (қайта тіркеу) күні көрсетіледі;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ұйымның БСН көрсетіледі;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 телефон, электрондық мекенжай, болған жағдайда: WEB-сайт, Instagram, WhatsApp көрсетіледі;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жолда ештеңе толтырылмайды;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10.1-10.13 жолдарда ұйымның негізгі қызмет түрлерін таңдау қажет.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Волонтерлік бағдарлама (жоба) келесідей толтырылады: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бағдарламаның (жобаның) атауы көрсетіледі;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бағдарламаны (жобаны) ұйымдастырушы көрсетіледі;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бағдарламаның (жобаның) мақсаты көрсетіледі;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бағдарламаның (жобаның) негізгі міндеттері көрсетіледі;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бағдарламаны (жобаны) іске асыру әдістері көрсетіледі;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бағдарламаның (жобаның) күтілетін нәтижелері көрсетіледі;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бағдарламаның (жобаның) атаулы тобы көрсетіледі;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бағдарламаға (жобаға) қатысушылар саны көрсетіледі;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 бағдарламаны (жобаны) іске асыру мерзімдері көрсетіледі;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жолда бағдарламаны (жобаны) өткізу орны мен уақыты көрсетіледі;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жолда бағдарламаны (жобаны) ұйымдастырушылар тарапынан бағдарламаны (жобаны) өткізуге қойылатын талаптар көрсетіледі;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жолда волонтерге, волонтерлер тобына, үйлестірушіге ұсынылатын жұмыс көрсетіледі.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Волонтерлік акциясы келесідей толтырылады: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 атауы көрсетіледі;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жолда ұйымдастырушы көрсетіледі;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жолда мақсаты көрсетіледі;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жолда негізгі міндеттері көрсетіледі;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 күтілетін нәтижелері көрсетіледі;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жолда нысаналы топ көрсетіледі;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жолда қатысушы волонтерлер саны көрсетіледі;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 өткізу күні мен уақыты көрсетіледі;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 өткізу орны көрсетіледі;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жолда ұйымдастырушы тарапынан өткізуге қойылатын талаптар көрсетіледі;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жолда ұзақтығы/кезеңділігі көрсетіледі;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жолда волонтерге, волонтерлер тобына, үйлестірушіге ұсынылатын жұмыс көрсетіледі.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