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0e9ec" w14:textId="420e9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 жылы әскери міндеттілерді әскери жиынға шақыру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Қорғаныс министрінің 2025 жылғы 20 наурыздағы № 301 бұйрығы. Қазақстан Республикасының Әділет министрлігінде 2025 жылғы 28 наурызда № 35872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"Әскери қызмет және әскери қызметшілердің мәртебесі туралы" Қазақстан Республикасының Заңы </w:t>
      </w:r>
      <w:r>
        <w:rPr>
          <w:rFonts w:ascii="Times New Roman"/>
          <w:b w:val="false"/>
          <w:i w:val="false"/>
          <w:color w:val="000000"/>
          <w:sz w:val="28"/>
        </w:rPr>
        <w:t>33-бабының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сәйкес БҰЙЫРАМЫН: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2025 жылы 3000 әскери міндетті әскери жиынға шақырылсын.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Қарулы Күштері Бас штабының Ұйымдастыру-жұмылдыру жұмыстары департаменті Қазақстан Республикасының заңнамасында белгіленген тәртіппен: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алғашқы ресми жарияланған күнінен кейін Қазақстан Республикасы Қорғаныс министрлігінің интернет-ресурсына орналастыруды;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бұйрықты алғашқы ресми жарияланған күнінен бастап күнтізбелік он күн ішінде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Қазақстан Республикасы Қорғаныс министрлігінің Заң департаментіне жіберуді қамтамасыз етсін.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Қорғаныс министрінің бірінші орынбасары – Қазақстан Республикасы Қарулы Күштері Бас штабының бастығына жүктелсін.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мүдделі лауазымды адамдарға және құрылымдық бөлімшелерге жеткізілсін.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бұйрық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Қорғаныс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Жаксылыков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экономика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