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06e2b" w14:textId="2e06e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Астық тасымалдауға байланысты шығындардың құнын арзандатуға субсидиялар төлеу қағидаларын және Агроөнеркәсіптік кешен саласындағы ұлттық компанияның астық тасымалдауға байланысты шығыстарын субсидиялау қағидаларын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2025 жылғы 3 наурыздағы № 67 бұйрығы. Қазақстан Республикасының Әділет министрлігінде 2025 жылғы 3 наурызда № 35770 болып тіркелді. Осы бұйрық 2026 жылдың 1 қыркүйегіне дейін қолданыста болды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Бұйрықтың қолданыста болу мерзімі – 01.09.2026 дейін (осы бұйрықтың </w:t>
      </w:r>
      <w:r>
        <w:rPr>
          <w:rFonts w:ascii="Times New Roman"/>
          <w:b w:val="false"/>
          <w:i w:val="false"/>
          <w:color w:val="ff0000"/>
          <w:sz w:val="28"/>
        </w:rPr>
        <w:t>4 т</w:t>
      </w:r>
      <w:r>
        <w:rPr>
          <w:rFonts w:ascii="Times New Roman"/>
          <w:b w:val="false"/>
          <w:i w:val="false"/>
          <w:color w:val="ff0000"/>
          <w:sz w:val="28"/>
        </w:rPr>
        <w:t>. қараңыз)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Кәсіпкерлік кодексінің </w:t>
      </w:r>
      <w:r>
        <w:rPr>
          <w:rFonts w:ascii="Times New Roman"/>
          <w:b w:val="false"/>
          <w:i w:val="false"/>
          <w:color w:val="000000"/>
          <w:sz w:val="28"/>
        </w:rPr>
        <w:t>94-бабының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2-тармағына және "Мемлекеттік статистика туралы" Қазақстан Республикасы Заңының 16-бабы </w:t>
      </w:r>
      <w:r>
        <w:rPr>
          <w:rFonts w:ascii="Times New Roman"/>
          <w:b w:val="false"/>
          <w:i w:val="false"/>
          <w:color w:val="000000"/>
          <w:sz w:val="28"/>
        </w:rPr>
        <w:t>3-тармағының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тармақшасына сәйкес, 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Ауыл шаруашылығы министрінің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Астық тасымалдауға байланысты шығындардың құнын арзандатуға субсидиялар төлеу қағидалары;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Агроөнеркәсіптік кешен саласындағы ұлттық компанияның астықты тасымалдауға байланысты шығыстарын субсидиялау қағидалары бекітілсін.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Егіншілік департаменті заңнамада белгіленген тәртіппен: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оның Қазақстан Республикасы Ауыл шаруашылығы министрлігінің интернет-ресурсында орналастырылуын қамтамасыз етсін.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ауыл шаруашылығы вице-министріне жүктелсін.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 ресми жарияланған күннен кейін қолданысқа енгізіледі және 2026 жылғы 1 қыркүйекке дейін қолданыста болады.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- ҚР Ауыл шаруашылығы министрінің 29.08.2025 </w:t>
      </w:r>
      <w:r>
        <w:rPr>
          <w:rFonts w:ascii="Times New Roman"/>
          <w:b w:val="false"/>
          <w:i w:val="false"/>
          <w:color w:val="ff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 және 01.09.2026 дейін қолданыста болады)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Ауыл шаруашылығы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Бәсекелестікті қорғау және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дамыту агенттігі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Сауда және интеграция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Цифрлық даму, инновациялар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және аэроғарыш өнеркәсібі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3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67 бұйрығына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Астық тасымалдауға байланысты шығындардың құнын арзандатуға субсидиялар төлеу қағидалары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ҚР Ауыл шаруашылығы министрінің 29.08.2025 </w:t>
      </w:r>
      <w:r>
        <w:rPr>
          <w:rFonts w:ascii="Times New Roman"/>
          <w:b w:val="false"/>
          <w:i w:val="false"/>
          <w:color w:val="ff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 және 01.09.2026 дейін қолданыста болады) бұйрығымен.</w:t>
      </w:r>
    </w:p>
    <w:bookmarkStart w:name="z12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10"/>
    <w:bookmarkStart w:name="z4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Астық тасымалдауға байланысты шығындардың құнын арзандатуға субсидиялар төлеу қағидалары (бұдан әрі – Қағидалар) Қазақстан Республикасы Кәсіпкерлік кодексінің </w:t>
      </w:r>
      <w:r>
        <w:rPr>
          <w:rFonts w:ascii="Times New Roman"/>
          <w:b w:val="false"/>
          <w:i w:val="false"/>
          <w:color w:val="000000"/>
          <w:sz w:val="28"/>
        </w:rPr>
        <w:t>94-бабының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2-тармағына және "Мемлекеттік статистика туралы" Қазақстан Республикасы Заңының 16-бабы </w:t>
      </w:r>
      <w:r>
        <w:rPr>
          <w:rFonts w:ascii="Times New Roman"/>
          <w:b w:val="false"/>
          <w:i w:val="false"/>
          <w:color w:val="000000"/>
          <w:sz w:val="28"/>
        </w:rPr>
        <w:t>3-тармағының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тармақшасына сәйкес әзірленді және астық тасымалдауға байланысты шығындардың құнын арзандатуға субсидиялар (бұдан әрі – бюджеттік субсидиялар) төлеу тәртібін айқындайды.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Ауыл шаруашылығы министрінің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негізгі ұғымдар пайдаланылады:</w:t>
      </w:r>
    </w:p>
    <w:bookmarkEnd w:id="12"/>
    <w:bookmarkStart w:name="z4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бюджеттік субсидиялар төлеуді жүзеге асыратын бюджеттік бағдарламаның әкімшісі (бұдан әрі – Бюджеттік бағдарламаның әкімшісі) – Қазақстан Республикасы Ауыл шаруашылығы министрлігі;</w:t>
      </w:r>
    </w:p>
    <w:bookmarkEnd w:id="13"/>
    <w:bookmarkStart w:name="z4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вагондар (контейнерлер) операторы – меншік құқығында немесе өзге де заңды негіздерде вагондарды (контейнерлерді) иеленетін, вагондар (контейнерлер) операторының қызметтерін көрсету жолымен тасымалдау процесіне тасымалдаушымен жасалған шарт негізінде қатысатын және тасымалдау құжаттарында көрсетілген тұлға;</w:t>
      </w:r>
    </w:p>
    <w:bookmarkEnd w:id="14"/>
    <w:bookmarkStart w:name="z4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оператор – Қазақстан Республикасы Үкіметінің шешімі бойынша құрылған, жалғыз акционері мемлекет болып табылатын және астық нарығында тұрақтандыру функциясын жүзеге асыру арқылы азық-түлік қауіпсіздігін қамтамасыз етуге қатысатын акционерлік қоғам;</w:t>
      </w:r>
    </w:p>
    <w:bookmarkEnd w:id="15"/>
    <w:bookmarkStart w:name="z4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өнім беруші – астықты Қазақстан Республикасының аумағынан астықты тасымалдауды жүзеге асыратын жеке немесе заңды тұлға.</w:t>
      </w:r>
    </w:p>
    <w:bookmarkEnd w:id="16"/>
    <w:bookmarkStart w:name="z4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Бюджеттік субсидиялар жеткізушілерге астықты (Еуразиялық экономикалық комиссия Кеңесінің 2021 жылғы 14 қыркүйектегі № 80 шешімімен бекітілген Еуразиялық экономикалық одақтың сыртқы экономикалық қызметінің бірыңғай тауар номенклатурасының коды - 1001) осы Қағидалардың 4-тармағында көзделген бағыттар мен мөлшерлерде тасымалдағаны үшін беріледі және біржолғы сипатта болады.</w:t>
      </w:r>
    </w:p>
    <w:bookmarkEnd w:id="17"/>
    <w:bookmarkStart w:name="z4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Бюджеттік субсидияларды төлеу осы Қағидалардың 6-тармағында көрсетілген құжаттар негізінде, мынадай бағыттар және мөлшерлерде жүзеге асырады:</w:t>
      </w:r>
    </w:p>
    <w:bookmarkEnd w:id="18"/>
    <w:bookmarkStart w:name="z4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20 000 (жиырма мың) теңге мөлшерінде транзитпен Ресей Федерациясының аумағы арқылы Азов, Қара және Балтық теңіздері порттарының бағыты;</w:t>
      </w:r>
    </w:p>
    <w:bookmarkEnd w:id="19"/>
    <w:bookmarkStart w:name="z4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30 000 (отыз мың) теңге мөлшерінде транзитпен Ресей Федерациясының, Латвия Республикасының, Литва Республикасының және Эстония Республикасының аумағы арқылы Балтық теңізі порттары бағыты;</w:t>
      </w:r>
    </w:p>
    <w:bookmarkEnd w:id="20"/>
    <w:bookmarkStart w:name="z5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20 000 (жиырма мың) теңге мөлшерінде транзитпен Ресей Федерациясының аумағы арқылы Латвия Республикасына, Литва Республикасына және Эстония Республикасына жеткізуге;</w:t>
      </w:r>
    </w:p>
    <w:bookmarkEnd w:id="21"/>
    <w:bookmarkStart w:name="z5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30 000 (отыз мың) теңге мөлшерінде транзитпен Әзірбайжан Республикасының және Грузияның аумағы арқылы Қара теңіз порттары бағыты;</w:t>
      </w:r>
    </w:p>
    <w:bookmarkEnd w:id="22"/>
    <w:bookmarkStart w:name="z5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30 000 (отыз мың) теңге мөлшерінде транзитпен Түркіменстан аумағы арқылы Ауғанстан Ислам Әмірлігіне жеткізуге;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бір тонна үшін 20 000 (жиырма мың) теңге мөлшерінде транзитпен Түрікменстан арқылы Иран Ислам Республикасына жеткізуге;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30 000 (отыз мың) теңге мөлшерінде транзитпен Қытай Халық Республикасының аумағы арқылы Оңтүстік-Шығыс Азия елдері бағыты;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20 000 (жиырма мың) теңге мөлшерінде транзитпен Ресей Федерациясының аумағы арқылы Әзірбайжан Республикасына, Грузияға және Армения Республикасына жеткізуге.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Астық тасымалдауға байланысты шығындардың құнын арзандатуға субсидиялар төлеу тәртібі</w:t>
      </w:r>
    </w:p>
    <w:bookmarkStart w:name="z95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Өнім беруші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4-тармағында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бағыттарға сәйкес тиеу станциясынан межелі станцияға дейін астықты тасымалдауды жүзеге асырады.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 беруші вагондардың (контейнерлердің) операторын немесе көлік экспедиторларын немесе көлік-экспедиторлық қызметтерді көрсететін тұлғаларды дербес айқындайды.</w:t>
      </w:r>
    </w:p>
    <w:bookmarkStart w:name="z95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Жеткізуші операторға мыналарды ұсынады: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астық тасымалдауға байланысты бюджеттік субсидияларды төлеуге арналған өтінім (өтінімдер оператордың mail@fcc.kz электрондық мекенжайына қабылданады және келіп түскен күні мен уақыты бойынша тіркеледі);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екінші деңгейдегі банк берген келісімшарттың есепке алу нөмірі бар экспорттық келісімшарттың көшірмесі;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тауарларға арналған декларациялардың көшірмелері;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өнім берушінің қолымен және мөрімен расталған жөнелту станциясының күнтізбелік мөртаңбасы (бар болған жағдайда) теміржол жүкқұжаттарының көшірмелері;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астық сапасын сараптау жөніндегі аккредиттелген зертхана берген астық сапасы паспортының көшірмесі.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өнім беруші мен вагондардың (контейнерлердің) операторы немесе көлік экспедиторы немесе көлік-экспедиторлық қызметтерді көрсететін тұлға арасында жасалған қызметтер көрсету туралы шарттың көшірмесі.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құжаттарды өнім беруші оператордың мекенжайына астық межелі станцияға немесе портқа келген күннен бастап қырық бес жұмыс күнінен кешіктірмей ұсынады.</w:t>
      </w:r>
    </w:p>
    <w:bookmarkStart w:name="z95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Жеткізуші ұсынған құжаттарды қарау үшін оператор оператордың қызметкерлері, сондай-ақ қоғамдық және үкіметтік емес салалық ұйымдардың өкілдері қатарынан комиссия құрады. Оператор басшысының бұйрығымен айқындалатын оператордың лауазымды адамы комиссия төрағасы болып табылады.</w:t>
      </w:r>
    </w:p>
    <w:bookmarkEnd w:id="26"/>
    <w:bookmarkStart w:name="z95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Комиссия мүшелері өтінім мен жеткізушінің құжаттары тіркелген күннен бастап он жұмыс күні ішінде: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құжаттарды толықтығына және осы Қағидаларға сәйкестігіне қарайды және тексереді;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тауарға декларацияны ресімдеуді жеткізушілер бөлінісінде растау үшін Қазақстан Республикасы Қаржы министрлігінің Мемлекеттік кірістер комитетіне (бұдан әрі – ҚР ҚМ МКК) сұрау жолдайды.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ҚР ҚМ МКК сұратылған ақпаратты сұрау келіп түскен күннен бастап бес жұмыс күнінен кешіктірмей береді;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құжаттар осы Қағидаларға сәйкес болған жағдайда олардың қабылданғанын растау туралы шешім қабылдайды. Құжаттардың осы Қағидаларға сәйкес келмеуі анықталған жағдайда, оператор оларды жеткізушіге электрондық пошта арқылы пысықтауға қайтарады.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Құжаттарды осы Қағидаларға сәйкестендіру мерзімі 5 (бес) жұмыс күнін құрайды.</w:t>
      </w:r>
    </w:p>
    <w:bookmarkStart w:name="z94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Комиссия мүшелері құжаттардың қабылданғаны расталған күннен бастап 5 (бес) жұмыс күнінен кешіктірмей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астықты темір жол көлігімен тасымалдау жөніндегі тізілімді (бұдан әрі – астықты тасымалдау жөніндегі тізілім) және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астықты тасымалдауға байланысты шығындардың құнын өтеуге бюджеттік субсидиялар төлеу үшін жиынтық ведомості (бұдан әрі – жиынтық ведомость) қалыптастырады және оларды Бюджеттік бағдарламаның әкімшісіне жібереді.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Бұл ретте өтінімдерді қарау және бюджеттік субсидияларды төлеу өтінімдерді тіркеу күні мен уақытына сәйкес кезектілік тәртібімен жүзеге асырылады. Кейінгі өтінім алдыңғы өтінім қаралғаннан кейін қаралады.</w:t>
      </w:r>
    </w:p>
    <w:bookmarkStart w:name="z94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Бюджеттік бағдарламаның әкімшісі астық тасымалдау жөніндегі тізілімді және жиынтық ведомості алған күннен бастап үш жұмыс күні ішінде "Қазынашылық-клиент" цифрлық жүйесі бойынша төлем шотын оператордың қолма-қол ақшаны бақылау шотына жібереді.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10-тармақ жаңа редакцияда - ҚР Ауыл шаруашылығы министрінің 24.06.2026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Оператор Бюджеттік бағдарлама әкімшісінен бюджеттік субсидияларды алған күннен бастап үш жұмыс күнінен кешіктірмей астықты темір жол көлігімен тасымалдау бойынша көрсетілген қызметтердің тізіліміне сәйкес оператордың қолма-қол ақшаны бақылау шотынан өнім берушілерге қаражат аударады.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Оператор бюджеттік субсидияларды алған күннен бастап бес жұмыс күні ішінде Бюджеттік бағдарламаның әкімшісіне комиссия төрағасы мен өнім берушінің қолдары қойылған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4-қосымшаға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астықты тасымалдауға байланысты бюджеттік субсидиялардың төленгенін растау актісін, сондай-ақ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5-қосымшаға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оператордың қолма-қол ақшаны бақылау шотындағы қаражаттың қалдықтары мен пайдаланылуы туралы есепті ұсынады.</w:t>
      </w:r>
    </w:p>
    <w:bookmarkStart w:name="z95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Өнім беруші операторға бюджеттік субсидиялар алу үшін ұсынылатын құжаттардың (мәліметтердің) толықтығы мен дұрыстығын қамтамасыз етеді.</w:t>
      </w:r>
    </w:p>
    <w:bookmarkEnd w:id="31"/>
    <w:bookmarkStart w:name="z95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Оператор бюджеттік субсидиялардың төленген сомалары туралы ақпаратты күн сайын жұмыс күндері www.fcc.kz ресми интернет-ресурсында орналастырады.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Астық тасымалдауға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байланысты шығындардың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құның арзандатуға субсидиялар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төлеу қағидаларына 1-қосымша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Нысан</w:t>
      </w:r>
    </w:p>
    <w:bookmarkStart w:name="z83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Астық тасымалдауға байланысты бюджеттік субсидияларды төлеуге арналған өтінім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ҚР Ауыл шаруашылығы министрінің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(оператордың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(өнім берушінің толық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Көлемі ____ тонна мөлшеріндегі астықты (астық сыныбын көрсетіңіз)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тасымалдауға байланысты ____________________________ теңге мөлшерінде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(сомасы сандармен және жазумен) бюджеттік субсидиялар төлеуді сұраймын.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Өтініш беруші туралы мәліметтер.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Заңды тұлға үшін: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бизнес-сәйкестендіру нөмірі (бұдан әрі – БСН)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ЭҚЖЖ бойынша сыныбы (Экономикалық қызмет түрлерінің жалпы жіктеуіші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бойынша коды)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басшының аты, әкесінің аты (бар болса), тегі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мекенжайы: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нөмірі (факс):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тұлға (дара кәсіпкер) үшін: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сәйкестендіру нөмірі (бұдан әрі – ЖСН)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ЭҚЖЖ бойынша сыныбы (Экономикалық қызмет түрлерінің жалпы жіктеуіші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бойынша коды)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басын куәландыратын құжат: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нөмірі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кім берді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берілген күні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мекенжайы: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нөмірі (факс):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Дара кәсіпкер ретінде қызметтің басталғаны туралы хабарлама: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 күні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Екінші деңгейдегі банктегі немесе ұлттық почта операторындағы ағымдағы шоттың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мәліметтері: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ЖСН/БСН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бенефициар коды (бұдан әрі – Бек)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банктің немесе почта операторының деректемелері: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банктің немесе почта операторының атауы: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банктік сәйкестендіру коды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сәйкестендіру коды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БСН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Бек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Келісімшарт бойынша мәліметтер: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сатып алушының деректері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келісімшарт нөмірі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келісімшарт жасалған күн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астық көлемі (сыныбы), тонна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межелі пункті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жеткізу шарттары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тиеп-жөнелту кезеңі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(айлар бойынша)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Астық тасымалдау туралы мәліметтер: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Р/с 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Жөнелту нөмірі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Вагонның нөмірі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Жөнелту станциясы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Кіру станциясы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Шығу станциясы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Межелі (шекаралық өткел) станция (порт)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Жөнелту күні (тасымалдау құжаттарындағы станция штемпелі)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Тиесілі субсидияларды есептеу: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Р/с 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Нарық бағыты (импорт елі)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Астық тасымалдау көлемі, 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 тоннаға арналған субсидия мөлшері, теңге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Тиесілі субсидия сомасы,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Тиесілі субсидиялар сомасы 3-баған х 4-баған формуласы бойынша есептеледі.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Ұсынылған ақпараттың дұрыстығын растаймын, Қазақстан Республикасының заңнамасына сәйкес анық емес мәліметтерді ұсынғаным үшін жауапкершілік туралы хабардармын және заңмен қорғалатын құпияны құрайтын мәліметтерді пайдалануға, дербес деректерді жинауға, өңдеуге, сондай-ақ көрсетілген мемлекеттік қызмет бойынша деректерді бюджетті атқару жөніндегі уәкілетті органға беруге келісім беремін.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 берушінің атауы__________________________________________________  (басшының қолы, аты, әкесінің аты (бар болса), тегі)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 жылғы "__" _____ сағат _____ де қол қойып, жіберілді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Астық тасымалдауға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байланысты шығындардың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құның арзандатуға субсидиялар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төлеу қағидаларына 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- ҚР Ауыл шаруашылығы министрінің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22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Бюджеттік бағдарламаның әкімшісіне</w:t>
      </w:r>
    </w:p>
    <w:bookmarkEnd w:id="34"/>
    <w:bookmarkStart w:name="z22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www.fcc.kz интернет-ресурсында орналастырылған</w:t>
      </w:r>
    </w:p>
    <w:bookmarkEnd w:id="35"/>
    <w:bookmarkStart w:name="z22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астықты темір жол көлігімен тасымалдау жөніндегі тізілім</w:t>
      </w:r>
    </w:p>
    <w:bookmarkEnd w:id="36"/>
    <w:bookmarkStart w:name="z22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№ 1-ТТ нысаны</w:t>
      </w:r>
    </w:p>
    <w:bookmarkEnd w:id="37"/>
    <w:bookmarkStart w:name="z22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біржолғы</w:t>
      </w:r>
    </w:p>
    <w:bookmarkEnd w:id="38"/>
    <w:bookmarkStart w:name="z22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 жылғы ___ _________</w:t>
      </w:r>
    </w:p>
    <w:bookmarkEnd w:id="39"/>
    <w:bookmarkStart w:name="z22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тұлғалар тобы: комиссия мүшелері және комиссия төрағасы</w:t>
      </w:r>
    </w:p>
    <w:bookmarkEnd w:id="40"/>
    <w:bookmarkStart w:name="z22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құжаттардың қабылданғаны расталған күннен бастап 5 (бес) жұмыс күнінен кешіктірмей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 сәйкестендіру нөмірі/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сәйкестендіру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43"/>
          <w:p>
            <w:pPr>
              <w:spacing w:after="20"/>
              <w:ind w:left="20"/>
              <w:jc w:val="both"/>
            </w:pPr>
          </w:p>
          <w:bookmarkEnd w:id="4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3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электрондық түрде</w:t>
      </w:r>
    </w:p>
    <w:bookmarkEnd w:id="44"/>
    <w:bookmarkStart w:name="z23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Ауыл шаруашылығы қызметін жүзеге асыратын аумақты көрсетіңіз</w:t>
      </w:r>
    </w:p>
    <w:bookmarkEnd w:id="45"/>
    <w:bookmarkStart w:name="z23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 _________________________________________________________</w:t>
      </w:r>
    </w:p>
    <w:bookmarkEnd w:id="46"/>
    <w:bookmarkStart w:name="z23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объектілердің жіктеуіші бойынша код _____________</w:t>
      </w:r>
    </w:p>
    <w:bookmarkEnd w:id="47"/>
    <w:bookmarkStart w:name="z237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Астықты темір жол көлігімен тасымалдау жөніндегі тізілім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Р/с №</w:t>
            </w:r>
          </w:p>
          <w:bookmarkEnd w:id="49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Өнім берушінің 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Нарық бағыты (импорт елі)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Тиеп-жөнелту кезеңі (ай)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Астық тасымалдау көлемі, тонна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тоннаға арналған субсидия мөлшері, теңге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Тиесілі субсидия сомасы,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0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51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52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53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54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55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56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  <w:bookmarkEnd w:id="57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1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мүшелері___________________________________________________</w:t>
      </w:r>
    </w:p>
    <w:bookmarkEnd w:id="58"/>
    <w:bookmarkStart w:name="z31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(аты, әкесінің аты (бар болса), тегі, лауазымы, қолы)</w:t>
      </w:r>
    </w:p>
    <w:bookmarkEnd w:id="59"/>
    <w:bookmarkStart w:name="z32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мүшелері: __________________________________________________</w:t>
      </w:r>
    </w:p>
    <w:bookmarkEnd w:id="60"/>
    <w:bookmarkStart w:name="z32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(аты, әкесінің аты (бар болса), тегі, лауазымы, қолы)</w:t>
      </w:r>
    </w:p>
    <w:bookmarkEnd w:id="61"/>
    <w:bookmarkStart w:name="z32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мүшелері___________________________________________________</w:t>
      </w:r>
    </w:p>
    <w:bookmarkEnd w:id="62"/>
    <w:bookmarkStart w:name="z32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(аты, әкесінің аты (бар болса), тегі, лауазымы, қолы)</w:t>
      </w:r>
    </w:p>
    <w:bookmarkEnd w:id="63"/>
    <w:bookmarkStart w:name="z32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төрағасы___ ________________________________________________</w:t>
      </w:r>
    </w:p>
    <w:bookmarkEnd w:id="64"/>
    <w:bookmarkStart w:name="z32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(аты, әкесінің аты (бар болса), тегі, лауазымы, қолы)</w:t>
      </w:r>
    </w:p>
    <w:bookmarkEnd w:id="65"/>
    <w:bookmarkStart w:name="z32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______________________________________________________________</w:t>
      </w:r>
    </w:p>
    <w:bookmarkEnd w:id="66"/>
    <w:bookmarkStart w:name="z32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 _________________________________________________________</w:t>
      </w:r>
    </w:p>
    <w:bookmarkEnd w:id="67"/>
    <w:bookmarkStart w:name="z32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___________________________________________________________</w:t>
      </w:r>
    </w:p>
    <w:bookmarkEnd w:id="68"/>
    <w:bookmarkStart w:name="z32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почта мекенжайы _________________________________________</w:t>
      </w:r>
    </w:p>
    <w:bookmarkEnd w:id="69"/>
    <w:bookmarkStart w:name="z33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 _________________________________________________________</w:t>
      </w:r>
    </w:p>
    <w:bookmarkEnd w:id="70"/>
    <w:bookmarkStart w:name="z33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тегі, қолы/ электрондық цифрлық қолтаңбасы</w:t>
      </w:r>
    </w:p>
    <w:bookmarkEnd w:id="71"/>
    <w:bookmarkStart w:name="z33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 _____________________________</w:t>
      </w:r>
    </w:p>
    <w:bookmarkEnd w:id="72"/>
    <w:bookmarkStart w:name="z33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73"/>
    <w:bookmarkStart w:name="z33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тегі, қолы/ электрондық цифрлық қолтаңбасы</w:t>
      </w:r>
    </w:p>
    <w:bookmarkEnd w:id="74"/>
    <w:bookmarkStart w:name="z33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әкімшілік деректерді өтеусіз негізде жинауға арналған "Астықты темір жол көлігімен тасымалдау жөніндегі тізілім" нысанын толтыру бойынша түсіндірме осы нысанға қосымшада келтірілген.</w:t>
      </w:r>
    </w:p>
    <w:bookmarkEnd w:id="7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"Астықты темір жол көлігімен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тасымалдау жөніндегі тізілім"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нысанына қосымша</w:t>
            </w:r>
          </w:p>
        </w:tc>
      </w:tr>
    </w:tbl>
    <w:bookmarkStart w:name="z337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"Астықты темір жол көлігімен тасымалдау жөніндегі тізілім" нысанын толтыру бойынша түсіндірме (индексі: 1-ТТ нысан, кезеңділігі: біржолғы)</w:t>
      </w:r>
    </w:p>
    <w:bookmarkEnd w:id="76"/>
    <w:bookmarkStart w:name="z338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77"/>
    <w:bookmarkStart w:name="z33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түсіндірме әкімшілік деректерді өтеусіз негізде жинауға арналған "Астықты темір жол көлігімен тасымалдау жөніндегі тізілім" нысанын (бұдан әрі – Нысан) толтыру бойынша бірыңғай талаптарды айқындайды.</w:t>
      </w:r>
    </w:p>
    <w:bookmarkEnd w:id="78"/>
    <w:bookmarkStart w:name="z34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Нысанға орындаушы және басшы не оның міндетін атқарушы адам қол қояды.</w:t>
      </w:r>
    </w:p>
    <w:bookmarkEnd w:id="79"/>
    <w:bookmarkStart w:name="z34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 ұсынылады: Бюджеттік бағдарламаның әкімшісіне</w:t>
      </w:r>
    </w:p>
    <w:bookmarkEnd w:id="80"/>
    <w:bookmarkStart w:name="z34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"Астықты темір жол көлігімен тасымалдау жөніндегі тізілім" қалыптастыру қорытындысы бойынша бюджеттік субсидиялардың әкімшісіне жіберіледі.</w:t>
      </w:r>
    </w:p>
    <w:bookmarkEnd w:id="81"/>
    <w:bookmarkStart w:name="z34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қазақ және орыс тілдерінде толтырылады.</w:t>
      </w:r>
    </w:p>
    <w:bookmarkEnd w:id="82"/>
    <w:bookmarkStart w:name="z344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түсіндірме</w:t>
      </w:r>
    </w:p>
    <w:bookmarkEnd w:id="83"/>
    <w:bookmarkStart w:name="z34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Нысанның 2-бағанында өнім берушінің атауы көрсетіледі.</w:t>
      </w:r>
    </w:p>
    <w:bookmarkEnd w:id="84"/>
    <w:bookmarkStart w:name="z34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3-бағанында Қазақстан Республикасы Инвестициялар және даму министрлігі Техникалық реттеу және метрология комитеті төрағасының 2016 жылғы 18 қарашадағы № 290-од бұйрығымен бекітілген және қолданысқа енгізілген "Елдердің атауларын және олардың әкімшілік-аумақтық бөлімшелері бірліктерін белгілеуге арналған кодтар. 1-бөлім. Елдер кодтары" ҚР ҰЖ ISO 3166-1-2016 Қазақстан Республикасының ұлттық жіктеуішіне сәйкес нарық бағыты (импорт елі) көрсетіледі.</w:t>
      </w:r>
    </w:p>
    <w:bookmarkEnd w:id="85"/>
    <w:bookmarkStart w:name="z34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4-бағанында тиеп-жөнелту кезеңі (ай) көрсетіледі.</w:t>
      </w:r>
    </w:p>
    <w:bookmarkEnd w:id="86"/>
    <w:bookmarkStart w:name="z34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Нысанның 5-бағанында астық тасымалдау көлемі, тонна көрсетіледі.</w:t>
      </w:r>
    </w:p>
    <w:bookmarkEnd w:id="87"/>
    <w:bookmarkStart w:name="z34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Нысанның 6-бағанында 1 тоннаға арналған субсидия мөлшері, теңге көрсетіледі.</w:t>
      </w:r>
    </w:p>
    <w:bookmarkEnd w:id="88"/>
    <w:bookmarkStart w:name="z35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Нысанның 7-бағанында тиесілі субсидия сомасы, теңге көрсетіледі.</w:t>
      </w:r>
    </w:p>
    <w:bookmarkEnd w:id="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Астық тасымалдауға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байланысты шығындардың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құның арзандатуға субсидиялар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төлеу қағидаларына 3-қосымша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3-қосымша жаңа редакцияда - ҚР Ауыл шаруашылығы министрінің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35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Бюджеттік бағдарламаның әкімшісіне</w:t>
      </w:r>
    </w:p>
    <w:bookmarkEnd w:id="90"/>
    <w:bookmarkStart w:name="z35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www.fcc.kz интернет-ресурсында орналастырылған</w:t>
      </w:r>
    </w:p>
    <w:bookmarkEnd w:id="91"/>
    <w:bookmarkStart w:name="z35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Астықты тасымалдауға байланысты шығындардың құнын өтеуге бюджеттік субсидиялар төлеу үшін жиынтық ведомость 20___жылғы "___" _____-дан "___" ________ дейінгі кезең үшін</w:t>
      </w:r>
    </w:p>
    <w:bookmarkEnd w:id="92"/>
    <w:bookmarkStart w:name="z35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№ 2-ЖВ нысаны</w:t>
      </w:r>
    </w:p>
    <w:bookmarkEnd w:id="93"/>
    <w:bookmarkStart w:name="z35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біржолғы</w:t>
      </w:r>
    </w:p>
    <w:bookmarkEnd w:id="94"/>
    <w:bookmarkStart w:name="z35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 жылғы ___ _________</w:t>
      </w:r>
    </w:p>
    <w:bookmarkEnd w:id="95"/>
    <w:bookmarkStart w:name="z35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Әкімшілік деректерді өтеусіз негізде жинауға арналған нысанды ұсынатын тұлғалар тобы: оператор – Қазақстан Республикасы Үкіметінің шешімімен құрылған, жалғыз акционері мемлекет болып табылатын және астық нарығында тұрақтандыру функциясын жүзеге асыру арқылы азық-түлік қауіпсіздігін қамтамасыз етуге қатысатын акционерлік қоғам </w:t>
      </w:r>
    </w:p>
    <w:bookmarkEnd w:id="96"/>
    <w:bookmarkStart w:name="z35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құжаттардың қабылданғаны расталған күннен бастап 5 (бес) жұмыс күнінен кешіктірмей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 сәйкестендіру нөмірі/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сәйкестендіру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" w:id="99"/>
          <w:p>
            <w:pPr>
              <w:spacing w:after="20"/>
              <w:ind w:left="20"/>
              <w:jc w:val="both"/>
            </w:pPr>
          </w:p>
          <w:bookmarkEnd w:id="9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Жинау әдісі: электрондық түрде </w:t>
      </w:r>
    </w:p>
    <w:bookmarkEnd w:id="100"/>
    <w:bookmarkStart w:name="z36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Ауыл шаруашылығы қызметін жүзеге асыратын аумақты көрсетіңіз</w:t>
      </w:r>
    </w:p>
    <w:bookmarkEnd w:id="101"/>
    <w:bookmarkStart w:name="z36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 _________________________________________________________</w:t>
      </w:r>
    </w:p>
    <w:bookmarkEnd w:id="102"/>
    <w:bookmarkStart w:name="z36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объектілердің жіктеуіші бойынша код _____________</w:t>
      </w:r>
    </w:p>
    <w:bookmarkEnd w:id="103"/>
    <w:bookmarkStart w:name="z368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Астықты тасымалдауға байланысты шығындардың құнын өтеуге бюджеттік субсидиялар төлеуге арналған жиынтық ведомость 20 __ жылғы "__" _______-дан 20 __ жылғы "__" _______дейінгі кезең үшін</w:t>
      </w:r>
    </w:p>
    <w:bookmarkEnd w:id="1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Р/с №</w:t>
            </w:r>
          </w:p>
          <w:bookmarkEnd w:id="105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Өнім берушінің 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Нарық бағыты (импорт елі)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Тиеп-жөнелту кезеңі (ай)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Астық тасымалдау көлемі, тонна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тоннаға арналған субсидия мөлшері, теңге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Тиесілі субсидия сомасы,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06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107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108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109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Оператордың атауы _________________________________________________</w:t>
      </w:r>
    </w:p>
    <w:bookmarkEnd w:id="110"/>
    <w:bookmarkStart w:name="z4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қолы, аты, әкесінің аты (бар болса), тегі</w:t>
      </w:r>
    </w:p>
    <w:bookmarkEnd w:id="111"/>
    <w:bookmarkStart w:name="z4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______________________________________________________________</w:t>
      </w:r>
    </w:p>
    <w:bookmarkEnd w:id="112"/>
    <w:bookmarkStart w:name="z4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 _________________________________________________________</w:t>
      </w:r>
    </w:p>
    <w:bookmarkEnd w:id="113"/>
    <w:bookmarkStart w:name="z4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___________________________________________________________</w:t>
      </w:r>
    </w:p>
    <w:bookmarkEnd w:id="114"/>
    <w:bookmarkStart w:name="z4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почта мекенжайы _________________________________________</w:t>
      </w:r>
    </w:p>
    <w:bookmarkEnd w:id="115"/>
    <w:bookmarkStart w:name="z4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 _________________________________________________________</w:t>
      </w:r>
    </w:p>
    <w:bookmarkEnd w:id="116"/>
    <w:bookmarkStart w:name="z4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тегі, қолы/ электрондық цифрлық қолтаңбасы</w:t>
      </w:r>
    </w:p>
    <w:bookmarkEnd w:id="117"/>
    <w:bookmarkStart w:name="z4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 _____________________________</w:t>
      </w:r>
    </w:p>
    <w:bookmarkEnd w:id="118"/>
    <w:bookmarkStart w:name="z4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19"/>
    <w:bookmarkStart w:name="z4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тегі, қолы/ электрондық цифрлық қолтаңбасы</w:t>
      </w:r>
    </w:p>
    <w:bookmarkEnd w:id="120"/>
    <w:bookmarkStart w:name="z4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әкімшілік деректерді өтеусіз негізде жинауға арналған "Астық тасымалдауға байланысты шағындардың құнын өтеуге бюджеттік субсидияларды төлеуге арналған жиынтық ведомость 20 __ жылғы "__" _______-дан 20 __ жылғы "__" _______ дейінгі кезең үшін" нысанын толтыру бойынша түсіндірме осы нысанға қосымшада келтірілген.</w:t>
      </w:r>
    </w:p>
    <w:bookmarkEnd w:id="1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"Астықты тасымалдауға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байланысты шығындардың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құнын өтеуге бюджеттік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субсидиялар төлеуге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жиынтық ведомость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 __ жылғы "__" _______-дан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 __ жылғы "__"  ____дейінгі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кезең үшін" нысанына қосымша</w:t>
            </w:r>
          </w:p>
        </w:tc>
      </w:tr>
    </w:tbl>
    <w:bookmarkStart w:name="z430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"Астықты тасымалдауға байланысты шығындардың құнын өтеуге бюджеттік субсидиялар төлеуге арналған жиынтық ведомость 20 __ жылғы "__" _______-дан 20 __ жылғы "__" _______ дейінгі кезең үшін" нысанын толтыру бойынша түсіндірме (индексі: 2-ЖВ нысан, кезеңділігі: біржолғы)</w:t>
      </w:r>
    </w:p>
    <w:bookmarkEnd w:id="122"/>
    <w:bookmarkStart w:name="z431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123"/>
    <w:bookmarkStart w:name="z4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түсіндірме әкімшілік деректерді өтеусіз негізде жинауға арналған "Астықты тасымалдауға байланысты шығындардың құнын өтеуге бюджеттік субсидиялар төлеу үшін жиынтық ведомость 20 __ жылғы "__" _______-дан 20 __ жылғы "__" _______дейінгі кезең үшін" нысанын (бұдан әрі – Нысан) толтыру бойынша бірыңғай талаптарды айқындайды.</w:t>
      </w:r>
    </w:p>
    <w:bookmarkEnd w:id="124"/>
    <w:bookmarkStart w:name="z4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Нысанға орындаушы және басшы не оның міндетін атқарушы адам қол қояды.</w:t>
      </w:r>
    </w:p>
    <w:bookmarkEnd w:id="125"/>
    <w:bookmarkStart w:name="z4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 ұсынылады: Бюджеттік бағдарламаның әкімшісіне</w:t>
      </w:r>
    </w:p>
    <w:bookmarkEnd w:id="126"/>
    <w:bookmarkStart w:name="z4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Астықты тасымалдауға байланысты шығындардың құнын өтеуге бюджеттік субсидиялар төлеуге арналған жиынтық ведомость 20 __ жылғы "__" _______-дан 20 __ жылғы "__" _______ дейінгі кезең үшін қалыптастыру қорытындысы бойынша бюджеттік субсидиялардың әкімшісіне жіберіледі.</w:t>
      </w:r>
    </w:p>
    <w:bookmarkEnd w:id="127"/>
    <w:bookmarkStart w:name="z43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қазақ және орыс тілдерінде толтырылады.</w:t>
      </w:r>
    </w:p>
    <w:bookmarkEnd w:id="128"/>
    <w:bookmarkStart w:name="z437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түсіндірме</w:t>
      </w:r>
    </w:p>
    <w:bookmarkEnd w:id="129"/>
    <w:bookmarkStart w:name="z4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Нысанның 2-бағанында өнім берушінің атауы көрсетіледі.</w:t>
      </w:r>
    </w:p>
    <w:bookmarkEnd w:id="130"/>
    <w:bookmarkStart w:name="z4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3-бағанында</w:t>
      </w:r>
    </w:p>
    <w:bookmarkEnd w:id="131"/>
    <w:bookmarkStart w:name="z4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Инвестициялар және даму министрлігі Техникалық реттеу және метрология комитеті төрағасының 2016 жылғы 18 қарашадағы № 290-од бұйрығымен бекітілген және қолданысқа енгізілген "Елдердің атауларын және олардың әкімшілік-аумақтық бөлімшелері бірліктерін белгілеуге арналған кодтар. 1-бөлім. Елдер кодтары" ҚР ҰЖ ISO 3166-1-2016 Қазақстан Республикасының ұлттық жіктеуішіне сәйкес нарық бағыты (импорт елі) көрсетіледі.</w:t>
      </w:r>
    </w:p>
    <w:bookmarkEnd w:id="132"/>
    <w:bookmarkStart w:name="z4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4-бағанында тиеп-жөнелту кезеңі (ай) көрсетіледі.</w:t>
      </w:r>
    </w:p>
    <w:bookmarkEnd w:id="133"/>
    <w:bookmarkStart w:name="z44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Нысанның 5-бағанында астық тасымалдау көлемі, тонна көрсетіледі.</w:t>
      </w:r>
    </w:p>
    <w:bookmarkEnd w:id="134"/>
    <w:bookmarkStart w:name="z44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Нысанның 6-бағанында 1 тоннаға арналған субсидия мөлшері, теңге көрсетіледі.</w:t>
      </w:r>
    </w:p>
    <w:bookmarkEnd w:id="135"/>
    <w:bookmarkStart w:name="z4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Нысанның 7-бағанында тиесілі субсидия сомасы, теңге көрсетіледі.</w:t>
      </w:r>
    </w:p>
    <w:bookmarkEnd w:id="1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Астық тасымалдауға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байланысты шығындардың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құның арзандатуға субсидиялар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төлеу қағидаларына 4-қосымша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4-қосымша жаңа редакцияда - ҚР Ауыл шаруашылығы министрінің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4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Бюджеттік бағдарламаның әкімшісіне</w:t>
      </w:r>
    </w:p>
    <w:bookmarkEnd w:id="137"/>
    <w:bookmarkStart w:name="z4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www.fcc.kz интернет-ресурсында орналастырылған</w:t>
      </w:r>
    </w:p>
    <w:bookmarkEnd w:id="138"/>
    <w:bookmarkStart w:name="z44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Астықты тасымалдауға байланысты бюджеттік субсидиялардың төленгенін растау актісі 20 ___ жылғы "____" ______ №</w:t>
      </w:r>
    </w:p>
    <w:bookmarkEnd w:id="139"/>
    <w:bookmarkStart w:name="z4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№ 3-ТРА нысаны</w:t>
      </w:r>
    </w:p>
    <w:bookmarkEnd w:id="140"/>
    <w:bookmarkStart w:name="z4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біржолғы</w:t>
      </w:r>
    </w:p>
    <w:bookmarkEnd w:id="141"/>
    <w:bookmarkStart w:name="z4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 жылғы___ _________</w:t>
      </w:r>
    </w:p>
    <w:bookmarkEnd w:id="142"/>
    <w:bookmarkStart w:name="z4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Әкімшілік деректерді өтеусіз негізде жинауға арналған нысанды ұсынатын тұлғалар тобы: оператор – Қазақстан Республикасы Үкіметінің шешімімен құрылған, жалғыз акционері мемлекет болып табылатын және астық нарығында тұрақтандыру функциясын жүзеге асыру арқылы азық-түлік қауіпсіздігін қамтамасыз етуге қатысатын акционерлік қоғам </w:t>
      </w:r>
    </w:p>
    <w:bookmarkEnd w:id="143"/>
    <w:bookmarkStart w:name="z4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Әкімшілік деректерді өтеусіз негізде жинауға арналған нысанды ұсыну мерзімі: бюджеттік субсидияларды алған күннен бастап бес жұмыс күні ішінде </w:t>
      </w:r>
    </w:p>
    <w:bookmarkEnd w:id="1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 сәйкестендіру нөмірі/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сәйкестендіру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" w:id="146"/>
          <w:p>
            <w:pPr>
              <w:spacing w:after="20"/>
              <w:ind w:left="20"/>
              <w:jc w:val="both"/>
            </w:pPr>
          </w:p>
          <w:bookmarkEnd w:id="146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Жинау әдісі: электрондық түрде </w:t>
      </w:r>
    </w:p>
    <w:bookmarkEnd w:id="147"/>
    <w:bookmarkStart w:name="z45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Ауыл шаруашылығы қызметін жүзеге асыратын аумақты көрсетіңіз </w:t>
      </w:r>
    </w:p>
    <w:bookmarkEnd w:id="148"/>
    <w:bookmarkStart w:name="z46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 _________________________________________________________</w:t>
      </w:r>
    </w:p>
    <w:bookmarkEnd w:id="149"/>
    <w:bookmarkStart w:name="z46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объектілердің жіктеуіші бойынша код _____________</w:t>
      </w:r>
    </w:p>
    <w:bookmarkEnd w:id="150"/>
    <w:bookmarkStart w:name="z462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Астықты тасымалдауға байланысты бюджеттік субсидиялардың төленгенін растау актісі 20 ___ жылғы "____" ______ №</w:t>
      </w:r>
    </w:p>
    <w:bookmarkEnd w:id="1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Р/с №</w:t>
            </w:r>
          </w:p>
          <w:bookmarkEnd w:id="152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Нарық бағыты (импорт елі)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Жіберу нөмірі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Вагонның нөмірі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Жөнелту станциясы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Кіру станциясы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0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53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7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154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155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156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0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1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6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Шығу станциясы</w:t>
            </w:r>
          </w:p>
          <w:bookmarkEnd w:id="158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Межелі (шекаралық өткел) станция (порт)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Жөнелту күні (тасымалдау құжаттарындағы станция штемпелі)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Тасымалдау көлемі, тонна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тоннаға арналған субсидия мөлшері,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Есептелген субсидия,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159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4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 берушінің атауы __________________________________________________</w:t>
      </w:r>
    </w:p>
    <w:bookmarkEnd w:id="160"/>
    <w:bookmarkStart w:name="z54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басшының қолы, аты, әкесінің аты (бар болса), тегі</w:t>
      </w:r>
    </w:p>
    <w:bookmarkEnd w:id="161"/>
    <w:bookmarkStart w:name="z55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Оператордың атауы ___________________________________________________</w:t>
      </w:r>
    </w:p>
    <w:bookmarkEnd w:id="162"/>
    <w:bookmarkStart w:name="z55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төрағасының қолы, аты, әкесінің аты (бар болса), тегі</w:t>
      </w:r>
    </w:p>
    <w:bookmarkEnd w:id="163"/>
    <w:bookmarkStart w:name="z55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______________________________________________________________</w:t>
      </w:r>
    </w:p>
    <w:bookmarkEnd w:id="164"/>
    <w:bookmarkStart w:name="z55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 _________________________________________________________</w:t>
      </w:r>
    </w:p>
    <w:bookmarkEnd w:id="165"/>
    <w:bookmarkStart w:name="z55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___________________________________________________________</w:t>
      </w:r>
    </w:p>
    <w:bookmarkEnd w:id="166"/>
    <w:bookmarkStart w:name="z55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почта мекенжайы _________________________________________</w:t>
      </w:r>
    </w:p>
    <w:bookmarkEnd w:id="167"/>
    <w:bookmarkStart w:name="z55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 _________________________________________________________</w:t>
      </w:r>
    </w:p>
    <w:bookmarkEnd w:id="168"/>
    <w:bookmarkStart w:name="z55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тегі, қолы/ электрондық цифрлық қолтаңбасы</w:t>
      </w:r>
    </w:p>
    <w:bookmarkEnd w:id="169"/>
    <w:bookmarkStart w:name="z55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 _____________________________</w:t>
      </w:r>
    </w:p>
    <w:bookmarkEnd w:id="170"/>
    <w:bookmarkStart w:name="z55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71"/>
    <w:bookmarkStart w:name="z56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тегі, қолы/ электрондық цифрлық қолтаңбасы</w:t>
      </w:r>
    </w:p>
    <w:bookmarkEnd w:id="172"/>
    <w:bookmarkStart w:name="z56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әкімшілік деректерді өтеусіз негізде жинауға арналған "Астықты тасымалдауға байланысты бюджеттік субсидиялардың төленгенін растау актісі 20 ___ жылғы "____" ______ №" нысанын толтыру бойынша түсіндірме осы нысанға қосымшада келтірілген.</w:t>
      </w:r>
    </w:p>
    <w:bookmarkEnd w:id="1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"Астықты тасымалдауға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байланысты бюджеттік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субсидиялардың төленгенін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растау актісі 20 ___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 №" нысанына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563" w:id="1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"Астықты тасымалдауға байланысты бюджеттік субсидиялардың төленгенін растау актісі 20 ___ жылғы "____" ______ №" нысанын толтыру бойынша түсіндірме (индексі: 3-ТРА нысан, кезеңділігі: біржолғы)</w:t>
      </w:r>
    </w:p>
    <w:bookmarkEnd w:id="174"/>
    <w:bookmarkStart w:name="z564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175"/>
    <w:bookmarkStart w:name="z56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түсіндірме әкімшілік деректерді өтеусіз негізде жинауға арналған "Астықты тасымалдауға байланысты бюджеттік субсидиялардың төленгенін растау актісі 20 ___ жылғы "____" ______ №" нысанын (бұдан әрі – Нысан) толтыру бойынша бірыңғай талаптарды айқындайды.</w:t>
      </w:r>
    </w:p>
    <w:bookmarkEnd w:id="176"/>
    <w:bookmarkStart w:name="z56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Нысанға орындаушы және басшы не оның міндетін атқарушы адам қол қояды.</w:t>
      </w:r>
    </w:p>
    <w:bookmarkEnd w:id="177"/>
    <w:bookmarkStart w:name="z56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 ұсынылады: Бюджеттік бағдарламаның әкімшісіне</w:t>
      </w:r>
    </w:p>
    <w:bookmarkEnd w:id="178"/>
    <w:bookmarkStart w:name="z56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Астықты тасымалдауға байланысты бюджеттік субсидиялардың төленгенін растау актісі 20 ___ жылғы "____" ______ № қалыптастыру қорытындысы бойынша бюджеттік субсидиялардың әкімшісіне жіберіледі.</w:t>
      </w:r>
    </w:p>
    <w:bookmarkEnd w:id="179"/>
    <w:bookmarkStart w:name="z56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қазақ және орыс тілдерінде толтырылады.</w:t>
      </w:r>
    </w:p>
    <w:bookmarkEnd w:id="180"/>
    <w:bookmarkStart w:name="z570" w:id="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түсіндірме</w:t>
      </w:r>
    </w:p>
    <w:bookmarkEnd w:id="181"/>
    <w:bookmarkStart w:name="z57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Нысанның 2-бағанында Қазақстан Республикасы Инвестициялар және даму министрлігі Техникалық реттеу және метрология комитеті төрағасының 2016 жылғы 18 қарашадағы № 290-од бұйрығымен бекітілген және қолданысқа енгізілген "Елдердің атауларын және олардың әкімшілік-аумақтық бөлімшелері бірліктерін белгілеуге арналған кодтар. 1-бөлім. Елдер кодтары" ҚР ҰЖ ISO 3166-1-2016 Қазақстан Республикасының ұлттық жіктеуішіне сәйкес нарық бағыты (импорт елі) көрсетіледі. </w:t>
      </w:r>
    </w:p>
    <w:bookmarkEnd w:id="182"/>
    <w:bookmarkStart w:name="z57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3-бағанында жіберу нөмірі көрсетіледі</w:t>
      </w:r>
    </w:p>
    <w:bookmarkEnd w:id="183"/>
    <w:bookmarkStart w:name="z57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4-бағанында вагонның нөмірі көрсетіледі.</w:t>
      </w:r>
    </w:p>
    <w:bookmarkEnd w:id="184"/>
    <w:bookmarkStart w:name="z57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Нысанның 5-бағанында жөнелту станциясы көрсетіледі.</w:t>
      </w:r>
    </w:p>
    <w:bookmarkEnd w:id="185"/>
    <w:bookmarkStart w:name="z57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Нысанның 6-бағанында кіру станциясы көрсетіледі.</w:t>
      </w:r>
    </w:p>
    <w:bookmarkEnd w:id="186"/>
    <w:bookmarkStart w:name="z57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Нысанның 7-бағанында шығу станциясы көрсетіледі.</w:t>
      </w:r>
    </w:p>
    <w:bookmarkEnd w:id="187"/>
    <w:bookmarkStart w:name="z57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Нысанның 8-бағанында межелі (шекаралық өткел) станция (порт) көрсетіледі.</w:t>
      </w:r>
    </w:p>
    <w:bookmarkEnd w:id="188"/>
    <w:bookmarkStart w:name="z57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Нысанның 9-бағанында жөнелту күні (тасымалдау құжаттарындағы станция штемпелі) көрсетіледі.</w:t>
      </w:r>
    </w:p>
    <w:bookmarkEnd w:id="189"/>
    <w:bookmarkStart w:name="z57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Нысанның 10-бағанында тасымалдау көлемі, тонна көрсетіледі.</w:t>
      </w:r>
    </w:p>
    <w:bookmarkEnd w:id="190"/>
    <w:bookmarkStart w:name="z58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Нысанның 11-бағанында 1 тоннаға арналған субсидия мөлшері, теңге көрсетіледі.</w:t>
      </w:r>
    </w:p>
    <w:bookmarkEnd w:id="191"/>
    <w:bookmarkStart w:name="z58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Нысанның 12-бағанында есептелген субсидия, теңге көрсетіледі.</w:t>
      </w:r>
    </w:p>
    <w:bookmarkEnd w:id="19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Астық тасымалдауға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байланысты шығындардың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құның арзандатуға субсидиялар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төлеу қағидаларына 5-қосымша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5-қосымша жаңа редакцияда - ҚР Ауыл шаруашылығы министрінің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58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Бюджеттік бағдарламаның әкімшісіне</w:t>
      </w:r>
    </w:p>
    <w:bookmarkEnd w:id="193"/>
    <w:bookmarkStart w:name="z58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www.fcc.kz интернет-ресурсында орналастырылған</w:t>
      </w:r>
    </w:p>
    <w:bookmarkEnd w:id="194"/>
    <w:bookmarkStart w:name="z58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Әкімшілік нысанның атауы: Оператордың қолма-қол ақшаны бақылау шотындағы қаражаттың қалдықтары және пайдаланылуы туралы 20 __ жылғы "__" _______ № __ есеп </w:t>
      </w:r>
    </w:p>
    <w:bookmarkEnd w:id="195"/>
    <w:bookmarkStart w:name="z58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№ 4-Е нысаны</w:t>
      </w:r>
    </w:p>
    <w:bookmarkEnd w:id="196"/>
    <w:bookmarkStart w:name="z58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біржолғы</w:t>
      </w:r>
    </w:p>
    <w:bookmarkEnd w:id="197"/>
    <w:bookmarkStart w:name="z58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 жыл ___ _________</w:t>
      </w:r>
    </w:p>
    <w:bookmarkEnd w:id="198"/>
    <w:bookmarkStart w:name="z58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Әкімшілік деректерді өтеусіз негізде жинауға арналған нысанды ұсынатын тұлғалар тобы: оператор – Қазақстан Республикасы Үкіметінің шешімімен құрылған, жалғыз акционері мемлекет болып табылатын және астық нарығында тұрақтандыру функциясын жүзеге асыру арқылы азық-түлік қауіпсіздігін қамтамасыз етуге қатысатын акционерлік қоғам </w:t>
      </w:r>
    </w:p>
    <w:bookmarkEnd w:id="199"/>
    <w:bookmarkStart w:name="z58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бюджеттік субсидиялар төленген күннен бастап бес жұмыс күні ішінде</w:t>
      </w:r>
    </w:p>
    <w:bookmarkEnd w:id="2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 сәйкестендіру нөмірі/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сәйкестендіру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" w:id="202"/>
          <w:p>
            <w:pPr>
              <w:spacing w:after="20"/>
              <w:ind w:left="20"/>
              <w:jc w:val="both"/>
            </w:pPr>
          </w:p>
          <w:bookmarkEnd w:id="202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95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Жинау әдісі: электрондық түрде </w:t>
      </w:r>
    </w:p>
    <w:bookmarkEnd w:id="203"/>
    <w:bookmarkStart w:name="z596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Ауыл шаруашылығы қызметін жүзеге асыратын аумақты көрсетіңіз</w:t>
      </w:r>
    </w:p>
    <w:bookmarkEnd w:id="204"/>
    <w:bookmarkStart w:name="z597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 _________________________________________________________</w:t>
      </w:r>
    </w:p>
    <w:bookmarkEnd w:id="205"/>
    <w:bookmarkStart w:name="z598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объектілердің жіктеуіші бойынша код _____________</w:t>
      </w:r>
    </w:p>
    <w:bookmarkEnd w:id="206"/>
    <w:bookmarkStart w:name="z599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Оператордың қолма-қол ақшаны бақылау шотындағы қаражаттың қалдықтары мен пайдаланылуы туралы есеп  20 ___ жылғы "____" ______ №</w:t>
      </w:r>
    </w:p>
    <w:bookmarkEnd w:id="2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0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Р/с №</w:t>
            </w:r>
          </w:p>
          <w:bookmarkEnd w:id="208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Нарық бағыты (импорт елі)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Келіп түскен қаражат,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Пайдаланылған қаражат,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Қаражат қалдығы,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Қаражатты жоспарлы пайдалану,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7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209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10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11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8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212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4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 берушінің атауы _________________________________________________</w:t>
      </w:r>
    </w:p>
    <w:bookmarkEnd w:id="213"/>
    <w:bookmarkStart w:name="z64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басшының қолы, аты, әкесінің аты (бар болса), тегі</w:t>
      </w:r>
    </w:p>
    <w:bookmarkEnd w:id="214"/>
    <w:bookmarkStart w:name="z64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Оператордың атауы ___________________________________________________ </w:t>
      </w:r>
    </w:p>
    <w:bookmarkEnd w:id="215"/>
    <w:bookmarkStart w:name="z64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төрағасының қолы, аты, әкесінің аты (бар болса), тегі</w:t>
      </w:r>
    </w:p>
    <w:bookmarkEnd w:id="216"/>
    <w:bookmarkStart w:name="z64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______________________________________________________________</w:t>
      </w:r>
    </w:p>
    <w:bookmarkEnd w:id="217"/>
    <w:bookmarkStart w:name="z64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 _________________________________________________________</w:t>
      </w:r>
    </w:p>
    <w:bookmarkEnd w:id="218"/>
    <w:bookmarkStart w:name="z64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___________________________________________________________</w:t>
      </w:r>
    </w:p>
    <w:bookmarkEnd w:id="219"/>
    <w:bookmarkStart w:name="z64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почта мекенжайы _________________________________________</w:t>
      </w:r>
    </w:p>
    <w:bookmarkEnd w:id="220"/>
    <w:bookmarkStart w:name="z65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 _________________________________________________________</w:t>
      </w:r>
    </w:p>
    <w:bookmarkEnd w:id="221"/>
    <w:bookmarkStart w:name="z65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тегі, қолы/ электрондық цифрлық қолтаңбасы</w:t>
      </w:r>
    </w:p>
    <w:bookmarkEnd w:id="222"/>
    <w:bookmarkStart w:name="z65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 _____________________________</w:t>
      </w:r>
    </w:p>
    <w:bookmarkEnd w:id="223"/>
    <w:bookmarkStart w:name="z65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24"/>
    <w:bookmarkStart w:name="z65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тегі, қолы/ электрондық цифрлық қолтаңбасы</w:t>
      </w:r>
    </w:p>
    <w:bookmarkEnd w:id="225"/>
    <w:bookmarkStart w:name="z65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әкімшілік деректерді өтеусіз негізде жинауға арналған "Оператордың қолма-қол ақшаны бақылау шотындағы қаражаттың қалдықтары мен пайдаланылуы туралы есеп 20 ___ жылғы "____" ______ № " нысанын толтыру бойынша түсіндірме осы нысанға қосымшада келтірілген.</w:t>
      </w:r>
    </w:p>
    <w:bookmarkEnd w:id="2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"Оператордың қолма-қол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ақшаны бақылау шотындағы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қаражаттың қалдықтары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пайдаланылуы туралы есеп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 ___ жылғы "____" ______ 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 нысанына қосымша</w:t>
            </w:r>
          </w:p>
        </w:tc>
      </w:tr>
    </w:tbl>
    <w:bookmarkStart w:name="z657" w:id="2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"Оператордың қолма-қол ақшаны бақылау шотындағы қаражаттың қалдықтары мен пайдаланылуы туралы есеп 20 ___ жылғы "____" ______ № " нысанын толтыру бойынша түсіндірме (индексі: 4-Е нысан, кезеңділігі: біржолғы)</w:t>
      </w:r>
    </w:p>
    <w:bookmarkEnd w:id="227"/>
    <w:bookmarkStart w:name="z658" w:id="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228"/>
    <w:bookmarkStart w:name="z65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түсіндірме әкімшілік деректерді өтеусіз негізде жинауға арналған "Оператордың қолма-қол ақшаны бақылау шотындағы қаражаттың қалдықтары мен пайдаланылуы туралы есеп 20 ___ жылғы "____" ______ № " нысанын (бұдан әрі – Нысан) толтыру бойынша бірыңғай талаптарды айқындайды.</w:t>
      </w:r>
    </w:p>
    <w:bookmarkEnd w:id="229"/>
    <w:bookmarkStart w:name="z66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Нысанға орындаушы және басшы не оның міндетін атқарушы адам қол қояды.</w:t>
      </w:r>
    </w:p>
    <w:bookmarkEnd w:id="230"/>
    <w:bookmarkStart w:name="z66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 ұсынылады: Бюджеттік бағдарламаның әкімшісіне</w:t>
      </w:r>
    </w:p>
    <w:bookmarkEnd w:id="231"/>
    <w:bookmarkStart w:name="z66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Оператордың қолма-қол ақшаны бақылау шотындағы қаражаттың қалдықтары мен пайдаланылуы туралы есеп қалыптастыру қорытындысы бойынша бюджеттік субсидиялардың әкімшісіне жіберіледі.</w:t>
      </w:r>
    </w:p>
    <w:bookmarkEnd w:id="232"/>
    <w:bookmarkStart w:name="z66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қазақ және орыс тілдерінде толтырылады.</w:t>
      </w:r>
    </w:p>
    <w:bookmarkEnd w:id="233"/>
    <w:bookmarkStart w:name="z664" w:id="2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түсіндірме</w:t>
      </w:r>
    </w:p>
    <w:bookmarkEnd w:id="234"/>
    <w:bookmarkStart w:name="z66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Нысанның 2-бағанында Қазақстан Республикасы Инвестициялар және даму министрлігі Техникалық реттеу және метрология комитеті төрағасының 2016 жылғы 18 қарашадағы № 290-од бұйрығымен бекітілген және қолданысқа енгізілген "Елдердің атауларын және олардың әкімшілік-аумақтық бөлімшелері бірліктерін белгілеуге арналған кодтар. 1-бөлім. Елдер кодтары" ҚР ҰЖ ISO 3166-1-2016 Қазақстан Республикасының ұлттық жіктеуішіне сәйкес нарық бағыты (импорт елі) көрсетіледі. </w:t>
      </w:r>
    </w:p>
    <w:bookmarkEnd w:id="235"/>
    <w:bookmarkStart w:name="z66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3-бағанында келіп түскен қаражат теңгемен көрсетіледі.</w:t>
      </w:r>
    </w:p>
    <w:bookmarkEnd w:id="236"/>
    <w:bookmarkStart w:name="z66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4-бағанында пайдаланылған қаражат теңгемен көрсетіледі.</w:t>
      </w:r>
    </w:p>
    <w:bookmarkEnd w:id="237"/>
    <w:bookmarkStart w:name="z66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Нысанның 5-бағанында қаражат қалдығы теңгемен көрсетіледі.</w:t>
      </w:r>
    </w:p>
    <w:bookmarkEnd w:id="238"/>
    <w:bookmarkStart w:name="z66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Нысанның 6-бағанында қаражатты жоспарланған пайдалану теңгемен көрсетіледі.</w:t>
      </w:r>
    </w:p>
    <w:bookmarkEnd w:id="2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3 наурыздағы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67 бұйрығына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54" w:id="2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Агроөнеркәсіптік кешен саласындағы ұлттық компанияның астық тасымалдауға байланысты шығыстарын субсидиялау қағидалары</w:t>
      </w:r>
    </w:p>
    <w:bookmarkEnd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- ҚР Ауыл шаруашылығы министрінің 29.08.2025 </w:t>
      </w:r>
      <w:r>
        <w:rPr>
          <w:rFonts w:ascii="Times New Roman"/>
          <w:b w:val="false"/>
          <w:i w:val="false"/>
          <w:color w:val="ff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 және 01.09.2026 дейін қолданыста болады) бұйрығымен.</w:t>
      </w:r>
    </w:p>
    <w:bookmarkStart w:name="z55" w:id="2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 </w:t>
      </w:r>
    </w:p>
    <w:bookmarkEnd w:id="241"/>
    <w:bookmarkStart w:name="z176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Агроөнеркәсіптік кешен саласындағы ұлттық компанияның астық тасымалдауға байланысты шығыстарын субсидиялау қағидалары (бұдан әрі – Қағидалар) Қазақстан Республикасы Кәсіпкерлік кодексінің </w:t>
      </w:r>
      <w:r>
        <w:rPr>
          <w:rFonts w:ascii="Times New Roman"/>
          <w:b w:val="false"/>
          <w:i w:val="false"/>
          <w:color w:val="000000"/>
          <w:sz w:val="28"/>
        </w:rPr>
        <w:t>94-бабының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2-тармағына және "Мемлекеттік статистика туралы" Қазақстан Республикасы Заңының 16-бабы </w:t>
      </w:r>
      <w:r>
        <w:rPr>
          <w:rFonts w:ascii="Times New Roman"/>
          <w:b w:val="false"/>
          <w:i w:val="false"/>
          <w:color w:val="000000"/>
          <w:sz w:val="28"/>
        </w:rPr>
        <w:t>3-тармағының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тармақшасына сәйкес әзірленді және астық тасымалдауға байланысты агроөнеркәсіптік кешен саласындағы ұлттық компанияның шығыстарын субсидиялау (бұдан әрі – бюджеттік субсидиялар) тәртібін айқындайды.</w:t>
      </w:r>
    </w:p>
    <w:bookmarkEnd w:id="2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Ауыл шаруашылығы министрінің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негізгі ұғымдар пайдаланылады:</w:t>
      </w:r>
    </w:p>
    <w:bookmarkEnd w:id="243"/>
    <w:bookmarkStart w:name="z178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агроөнеркәсіптік кешен саласындағы ұлттық компания – Қазақстан Республикасы Үкіметінің шешімі бойынша құрылған, жалғыз акционері мемлекет болып табылатын және астық нарығында тұрақтандыру функциясын жүзеге асыру арқылы азық-түлік қауіпсіздігін қамтамасыз етуге қатысатын акционерлік қоғам;</w:t>
      </w:r>
    </w:p>
    <w:bookmarkEnd w:id="244"/>
    <w:bookmarkStart w:name="z17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бюджеттік субсидиялар төлеуді жүзеге асыратын бюджеттік бағдарламаның әкімшісі (бұдан әрі – Бюджеттік бағдарламаның әкімшісі) – Қазақстан Республикасы Ауыл шаруашылығы министрлігі.</w:t>
      </w:r>
    </w:p>
    <w:bookmarkEnd w:id="245"/>
    <w:bookmarkStart w:name="z180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Агроөнеркәсіптік кешен саласындағы ұлттық компанияға астықты (Еуразиялық экономикалық комиссия Кеңесінің 2021 жылғы 14 қыркүйектегі № 80 шешімімен бекітілген Еуразиялық экономикалық одақтың сыртқы экономикалық қызметінің бірыңғай тауар номенклатурасының коды - 1001) тасымалдауға байланысты шығындар 1 тонна үшін 20 000 (жиырма мың) және 30 000 (отыз мың) теңге мөлшерінде өтеледі.</w:t>
      </w:r>
    </w:p>
    <w:bookmarkEnd w:id="246"/>
    <w:bookmarkStart w:name="z18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Астық тасымалдауға байланысты шығыстарды өтеу мынадай бағыттар бойынша жүзеге асырылады:</w:t>
      </w:r>
    </w:p>
    <w:bookmarkEnd w:id="247"/>
    <w:bookmarkStart w:name="z182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20 000 (жиырма мың) теңге мөлшерінде транзитпен Ресей Федерациясының аумағы арқылы Азов, Қара және Балтық теңіздерінің порттарының бағыты;</w:t>
      </w:r>
    </w:p>
    <w:bookmarkEnd w:id="248"/>
    <w:bookmarkStart w:name="z183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30 000 (отыз мың) теңге мөлшерінде транзитпен Ресей Федерациясының, Латвия Республикасының, Литва Республикасының және Эстония Республикасының аумағы арқылы Балтық теңізі порттары бағыты;</w:t>
      </w:r>
    </w:p>
    <w:bookmarkEnd w:id="249"/>
    <w:bookmarkStart w:name="z184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20 000 (жиырма мың) теңге мөлшерінде транзитпен Ресей Федерациясының аумағы арқылы Латвия Республикасына, Литва Республикасына және Эстония Республикасына;</w:t>
      </w:r>
    </w:p>
    <w:bookmarkEnd w:id="250"/>
    <w:bookmarkStart w:name="z18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30 000 (отыз мың) теңге мөлшерінде транзитпен Әзірбайжан Республикасының және Грузияның аумағы арқылы Қара теңіз порттары бағыты;</w:t>
      </w:r>
    </w:p>
    <w:bookmarkEnd w:id="251"/>
    <w:bookmarkStart w:name="z186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30 000 (отыз мың) теңге мөлшерінде транзитпен Түрікменстан арқылы Ауғанстан Ислам Әмірлігіне;</w:t>
      </w:r>
    </w:p>
    <w:bookmarkEnd w:id="252"/>
    <w:bookmarkStart w:name="z187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20 000 (жиырма мың) теңге мөлшерінде транзитпен Түрікменстан арқылы Иран Ислам Республикасына;</w:t>
      </w:r>
    </w:p>
    <w:bookmarkEnd w:id="253"/>
    <w:bookmarkStart w:name="z188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30 000 (отыз мың) теңге мөлшерінде транзитпен Қытай Халық Республикасы арқылы Оңтүстік-Шығыс Азия елдері бағытында;</w:t>
      </w:r>
    </w:p>
    <w:bookmarkEnd w:id="254"/>
    <w:bookmarkStart w:name="z189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20 000 (жиырма мың) теңге мөлшерінде транзитпен Ресей Федерациясының аумағы арқылы Әзірбайжан Республикасына, Грузияға және Армения Республикасына;</w:t>
      </w:r>
    </w:p>
    <w:bookmarkEnd w:id="255"/>
    <w:bookmarkStart w:name="z190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тонна үшін 20 000 (жиырма мың) теңге мөлшерінде Тәжікстан Республикасы және Қытай Халық Республикасы елдерінің бағыты.</w:t>
      </w:r>
    </w:p>
    <w:bookmarkEnd w:id="256"/>
    <w:bookmarkStart w:name="z191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Агроөнеркәсіптік кешен саласындағы ұлттық компанияның астық тасымалдауға байланысты шығыстарын субсидиялау тәртібі</w:t>
      </w:r>
    </w:p>
    <w:bookmarkEnd w:id="257"/>
    <w:bookmarkStart w:name="z192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Агроөнеркәсіптік кешен саласындағы ұлттық компанияның астықты тасымалдауға байланысты шығыстарын субсидиялау жөніндегі іс-шараларды іске асыру мақсатында Бюджеттік бағдарламаның әкімшісі мен агроөнеркәсіптік кешен саласындағы ұлттық компания арасында агроөнеркәсіптік кешен саласындағы ұлттық компанияның астықты тасымалдауға байланысты шығыстарын субсидиялау туралы шарт жасалады.</w:t>
      </w:r>
    </w:p>
    <w:bookmarkEnd w:id="258"/>
    <w:bookmarkStart w:name="z193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Агроөнеркәсіптік кешен саласындағы ұлттық компания Бюджеттік бағдарламаның әкімшісіне мынадай құжаттарды жібереді:</w:t>
      </w:r>
    </w:p>
    <w:bookmarkEnd w:id="259"/>
    <w:bookmarkStart w:name="z194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екінші деңгейдегі банктер берген келісімшарттардың есептік нөмірлері бар экспорттық келісімшарттардың көшірмелері;</w:t>
      </w:r>
    </w:p>
    <w:bookmarkEnd w:id="260"/>
    <w:bookmarkStart w:name="z195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тауарларға арналған декларациялардың көшірмелері;</w:t>
      </w:r>
    </w:p>
    <w:bookmarkEnd w:id="261"/>
    <w:bookmarkStart w:name="z196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қол қойылған және агроөнеркәсіптік кешен саласындағы ұлттық компанияның мөрімен расталған жөнелту станциясының күнтізбелік мөртабаны бар теміржол жүкқұжаттарының көшірмелері;</w:t>
      </w:r>
    </w:p>
    <w:bookmarkEnd w:id="262"/>
    <w:bookmarkStart w:name="z197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астық сапасын сараптау жөніндегі аккредиттелген зертхана берген астық сапасы паспортының көшірмесі;</w:t>
      </w:r>
    </w:p>
    <w:bookmarkEnd w:id="263"/>
    <w:bookmarkStart w:name="z198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агроөнеркәсіптік кешен саласындағы ұлттық компания мен вагондардың (контейнерлердің) операторы немесе көлік экспедиторы немесе көлік-экспедиторлық қызметтерді көрсететін тұлға арасында жасалған қызметтер көрсету туралы шарттың көшірмесі;</w:t>
      </w:r>
    </w:p>
    <w:bookmarkEnd w:id="264"/>
    <w:bookmarkStart w:name="z199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астықты теміржол көлігімен тасымалдау жөніндегі мәліметтер тізілімі.</w:t>
      </w:r>
    </w:p>
    <w:bookmarkEnd w:id="265"/>
    <w:bookmarkStart w:name="z200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Бюджеттік бағдарламаның әкімшісі құжаттарды алған күннен бастап он бес жұмыс күні ішінде:</w:t>
      </w:r>
    </w:p>
    <w:bookmarkEnd w:id="266"/>
    <w:bookmarkStart w:name="z201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Бюджеттік бағдарлама әкімшісінің кеңсесінде құжаттарды тіркеуді;</w:t>
      </w:r>
    </w:p>
    <w:bookmarkEnd w:id="267"/>
    <w:bookmarkStart w:name="z202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құжаттарды толықтығы мәніне және осы Қағидалардың 5-тармағына сәйкестігін тұрғысынан тексеруді жүзеге асырады.</w:t>
      </w:r>
    </w:p>
    <w:bookmarkEnd w:id="268"/>
    <w:bookmarkStart w:name="z203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Ұсынылған құжаттардың толық еместігі және (немесе) құжаттардың осы Қағидаларға сәйкес келмеуі анықталған жағдайда, бюджеттік бағдарламаның әкімшісі агроөнеркәсіптік кешен саласындағы ұлттық компанияға ұсынылған құжаттардағы анықталған сәйкессіздіктерді көрсете отырып, хабарлама жібереді.</w:t>
      </w:r>
    </w:p>
    <w:bookmarkEnd w:id="269"/>
    <w:bookmarkStart w:name="z204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Құжаттарды осы Қағидаларға сәйкестендіру мерзімі 5 (бес) жұмыс күнін құрайды.</w:t>
      </w:r>
    </w:p>
    <w:bookmarkEnd w:id="270"/>
    <w:bookmarkStart w:name="z205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Бюджеттік бағдарламаның әкімшісі агроөнеркәсіптік кешен саласындағы ұлттық компаниядан осы Қағидаларға сәйкес келетін құжаттарды алған күннен бастап үш жұмыс күні ішінде "Қазынашылық-клиент" цифрлық жүйесі арқылы агроөнеркәсіптік кешен саласындағы ұлттық компанияның қолма-қол ақшаның бақылау шотына төлеу үшін шот жібереді.</w:t>
      </w:r>
    </w:p>
    <w:bookmarkEnd w:id="2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8-тармақ жаңа редакцияда - ҚР Ауыл шаруашылығы министрінің 24.06.2026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6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Агроөнеркәсіптік кешен саласындағы ұлттық компания бюджеттік субсидияларды алған күннен бастап бес жұмыс күні ішінде Бюджеттік бағдарламаның әкімшісіне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астық тасымалдауға байланысты алынған бюджеттік субсидияларды растау актісін береді.</w:t>
      </w:r>
    </w:p>
    <w:bookmarkEnd w:id="272"/>
    <w:bookmarkStart w:name="z207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Агроөнеркәсіптік кешен саласындағы ұлттық компания Бюджеттік бағдарлама әкімшісінің алдында ұсынылған құжаттардың толықтығы мен дұрыстығын қамтамасыз етеді.</w:t>
      </w:r>
    </w:p>
    <w:bookmarkEnd w:id="2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Агроөнеркәсіптік кешен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саласындағы ұлттық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компанияның астық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тасымалдауға байланысты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шығыстарын субсидиялау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 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ҚР Ауыл шаруашылығы министрінің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670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Бюджеттік бағдарламаның әкімшісіне</w:t>
      </w:r>
    </w:p>
    <w:bookmarkEnd w:id="274"/>
    <w:bookmarkStart w:name="z67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www.fcc.kz интернет-ресурсында орналастырылған</w:t>
      </w:r>
    </w:p>
    <w:bookmarkEnd w:id="275"/>
    <w:bookmarkStart w:name="z672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Астықты теміржол көлігімен тасымалдау жөніндегі мәліметтер тізілімі</w:t>
      </w:r>
    </w:p>
    <w:bookmarkEnd w:id="276"/>
    <w:bookmarkStart w:name="z673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№ 1-ТТ нысаны</w:t>
      </w:r>
    </w:p>
    <w:bookmarkEnd w:id="277"/>
    <w:bookmarkStart w:name="z674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біржолғы</w:t>
      </w:r>
    </w:p>
    <w:bookmarkEnd w:id="278"/>
    <w:bookmarkStart w:name="z675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 жылғы ___ _________</w:t>
      </w:r>
    </w:p>
    <w:bookmarkEnd w:id="279"/>
    <w:bookmarkStart w:name="z676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тұлғалар тобы: Агроөнеркәсіптік кешен саласындағы ұлттық компания – Қазақстан Республикасы Үкіметінің шешімі бойынша құрылған, жалғыз акционері мемлекет болып табылатын және астық нарығында тұрақтандыру функциясын жүзеге асыру арқылы азық-түлік қауіпсіздігін қамтамасыз етуге қатысатын акционерлік қоғам</w:t>
      </w:r>
    </w:p>
    <w:bookmarkEnd w:id="280"/>
    <w:bookmarkStart w:name="z677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біржолғы</w:t>
      </w:r>
    </w:p>
    <w:bookmarkEnd w:id="2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8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 сәйкестендіру нөмірі/</w:t>
            </w:r>
          </w:p>
          <w:bookmarkEnd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сәйкестендіру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0" w:id="283"/>
          <w:p>
            <w:pPr>
              <w:spacing w:after="20"/>
              <w:ind w:left="20"/>
              <w:jc w:val="both"/>
            </w:pPr>
          </w:p>
          <w:bookmarkEnd w:id="28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83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Жинау әдісі: электрондық түрде </w:t>
      </w:r>
    </w:p>
    <w:bookmarkEnd w:id="284"/>
    <w:bookmarkStart w:name="z684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Ауыл шаруашылығы қызметін жүзеге асыратын аумақты көрсетіңіз</w:t>
      </w:r>
    </w:p>
    <w:bookmarkEnd w:id="285"/>
    <w:bookmarkStart w:name="z685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 __________________________________________________________</w:t>
      </w:r>
    </w:p>
    <w:bookmarkEnd w:id="286"/>
    <w:bookmarkStart w:name="z686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объектілердің жіктеуіші бойынша код _____________</w:t>
      </w:r>
    </w:p>
    <w:bookmarkEnd w:id="287"/>
    <w:bookmarkStart w:name="z687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Астықты теміржол көлігімен тасымалдау жөніндегі мәліметтер тізілімі</w:t>
      </w:r>
    </w:p>
    <w:bookmarkEnd w:id="2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8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Р/с №</w:t>
            </w:r>
          </w:p>
          <w:bookmarkEnd w:id="289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Нарық бағыты (импорт елі)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Тиеп-жөнелту кезеңі (ай)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Жіберу нөмірі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Вагонның нөмірі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Жөнелту станциясы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Кіру станциясы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Шығу станциясы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7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290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6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91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5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92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4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293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42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2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3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Межелі (шекаралық өткел) станция (порт)</w:t>
            </w:r>
          </w:p>
          <w:bookmarkEnd w:id="29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Жөнелту күні (тасымалдау құжаттарындағы станция штемпелі)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Тасымалдау көлемі, 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тоннаға арналған субсидия мөлшері, теңге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Тиесілі субсидияның жалпы сомасы, теңге,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9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29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79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Лауазымды тұлға _____________________________________________________</w:t>
      </w:r>
    </w:p>
    <w:bookmarkEnd w:id="297"/>
    <w:bookmarkStart w:name="z780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(қолы, аты, әкесінің аты (бар болса), тегі)</w:t>
      </w:r>
    </w:p>
    <w:bookmarkEnd w:id="298"/>
    <w:bookmarkStart w:name="z781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______________________________________________________________</w:t>
      </w:r>
    </w:p>
    <w:bookmarkEnd w:id="299"/>
    <w:bookmarkStart w:name="z782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 _________________________________________________________</w:t>
      </w:r>
    </w:p>
    <w:bookmarkEnd w:id="300"/>
    <w:bookmarkStart w:name="z783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___________________________________________________________</w:t>
      </w:r>
    </w:p>
    <w:bookmarkEnd w:id="301"/>
    <w:bookmarkStart w:name="z784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почта мекенжайы _________________________________________</w:t>
      </w:r>
    </w:p>
    <w:bookmarkEnd w:id="302"/>
    <w:bookmarkStart w:name="z785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 _________________________________________________________</w:t>
      </w:r>
    </w:p>
    <w:bookmarkEnd w:id="303"/>
    <w:bookmarkStart w:name="z786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тегі, қолы/ электрондық цифрлық қолтаңбасы</w:t>
      </w:r>
    </w:p>
    <w:bookmarkEnd w:id="304"/>
    <w:bookmarkStart w:name="z787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 _____________________________</w:t>
      </w:r>
    </w:p>
    <w:bookmarkEnd w:id="305"/>
    <w:bookmarkStart w:name="z788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06"/>
    <w:bookmarkStart w:name="z789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тегі, қолы/ электрондық цифрлық қолтаңбасы</w:t>
      </w:r>
    </w:p>
    <w:bookmarkEnd w:id="307"/>
    <w:bookmarkStart w:name="z790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әкімшілік деректерді өтеусіз негізде жинауға арналған "Астықты теміржол көлігімен тасымалдау жөніндегі мәліметтер тізілімі" нысанын толтыру бойынша түсіндірме осы нысанға қосымшада келтірілген.</w:t>
      </w:r>
    </w:p>
    <w:bookmarkEnd w:id="30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"Астықты теміржол көлігімен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тасымалдау жөніндегі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мәліметтер тізілімі" нысанына қосымша</w:t>
            </w:r>
          </w:p>
        </w:tc>
      </w:tr>
    </w:tbl>
    <w:bookmarkStart w:name="z792" w:id="3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"Астықты теміржол көлігімен тасымалдау жөніндегі мәліметтер тізілімі" нысанын толтыру бойынша түсіндірме (индексі: 1-ТТ нысан, кезеңділігі: біржолғы)</w:t>
      </w:r>
    </w:p>
    <w:bookmarkEnd w:id="309"/>
    <w:bookmarkStart w:name="z793" w:id="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310"/>
    <w:bookmarkStart w:name="z79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түсіндірме әкімшілік деректерді өтеусіз негізде жинауға арналған "Астықты теміржол көлігімен тасымалдау жөніндегі мәліметтер тізілімі" нысанын (бұдан әрі – Нысан) толтыру бойынша бірыңғай талаптарды айқындайды.</w:t>
      </w:r>
    </w:p>
    <w:bookmarkEnd w:id="311"/>
    <w:bookmarkStart w:name="z79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Нысанға орындаушы және басшы не оның міндетін атқарушы адам қол қояды.</w:t>
      </w:r>
    </w:p>
    <w:bookmarkEnd w:id="312"/>
    <w:bookmarkStart w:name="z796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 ұсынылады: Бюджеттік бағдарламаның әкімшісіне</w:t>
      </w:r>
    </w:p>
    <w:bookmarkEnd w:id="313"/>
    <w:bookmarkStart w:name="z797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Астықты теміржол көлігімен тасымалдау жөніндегі мәліметтер тізілімі қалыптастыру қорытындысы бойынша бюджеттік субсидиялардың әкімшісіне жіберіледі.</w:t>
      </w:r>
    </w:p>
    <w:bookmarkEnd w:id="314"/>
    <w:bookmarkStart w:name="z798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қазақ және орыс тілдерінде толтырылады.</w:t>
      </w:r>
    </w:p>
    <w:bookmarkEnd w:id="315"/>
    <w:bookmarkStart w:name="z799" w:id="3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түсіндірме</w:t>
      </w:r>
    </w:p>
    <w:bookmarkEnd w:id="316"/>
    <w:bookmarkStart w:name="z800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Нысанның 2-бағанында Қазақстан Республикасы Инвестициялар және даму министрлігі Техникалық реттеу және метрология комитеті төрағасының 2016 жылғы 18 қарашадағы № 290-од бұйрығымен бекітілген және қолданысқа енгізілген "Елдердің атауларын және олардың әкімшілік-аумақтық бөлімшелері бірліктерін белгілеуге арналған кодтар. 1-бөлім. Елдер кодтары" ҚР ҰЖ ISO 3166-1-2016 Қазақстан Республикасының ұлттық жіктеуішіне сәйкес нарық бағыты (импорт елі) көрсетіледі. </w:t>
      </w:r>
    </w:p>
    <w:bookmarkEnd w:id="317"/>
    <w:bookmarkStart w:name="z801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3-бағанында тиеп-жөнелту кезеңі (ай) көрсетіледі.</w:t>
      </w:r>
    </w:p>
    <w:bookmarkEnd w:id="318"/>
    <w:bookmarkStart w:name="z802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4-бағанында жіберу нөмірі көрсетіледі.</w:t>
      </w:r>
    </w:p>
    <w:bookmarkEnd w:id="319"/>
    <w:bookmarkStart w:name="z803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Нысанның 5-бағанында вагонның нөмірі көрсетіледі.</w:t>
      </w:r>
    </w:p>
    <w:bookmarkEnd w:id="320"/>
    <w:bookmarkStart w:name="z804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Нысанның 6-бағанында жөнелту станциясы көрсетіледі.</w:t>
      </w:r>
    </w:p>
    <w:bookmarkEnd w:id="321"/>
    <w:bookmarkStart w:name="z805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Нысанның 7-бағанында кіру станциясы көрсетіледі.</w:t>
      </w:r>
    </w:p>
    <w:bookmarkEnd w:id="322"/>
    <w:bookmarkStart w:name="z806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Нысанның 8-бағанында шығу станциясыкөрсетіледі.</w:t>
      </w:r>
    </w:p>
    <w:bookmarkEnd w:id="323"/>
    <w:bookmarkStart w:name="z807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Нысанның 9-бағанында межелі (шекаралық өткел) станция (порт) көрсетіледі.</w:t>
      </w:r>
    </w:p>
    <w:bookmarkEnd w:id="324"/>
    <w:bookmarkStart w:name="z808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Нысанның 10-бағанында жөнелту күні (тасымалдау құжаттарындағы станция штемпелі) көрсетіледі.</w:t>
      </w:r>
    </w:p>
    <w:bookmarkEnd w:id="325"/>
    <w:bookmarkStart w:name="z809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Нысанның 11-бағанында тасымалдау көлемі, тонна көрсетіледі.</w:t>
      </w:r>
    </w:p>
    <w:bookmarkEnd w:id="326"/>
    <w:bookmarkStart w:name="z810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Нысанның 12-бағанында 1 тоннаға арналған субсидия мөлшері, теңге көрсетіледі.</w:t>
      </w:r>
    </w:p>
    <w:bookmarkEnd w:id="327"/>
    <w:bookmarkStart w:name="z811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Нысанның 13-бағанында тиесілі субсидияның жалпы сомасы, теңге көрсетіледі.</w:t>
      </w:r>
    </w:p>
    <w:bookmarkEnd w:id="3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Агроөнеркәсіптік кешен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саласындағы ұлттық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компанияның астық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тасымалдауға байланысты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шығыстарын субсидиялау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 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- ҚР Ауыл шаруашылығы министрінің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812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Бюджеттік бағдарламаның әкімшісіне</w:t>
      </w:r>
    </w:p>
    <w:bookmarkEnd w:id="329"/>
    <w:bookmarkStart w:name="z813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www.fcc.kz интернет-ресурсында орналастырылған</w:t>
      </w:r>
    </w:p>
    <w:bookmarkEnd w:id="330"/>
    <w:bookmarkStart w:name="z814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Астықты тасымалдауға байланысты алынған бюджеттік субсидияларды растау актісі 20___жылғы "__" _______№__</w:t>
      </w:r>
    </w:p>
    <w:bookmarkEnd w:id="331"/>
    <w:bookmarkStart w:name="z815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№ 2-АСРА нысаны</w:t>
      </w:r>
    </w:p>
    <w:bookmarkEnd w:id="332"/>
    <w:bookmarkStart w:name="z816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біржолғы</w:t>
      </w:r>
    </w:p>
    <w:bookmarkEnd w:id="333"/>
    <w:bookmarkStart w:name="z817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 жылғы ___ _________</w:t>
      </w:r>
    </w:p>
    <w:bookmarkEnd w:id="334"/>
    <w:bookmarkStart w:name="z818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тұлғалар тобы: Агроөнеркәсіптік кешен саласындағы ұлттық компания</w:t>
      </w:r>
    </w:p>
    <w:bookmarkEnd w:id="335"/>
    <w:bookmarkStart w:name="z819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біржолғы</w:t>
      </w:r>
    </w:p>
    <w:bookmarkEnd w:id="3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0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 сәйкестендіру нөмірі/</w:t>
            </w:r>
          </w:p>
          <w:bookmarkEnd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сәйкестендіру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2" w:id="338"/>
          <w:p>
            <w:pPr>
              <w:spacing w:after="20"/>
              <w:ind w:left="20"/>
              <w:jc w:val="both"/>
            </w:pPr>
          </w:p>
          <w:bookmarkEnd w:id="33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25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Жинау әдісі: электрондық түрде </w:t>
      </w:r>
    </w:p>
    <w:bookmarkEnd w:id="339"/>
    <w:bookmarkStart w:name="z826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Ауыл шаруашылығы қызметін жүзеге асыратын аумақты көрсетіңіз</w:t>
      </w:r>
    </w:p>
    <w:bookmarkEnd w:id="340"/>
    <w:bookmarkStart w:name="z827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 _________________________________________________________</w:t>
      </w:r>
    </w:p>
    <w:bookmarkEnd w:id="341"/>
    <w:bookmarkStart w:name="z828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объектілердің жіктеуіші бойынша код _____________</w:t>
      </w:r>
    </w:p>
    <w:bookmarkEnd w:id="342"/>
    <w:bookmarkStart w:name="z829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Астықты тасымалдауға байланысты алынған бюджеттік субсидияларды растау актісі</w:t>
      </w:r>
    </w:p>
    <w:bookmarkEnd w:id="343"/>
    <w:bookmarkStart w:name="z830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20___жылғы "__" _______№__</w:t>
      </w:r>
    </w:p>
    <w:bookmarkEnd w:id="3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1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Р/с№</w:t>
            </w:r>
          </w:p>
          <w:bookmarkEnd w:id="345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Нарық бағыты (импорт елі)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Жіберу нөмірі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Вагонның нөмірі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Жөнелту станциясы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Кіру станциясы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Шығу станциясы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9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46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7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347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5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348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3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349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79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3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0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Межелі (шекаралық өткел) станция (порт)</w:t>
            </w:r>
          </w:p>
          <w:bookmarkEnd w:id="35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Жөнелту күні (тасымалдау құжаттарындағы станция штемпелі)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Тасымалдау көлемі, 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тоннаға арналған субсидия мөлшері, теңге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Есептелген субсидия, теңге,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6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35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16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Лауазымды тұлға ____________________________________________________</w:t>
      </w:r>
    </w:p>
    <w:bookmarkEnd w:id="353"/>
    <w:bookmarkStart w:name="z917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(қолы, аты, әкесінің аты (бар болса), тегі)</w:t>
      </w:r>
    </w:p>
    <w:bookmarkEnd w:id="354"/>
    <w:bookmarkStart w:name="z918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______________________________________________________________</w:t>
      </w:r>
    </w:p>
    <w:bookmarkEnd w:id="355"/>
    <w:bookmarkStart w:name="z919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 _________________________________________________________</w:t>
      </w:r>
    </w:p>
    <w:bookmarkEnd w:id="356"/>
    <w:bookmarkStart w:name="z920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___________________________________________________________</w:t>
      </w:r>
    </w:p>
    <w:bookmarkEnd w:id="357"/>
    <w:bookmarkStart w:name="z921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почта мекенжайы _________________________________________</w:t>
      </w:r>
    </w:p>
    <w:bookmarkEnd w:id="358"/>
    <w:bookmarkStart w:name="z922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 _________________________________________________________</w:t>
      </w:r>
    </w:p>
    <w:bookmarkEnd w:id="359"/>
    <w:bookmarkStart w:name="z923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тегі, қолы/ электрондық цифрлық қолтаңбасы</w:t>
      </w:r>
    </w:p>
    <w:bookmarkEnd w:id="360"/>
    <w:bookmarkStart w:name="z924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 _____________________________</w:t>
      </w:r>
    </w:p>
    <w:bookmarkEnd w:id="361"/>
    <w:bookmarkStart w:name="z925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62"/>
    <w:bookmarkStart w:name="z926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аты, әкесінің аты (бар болса), тегі, қолы/ электрондық цифрлық қолтаңбасы</w:t>
      </w:r>
    </w:p>
    <w:bookmarkEnd w:id="363"/>
    <w:bookmarkStart w:name="z927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әкімшілік деректерді өтеусіз негізде жинауға арналған "Астықты тасымалдауға байланысты алынған бюджеттік субсидияларды растау актісі" нысанын толтыру бойынша түсіндірме осы нысанға қосымшада келтірілген.</w:t>
      </w:r>
    </w:p>
    <w:bookmarkEnd w:id="3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"Астықты тасымалдауға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байланысты алынған бюджеттік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субсидияларды растау актісі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20__жылғы "__" _______№ 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нысанына қосымша</w:t>
            </w:r>
          </w:p>
        </w:tc>
      </w:tr>
    </w:tbl>
    <w:bookmarkStart w:name="z929" w:id="3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"Астықты тасымалдауға байланысты алынған бюджеттік субсидияларды растау актісі 20__жылғы "__" _______№ " нысанын толтыру бойынша түсіндірме (индексі: 2-АСРА нысан, кезеңділігі: біржолғы)</w:t>
      </w:r>
    </w:p>
    <w:bookmarkEnd w:id="365"/>
    <w:bookmarkStart w:name="z930" w:id="3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366"/>
    <w:bookmarkStart w:name="z931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түсіндірме әкімшілік деректерді өтеусіз негізде жинауға арналған "Астықты тасымалдауға байланысты алынған бюджеттік субсидияларды растау актісі 20__жылғы "__" _______№ " нысанын (бұдан әрі – Нысан) толтыру бойынша бірыңғай талаптарды айқындайды.</w:t>
      </w:r>
    </w:p>
    <w:bookmarkEnd w:id="367"/>
    <w:bookmarkStart w:name="z932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Нысанға орындаушы және басшы не оның міндетін атқарушы адам қол қояды.</w:t>
      </w:r>
    </w:p>
    <w:bookmarkEnd w:id="368"/>
    <w:bookmarkStart w:name="z933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 ұсынылады: Бюджеттік бағдарламаның әкімшісіне</w:t>
      </w:r>
    </w:p>
    <w:bookmarkEnd w:id="369"/>
    <w:bookmarkStart w:name="z934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Астықты тасымалдауға байланысты алынған бюджеттік субсидияларды растау актісі қорытындысы бойынша бюджеттік субсидиялардың әкімшісіне жіберіледі.</w:t>
      </w:r>
    </w:p>
    <w:bookmarkEnd w:id="370"/>
    <w:bookmarkStart w:name="z935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қазақ және орыс тілдерінде толтырылады.</w:t>
      </w:r>
    </w:p>
    <w:bookmarkEnd w:id="371"/>
    <w:bookmarkStart w:name="z936" w:id="3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түсіндірме</w:t>
      </w:r>
    </w:p>
    <w:bookmarkEnd w:id="372"/>
    <w:bookmarkStart w:name="z937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Нысанның 2-бағанында Қазақстан Республикасы Инвестициялар және даму министрлігі Техникалық реттеу және метрология комитеті төрағасының 2016 жылғы 18 қарашадағы № 290-од бұйрығымен бекітілген және қолданысқа енгізілген "Елдердің атауларын және олардың әкімшілік-аумақтық бөлімшелері бірліктерін белгілеуге арналған кодтар. 1-бөлім. Елдер кодтары" ҚР ҰЖ ISO 3166-1-2016 Қазақстан Республикасының ұлттық жіктеуішіне сәйкес нарық бағыты (импорт елі) көрсетіледі. </w:t>
      </w:r>
    </w:p>
    <w:bookmarkEnd w:id="373"/>
    <w:bookmarkStart w:name="z938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3-бағанында жіберу нөмірі көрсетіледі.</w:t>
      </w:r>
    </w:p>
    <w:bookmarkEnd w:id="374"/>
    <w:bookmarkStart w:name="z939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4-бағанында вагонның нөмірі көрсетіледі.</w:t>
      </w:r>
    </w:p>
    <w:bookmarkEnd w:id="375"/>
    <w:bookmarkStart w:name="z940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Нысанның 5-бағанында жөнелту станциясы көрсетіледі.</w:t>
      </w:r>
    </w:p>
    <w:bookmarkEnd w:id="376"/>
    <w:bookmarkStart w:name="z941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Нысанның 6-бағанында кіру станциясы көрсетіледі.</w:t>
      </w:r>
    </w:p>
    <w:bookmarkEnd w:id="377"/>
    <w:bookmarkStart w:name="z942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Нысанның 7-бағанында шығу станциясы көрсетіледі.</w:t>
      </w:r>
    </w:p>
    <w:bookmarkEnd w:id="378"/>
    <w:bookmarkStart w:name="z943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Нысанның 8-бағанында межелі (шекаралық өткел) станция (порт) көрсетіледі.</w:t>
      </w:r>
    </w:p>
    <w:bookmarkEnd w:id="379"/>
    <w:bookmarkStart w:name="z944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Нысанның 9-бағанында жөнелту күні (тасымалдау құжаттарындағы станция штемпелі) көрсетіледі.</w:t>
      </w:r>
    </w:p>
    <w:bookmarkEnd w:id="380"/>
    <w:bookmarkStart w:name="z945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Нысанның 10-бағанында тасымалдау көлемі тоннамен көрсетіледі.</w:t>
      </w:r>
    </w:p>
    <w:bookmarkEnd w:id="381"/>
    <w:bookmarkStart w:name="z946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Нысанның 11-бағанында 1 тоннаға арналған субсидия мөлшері теңгемен көрсетіледі.</w:t>
      </w:r>
    </w:p>
    <w:bookmarkEnd w:id="382"/>
    <w:bookmarkStart w:name="z947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Нысанның 12-бағанында есептелген субсидия теңгемен көрсетіледі.</w:t>
      </w:r>
    </w:p>
    <w:bookmarkEnd w:id="38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