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fb22" w14:textId="3a6f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20 ақпандағы № 4 қаулысы. Қазақстан Республикасының Әділет министрлігінде 2025 жылғы 27 ақпанда № 35753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 Ұлттық Банкі Басқармасының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Ұлттық Банкінің Төлем балансы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20 ақпандағы</w:t>
            </w:r>
            <w:r>
              <w:br/>
            </w:r>
            <w:r>
              <w:rPr>
                <w:rFonts w:ascii="Times New Roman"/>
                <w:b w:val="false"/>
                <w:i w:val="false"/>
                <w:color w:val="000000"/>
                <w:sz w:val="20"/>
              </w:rPr>
              <w:t>№ 4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Өзгерістер енгізілетін Қазақстан Республикасы Ұлттық Банкі Басқармасының кейбір қаулыларының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нарығындағы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Банктер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және 6) тармақшаларында көзделген есептерді Ұлттық Банкке есепті кезеңнен кейінгі айдың 10 (онына) (қоса алғанда) дейінгі мерзімде ай сайын ұсынады.</w:t>
      </w:r>
    </w:p>
    <w:p>
      <w:pPr>
        <w:spacing w:after="0"/>
        <w:ind w:left="0"/>
        <w:jc w:val="both"/>
      </w:pPr>
      <w:r>
        <w:rPr>
          <w:rFonts w:ascii="Times New Roman"/>
          <w:b w:val="false"/>
          <w:i w:val="false"/>
          <w:color w:val="000000"/>
          <w:sz w:val="28"/>
        </w:rPr>
        <w:t xml:space="preserve">
      Кәсіби қатысушылар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көзделген есепті Ұлттық Банкке есепті кезеңнен кейінгі айдың 10 (онына) (қоса алғанда) дейінгі мерзімде ай сайын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Өзгерістер енгізілетін Қазақстан Республикасы Ұлттық Банкі Басқармасының кейбір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"8-1. Уәкілетті банк Валюталық операцияларды мониторингтеу қағидаларына 9-қосымшаға сәйкес нысан бойынша жүргізілген валюталық операциялар туралы есепті Ұлттық Банктің орталық аппаратына есепті кезеңнен кейінгі айдың 10 (онына) (қоса алғанда) дейінгі мерзімде ай сайын ұсынады.</w:t>
      </w:r>
    </w:p>
    <w:bookmarkEnd w:id="7"/>
    <w:p>
      <w:pPr>
        <w:spacing w:after="0"/>
        <w:ind w:left="0"/>
        <w:jc w:val="both"/>
      </w:pPr>
      <w:r>
        <w:rPr>
          <w:rFonts w:ascii="Times New Roman"/>
          <w:b w:val="false"/>
          <w:i w:val="false"/>
          <w:color w:val="000000"/>
          <w:sz w:val="28"/>
        </w:rPr>
        <w:t>
      Жүргізілген валюталық операциялар туралы есепте валюталық операциялар, оның ішінде клиенттің тапсырмасы бойынша жүргізілген:</w:t>
      </w:r>
    </w:p>
    <w:p>
      <w:pPr>
        <w:spacing w:after="0"/>
        <w:ind w:left="0"/>
        <w:jc w:val="both"/>
      </w:pPr>
      <w:r>
        <w:rPr>
          <w:rFonts w:ascii="Times New Roman"/>
          <w:b w:val="false"/>
          <w:i w:val="false"/>
          <w:color w:val="000000"/>
          <w:sz w:val="28"/>
        </w:rPr>
        <w:t>
      1) 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(немесе) сату бойынша операциялар (заңды тұлғалар үшін);</w:t>
      </w:r>
    </w:p>
    <w:p>
      <w:pPr>
        <w:spacing w:after="0"/>
        <w:ind w:left="0"/>
        <w:jc w:val="both"/>
      </w:pPr>
      <w:r>
        <w:rPr>
          <w:rFonts w:ascii="Times New Roman"/>
          <w:b w:val="false"/>
          <w:i w:val="false"/>
          <w:color w:val="000000"/>
          <w:sz w:val="28"/>
        </w:rPr>
        <w:t>
      2) 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 қамтылады.</w:t>
      </w:r>
    </w:p>
    <w:p>
      <w:pPr>
        <w:spacing w:after="0"/>
        <w:ind w:left="0"/>
        <w:jc w:val="both"/>
      </w:pPr>
      <w:r>
        <w:rPr>
          <w:rFonts w:ascii="Times New Roman"/>
          <w:b w:val="false"/>
          <w:i w:val="false"/>
          <w:color w:val="000000"/>
          <w:sz w:val="28"/>
        </w:rPr>
        <w:t>
      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16-4-тармақтар</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16-2. Жүргізілуі Қазақстан Республикасының валюталық заңнамасының талаптарын орындаудан жалтаруға бағытталуы мүмкін валюталық операцияларға:</w:t>
      </w:r>
    </w:p>
    <w:bookmarkEnd w:id="8"/>
    <w:p>
      <w:pPr>
        <w:spacing w:after="0"/>
        <w:ind w:left="0"/>
        <w:jc w:val="both"/>
      </w:pPr>
      <w:r>
        <w:rPr>
          <w:rFonts w:ascii="Times New Roman"/>
          <w:b w:val="false"/>
          <w:i w:val="false"/>
          <w:color w:val="000000"/>
          <w:sz w:val="28"/>
        </w:rPr>
        <w:t>
      1)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pPr>
        <w:spacing w:after="0"/>
        <w:ind w:left="0"/>
        <w:jc w:val="both"/>
      </w:pPr>
      <w:r>
        <w:rPr>
          <w:rFonts w:ascii="Times New Roman"/>
          <w:b w:val="false"/>
          <w:i w:val="false"/>
          <w:color w:val="000000"/>
          <w:sz w:val="28"/>
        </w:rPr>
        <w:t>
      2)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Қағидалардың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16-2-тармақтарында</w:t>
      </w:r>
      <w:r>
        <w:rPr>
          <w:rFonts w:ascii="Times New Roman"/>
          <w:b w:val="false"/>
          <w:i w:val="false"/>
          <w:color w:val="000000"/>
          <w:sz w:val="28"/>
        </w:rPr>
        <w:t xml:space="preserve"> көрсетілген валюталық операцияларды жүргізу кезінде резидент уәкілетті банкке осы төлем және (немесе) ақша аударымы туралы ақпаратты валюталық бақылау органдарына және құқық қорғау органдарына ұсынуға рұқсат береді.</w:t>
      </w:r>
    </w:p>
    <w:p>
      <w:pPr>
        <w:spacing w:after="0"/>
        <w:ind w:left="0"/>
        <w:jc w:val="both"/>
      </w:pPr>
      <w:r>
        <w:rPr>
          <w:rFonts w:ascii="Times New Roman"/>
          <w:b w:val="false"/>
          <w:i w:val="false"/>
          <w:color w:val="000000"/>
          <w:sz w:val="28"/>
        </w:rPr>
        <w:t xml:space="preserve">
      Валюталық операцияларды жүзеге асыратын резидент немесе бейрезидент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КЖТҚҚ туралы заң) талаптарына сәйкес операцияға мониторинг жүргізу және оны зерделеу үшін қажет құжаттар мен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16-4. Қағидалардың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16-2-тармақтарында</w:t>
      </w:r>
      <w:r>
        <w:rPr>
          <w:rFonts w:ascii="Times New Roman"/>
          <w:b w:val="false"/>
          <w:i w:val="false"/>
          <w:color w:val="000000"/>
          <w:sz w:val="28"/>
        </w:rPr>
        <w:t xml:space="preserve"> көрсетілген валюталық операцияларды жүргізу кезінде уәкілетті банк КЖТҚҚ туралы заңның </w:t>
      </w:r>
      <w:r>
        <w:rPr>
          <w:rFonts w:ascii="Times New Roman"/>
          <w:b w:val="false"/>
          <w:i w:val="false"/>
          <w:color w:val="000000"/>
          <w:sz w:val="28"/>
        </w:rPr>
        <w:t>11-бабына</w:t>
      </w:r>
      <w:r>
        <w:rPr>
          <w:rFonts w:ascii="Times New Roman"/>
          <w:b w:val="false"/>
          <w:i w:val="false"/>
          <w:color w:val="000000"/>
          <w:sz w:val="28"/>
        </w:rPr>
        <w:t xml:space="preserve"> сәйкес әзірленіп, қабылданған ішкі бақылау қағидаларында көзделген клиенттердің операцияларын мониторингтеу және зерделеу бағдарламасына сәйкес осындай операцияға мониторинг жүргізеді және оны зерделейді.".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Уәкілетті банк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жүргізілген, оның ішінде клиенттің тапсырмасы бойынша жүргізілген валюталық операциялар туралы есепті Ұлттық Банктің орталық аппаратына есепті кезеңнен кейінгі айдың 10 (онына) (қоса алғанда) дейінгі мерзімде ай сайын ұсынады.</w:t>
      </w:r>
    </w:p>
    <w:p>
      <w:pPr>
        <w:spacing w:after="0"/>
        <w:ind w:left="0"/>
        <w:jc w:val="both"/>
      </w:pPr>
      <w:r>
        <w:rPr>
          <w:rFonts w:ascii="Times New Roman"/>
          <w:b w:val="false"/>
          <w:i w:val="false"/>
          <w:color w:val="000000"/>
          <w:sz w:val="28"/>
        </w:rPr>
        <w:t xml:space="preserve">
      Есепте көрсету үшін валюталық операция сомасына қатысты шекті мән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қағидаларының </w:t>
      </w:r>
      <w:r>
        <w:rPr>
          <w:rFonts w:ascii="Times New Roman"/>
          <w:b w:val="false"/>
          <w:i w:val="false"/>
          <w:color w:val="000000"/>
          <w:sz w:val="28"/>
        </w:rPr>
        <w:t>8-1-тармағында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xml:space="preserve">
      Валюталық операцияларды жасау жағдайларын нақтылау мақсатында уәкілетті банк Ұлттық Банктің сұратуы бойынша валюталық шарттың көшірмесін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w:t>
            </w:r>
            <w:r>
              <w:br/>
            </w:r>
            <w:r>
              <w:rPr>
                <w:rFonts w:ascii="Times New Roman"/>
                <w:b w:val="false"/>
                <w:i w:val="false"/>
                <w:color w:val="000000"/>
                <w:sz w:val="20"/>
              </w:rPr>
              <w:t>көздерін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1" w:id="9"/>
    <w:p>
      <w:pPr>
        <w:spacing w:after="0"/>
        <w:ind w:left="0"/>
        <w:jc w:val="both"/>
      </w:pPr>
      <w:r>
        <w:rPr>
          <w:rFonts w:ascii="Times New Roman"/>
          <w:b w:val="false"/>
          <w:i w:val="false"/>
          <w:color w:val="000000"/>
          <w:sz w:val="28"/>
        </w:rPr>
        <w:t>
      Ұсынылады: Қазақстан Республикасының Ұлттық Банкіне</w:t>
      </w:r>
    </w:p>
    <w:bookmarkEnd w:id="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резиденттермен/ бейрезиденттермен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резиденттермен/ бейрезиденттермен операциялар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валютасының клиенттер пайдасына түсуі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контрәріптестердің жеке тұлғалардың/ заңды тұлғалардың банктік шоттарына төлемдері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негізгі сомасын және кіріс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жасалған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банктік шоттардың есебіне жатқызу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 (немесе) аударуы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контрәріптестерге банктік шоттардан жүргізілетін төлемдер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банктік шоттарынан қолма-қол шетел валютасын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xml:space="preserve">
      Ескертпе: нысан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w:t>
            </w:r>
            <w:r>
              <w:br/>
            </w:r>
            <w:r>
              <w:rPr>
                <w:rFonts w:ascii="Times New Roman"/>
                <w:b w:val="false"/>
                <w:i w:val="false"/>
                <w:color w:val="000000"/>
                <w:sz w:val="20"/>
              </w:rPr>
              <w:t>және банктік шотты ашпай және</w:t>
            </w:r>
            <w:r>
              <w:br/>
            </w:r>
            <w:r>
              <w:rPr>
                <w:rFonts w:ascii="Times New Roman"/>
                <w:b w:val="false"/>
                <w:i w:val="false"/>
                <w:color w:val="000000"/>
                <w:sz w:val="20"/>
              </w:rPr>
              <w:t xml:space="preserve">(немесе) пайдаланбай </w:t>
            </w:r>
            <w:r>
              <w:br/>
            </w:r>
            <w:r>
              <w:rPr>
                <w:rFonts w:ascii="Times New Roman"/>
                <w:b w:val="false"/>
                <w:i w:val="false"/>
                <w:color w:val="000000"/>
                <w:sz w:val="20"/>
              </w:rPr>
              <w:t xml:space="preserve">жүргізілген аударымдар </w:t>
            </w:r>
            <w:r>
              <w:br/>
            </w:r>
            <w:r>
              <w:rPr>
                <w:rFonts w:ascii="Times New Roman"/>
                <w:b w:val="false"/>
                <w:i w:val="false"/>
                <w:color w:val="000000"/>
                <w:sz w:val="20"/>
              </w:rPr>
              <w:t xml:space="preserve">бойынша шетел валютасындағы </w:t>
            </w:r>
            <w:r>
              <w:br/>
            </w:r>
            <w:r>
              <w:rPr>
                <w:rFonts w:ascii="Times New Roman"/>
                <w:b w:val="false"/>
                <w:i w:val="false"/>
                <w:color w:val="000000"/>
                <w:sz w:val="20"/>
              </w:rPr>
              <w:t>ақша қозғалысы</w:t>
            </w:r>
            <w:r>
              <w:br/>
            </w:r>
            <w:r>
              <w:rPr>
                <w:rFonts w:ascii="Times New Roman"/>
                <w:b w:val="false"/>
                <w:i w:val="false"/>
                <w:color w:val="000000"/>
                <w:sz w:val="20"/>
              </w:rPr>
              <w:t xml:space="preserve">туралы жиынтық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33" w:id="10"/>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(индексі – 1-INV, кезеңділігі – ай сайын) әкімшілік деректерді өтеусіз негізде жинауға арналған нысанын толтыру бойынша түсіндірме</w:t>
      </w:r>
    </w:p>
    <w:bookmarkEnd w:id="10"/>
    <w:bookmarkStart w:name="z34" w:id="11"/>
    <w:p>
      <w:pPr>
        <w:spacing w:after="0"/>
        <w:ind w:left="0"/>
        <w:jc w:val="left"/>
      </w:pPr>
      <w:r>
        <w:rPr>
          <w:rFonts w:ascii="Times New Roman"/>
          <w:b/>
          <w:i w:val="false"/>
          <w:color w:val="000000"/>
        </w:rPr>
        <w:t xml:space="preserve"> 1-тарау. Жалпы ережелер</w:t>
      </w:r>
    </w:p>
    <w:bookmarkEnd w:id="11"/>
    <w:bookmarkStart w:name="z35" w:id="12"/>
    <w:p>
      <w:pPr>
        <w:spacing w:after="0"/>
        <w:ind w:left="0"/>
        <w:jc w:val="both"/>
      </w:pPr>
      <w:r>
        <w:rPr>
          <w:rFonts w:ascii="Times New Roman"/>
          <w:b w:val="false"/>
          <w:i w:val="false"/>
          <w:color w:val="000000"/>
          <w:sz w:val="28"/>
        </w:rPr>
        <w:t>
      1. Осы түсіндірмеде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(бұдан әрі – 1-нысан) толтыру бойынша бірыңғай талаптар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Start w:name="z37" w:id="13"/>
    <w:p>
      <w:pPr>
        <w:spacing w:after="0"/>
        <w:ind w:left="0"/>
        <w:jc w:val="both"/>
      </w:pPr>
      <w:r>
        <w:rPr>
          <w:rFonts w:ascii="Times New Roman"/>
          <w:b w:val="false"/>
          <w:i w:val="false"/>
          <w:color w:val="000000"/>
          <w:sz w:val="28"/>
        </w:rPr>
        <w:t>
      3. 1-нысанды екінші деңгейдегі банктер, "Қазақстанның Даму Банкі" акционерлік қоғамы, "Қазпошта" акционерлік қоғамы (бұдан әрі – банктер) шетел валютасының түсу көздері мен пайдалану бағыттары бойынша бөле отырып толтырады.</w:t>
      </w:r>
    </w:p>
    <w:bookmarkEnd w:id="13"/>
    <w:bookmarkStart w:name="z38" w:id="14"/>
    <w:p>
      <w:pPr>
        <w:spacing w:after="0"/>
        <w:ind w:left="0"/>
        <w:jc w:val="both"/>
      </w:pPr>
      <w:r>
        <w:rPr>
          <w:rFonts w:ascii="Times New Roman"/>
          <w:b w:val="false"/>
          <w:i w:val="false"/>
          <w:color w:val="000000"/>
          <w:sz w:val="28"/>
        </w:rPr>
        <w:t>
      4. 1-нысан мынадай екі бөлімнен тұрады:</w:t>
      </w:r>
    </w:p>
    <w:bookmarkEnd w:id="14"/>
    <w:p>
      <w:pPr>
        <w:spacing w:after="0"/>
        <w:ind w:left="0"/>
        <w:jc w:val="both"/>
      </w:pPr>
      <w:r>
        <w:rPr>
          <w:rFonts w:ascii="Times New Roman"/>
          <w:b w:val="false"/>
          <w:i w:val="false"/>
          <w:color w:val="000000"/>
          <w:sz w:val="28"/>
        </w:rPr>
        <w:t>
      1-бөлім – Шетел валютасының клиенттер пайдасына түсуі;</w:t>
      </w:r>
    </w:p>
    <w:p>
      <w:pPr>
        <w:spacing w:after="0"/>
        <w:ind w:left="0"/>
        <w:jc w:val="both"/>
      </w:pPr>
      <w:r>
        <w:rPr>
          <w:rFonts w:ascii="Times New Roman"/>
          <w:b w:val="false"/>
          <w:i w:val="false"/>
          <w:color w:val="000000"/>
          <w:sz w:val="28"/>
        </w:rPr>
        <w:t>
      2-бөлім – Клиенттердің шетел валютасын алуы және (немесе) аударуы.</w:t>
      </w:r>
    </w:p>
    <w:bookmarkStart w:name="z39" w:id="15"/>
    <w:p>
      <w:pPr>
        <w:spacing w:after="0"/>
        <w:ind w:left="0"/>
        <w:jc w:val="both"/>
      </w:pPr>
      <w:r>
        <w:rPr>
          <w:rFonts w:ascii="Times New Roman"/>
          <w:b w:val="false"/>
          <w:i w:val="false"/>
          <w:color w:val="000000"/>
          <w:sz w:val="28"/>
        </w:rPr>
        <w:t>
      5. 1-нысандағы деректер Қазақстан Республикасының ұлттық валютасы – теңгемен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Есепті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bookmarkStart w:name="z41" w:id="16"/>
    <w:p>
      <w:pPr>
        <w:spacing w:after="0"/>
        <w:ind w:left="0"/>
        <w:jc w:val="both"/>
      </w:pPr>
      <w:r>
        <w:rPr>
          <w:rFonts w:ascii="Times New Roman"/>
          <w:b w:val="false"/>
          <w:i w:val="false"/>
          <w:color w:val="000000"/>
          <w:sz w:val="28"/>
        </w:rPr>
        <w:t>
      7. 1-нысанға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6"/>
    <w:bookmarkStart w:name="z42" w:id="17"/>
    <w:p>
      <w:pPr>
        <w:spacing w:after="0"/>
        <w:ind w:left="0"/>
        <w:jc w:val="left"/>
      </w:pPr>
      <w:r>
        <w:rPr>
          <w:rFonts w:ascii="Times New Roman"/>
          <w:b/>
          <w:i w:val="false"/>
          <w:color w:val="000000"/>
        </w:rPr>
        <w:t xml:space="preserve"> 2-тарау. 1-нысанды толтыру бойынша түсіндірме</w:t>
      </w:r>
    </w:p>
    <w:bookmarkEnd w:id="17"/>
    <w:bookmarkStart w:name="z43" w:id="18"/>
    <w:p>
      <w:pPr>
        <w:spacing w:after="0"/>
        <w:ind w:left="0"/>
        <w:jc w:val="both"/>
      </w:pPr>
      <w:r>
        <w:rPr>
          <w:rFonts w:ascii="Times New Roman"/>
          <w:b w:val="false"/>
          <w:i w:val="false"/>
          <w:color w:val="000000"/>
          <w:sz w:val="28"/>
        </w:rPr>
        <w:t>
      8. 1-нысанды толтыру кезінде мынадай талаптардың орындалуы қамтамасыз етіледі:</w:t>
      </w:r>
    </w:p>
    <w:bookmarkEnd w:id="18"/>
    <w:p>
      <w:pPr>
        <w:spacing w:after="0"/>
        <w:ind w:left="0"/>
        <w:jc w:val="both"/>
      </w:pPr>
      <w:r>
        <w:rPr>
          <w:rFonts w:ascii="Times New Roman"/>
          <w:b w:val="false"/>
          <w:i w:val="false"/>
          <w:color w:val="000000"/>
          <w:sz w:val="28"/>
        </w:rPr>
        <w:t>
      1-баған барлық жолдар бойынша 2, 3, 4, 5-бағандардағы сомаға тең;</w:t>
      </w:r>
    </w:p>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p>
      <w:pPr>
        <w:spacing w:after="0"/>
        <w:ind w:left="0"/>
        <w:jc w:val="both"/>
      </w:pPr>
      <w:r>
        <w:rPr>
          <w:rFonts w:ascii="Times New Roman"/>
          <w:b w:val="false"/>
          <w:i w:val="false"/>
          <w:color w:val="000000"/>
          <w:sz w:val="28"/>
        </w:rPr>
        <w:t>
      коды 11000 жол = коды 11100 жол + коды 11200 жол;</w:t>
      </w:r>
    </w:p>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p>
      <w:pPr>
        <w:spacing w:after="0"/>
        <w:ind w:left="0"/>
        <w:jc w:val="both"/>
      </w:pPr>
      <w:r>
        <w:rPr>
          <w:rFonts w:ascii="Times New Roman"/>
          <w:b w:val="false"/>
          <w:i w:val="false"/>
          <w:color w:val="000000"/>
          <w:sz w:val="28"/>
        </w:rPr>
        <w:t>
      коды 11240 жолда қарыздарға клиенттер есеп беретін банктен тартқан қарыздар да кіреді;</w:t>
      </w:r>
    </w:p>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13000 жол = коды 13001 жол + коды 13002 жол;</w:t>
      </w:r>
    </w:p>
    <w:p>
      <w:pPr>
        <w:spacing w:after="0"/>
        <w:ind w:left="0"/>
        <w:jc w:val="both"/>
      </w:pPr>
      <w:r>
        <w:rPr>
          <w:rFonts w:ascii="Times New Roman"/>
          <w:b w:val="false"/>
          <w:i w:val="false"/>
          <w:color w:val="000000"/>
          <w:sz w:val="28"/>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14000 жол = коды 14100 жол + коды 14200 жол;</w:t>
      </w:r>
    </w:p>
    <w:p>
      <w:pPr>
        <w:spacing w:after="0"/>
        <w:ind w:left="0"/>
        <w:jc w:val="both"/>
      </w:pPr>
      <w:r>
        <w:rPr>
          <w:rFonts w:ascii="Times New Roman"/>
          <w:b w:val="false"/>
          <w:i w:val="false"/>
          <w:color w:val="000000"/>
          <w:sz w:val="28"/>
        </w:rPr>
        <w:t>
      коды 15000 жол = коды 15100 жол + коды 15200 жол;</w:t>
      </w:r>
    </w:p>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p>
      <w:pPr>
        <w:spacing w:after="0"/>
        <w:ind w:left="0"/>
        <w:jc w:val="both"/>
      </w:pPr>
      <w:r>
        <w:rPr>
          <w:rFonts w:ascii="Times New Roman"/>
          <w:b w:val="false"/>
          <w:i w:val="false"/>
          <w:color w:val="000000"/>
          <w:sz w:val="28"/>
        </w:rPr>
        <w:t>
      коды 21000 жол = коды 21100 жол + коды 21200 жол;</w:t>
      </w:r>
    </w:p>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p>
      <w:pPr>
        <w:spacing w:after="0"/>
        <w:ind w:left="0"/>
        <w:jc w:val="both"/>
      </w:pPr>
      <w:r>
        <w:rPr>
          <w:rFonts w:ascii="Times New Roman"/>
          <w:b w:val="false"/>
          <w:i w:val="false"/>
          <w:color w:val="000000"/>
          <w:sz w:val="28"/>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23000 жол = коды 23001 жол + коды 23002 жол;</w:t>
      </w:r>
    </w:p>
    <w:p>
      <w:pPr>
        <w:spacing w:after="0"/>
        <w:ind w:left="0"/>
        <w:jc w:val="both"/>
      </w:pPr>
      <w:r>
        <w:rPr>
          <w:rFonts w:ascii="Times New Roman"/>
          <w:b w:val="false"/>
          <w:i w:val="false"/>
          <w:color w:val="000000"/>
          <w:sz w:val="28"/>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p>
      <w:pPr>
        <w:spacing w:after="0"/>
        <w:ind w:left="0"/>
        <w:jc w:val="both"/>
      </w:pPr>
      <w:r>
        <w:rPr>
          <w:rFonts w:ascii="Times New Roman"/>
          <w:b w:val="false"/>
          <w:i w:val="false"/>
          <w:color w:val="000000"/>
          <w:sz w:val="28"/>
        </w:rPr>
        <w:t>
      коды 24000 жол = коды 24100 жол + коды 24200 жол;</w:t>
      </w:r>
    </w:p>
    <w:p>
      <w:pPr>
        <w:spacing w:after="0"/>
        <w:ind w:left="0"/>
        <w:jc w:val="both"/>
      </w:pPr>
      <w:r>
        <w:rPr>
          <w:rFonts w:ascii="Times New Roman"/>
          <w:b w:val="false"/>
          <w:i w:val="false"/>
          <w:color w:val="000000"/>
          <w:sz w:val="28"/>
        </w:rPr>
        <w:t>
      коды 25000 жол = коды 25100 жол + коды 25200 жол.</w:t>
      </w:r>
    </w:p>
    <w:bookmarkStart w:name="z44" w:id="19"/>
    <w:p>
      <w:pPr>
        <w:spacing w:after="0"/>
        <w:ind w:left="0"/>
        <w:jc w:val="both"/>
      </w:pPr>
      <w:r>
        <w:rPr>
          <w:rFonts w:ascii="Times New Roman"/>
          <w:b w:val="false"/>
          <w:i w:val="false"/>
          <w:color w:val="000000"/>
          <w:sz w:val="28"/>
        </w:rPr>
        <w:t>
      9. 1-нысанға деректерді түзету (өзгерістер, толықтырулар) есепті айдан кейінгі айдың 20 (жиырмасыншы) күніне дейін (қоса алғанда) енгізіледі.</w:t>
      </w:r>
    </w:p>
    <w:bookmarkEnd w:id="19"/>
    <w:bookmarkStart w:name="z45" w:id="20"/>
    <w:p>
      <w:pPr>
        <w:spacing w:after="0"/>
        <w:ind w:left="0"/>
        <w:jc w:val="both"/>
      </w:pPr>
      <w:r>
        <w:rPr>
          <w:rFonts w:ascii="Times New Roman"/>
          <w:b w:val="false"/>
          <w:i w:val="false"/>
          <w:color w:val="000000"/>
          <w:sz w:val="28"/>
        </w:rPr>
        <w:t>
      10. Есепті кезеңде ақпарат болмаған жағдайда 1-нысан нөлдік мәндермен ұсынылады.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8" w:id="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банктің және оның клиенттерінің шетел валютасын сатып алуы (сатуы)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 ________________</w:t>
      </w:r>
    </w:p>
    <w:p>
      <w:pPr>
        <w:spacing w:after="0"/>
        <w:ind w:left="0"/>
        <w:jc w:val="both"/>
      </w:pPr>
      <w:r>
        <w:rPr>
          <w:rFonts w:ascii="Times New Roman"/>
          <w:b w:val="false"/>
          <w:i w:val="false"/>
          <w:color w:val="000000"/>
          <w:sz w:val="28"/>
        </w:rPr>
        <w:t>
       Жинау әдісі: электрондық түрде</w:t>
      </w:r>
    </w:p>
    <w:bookmarkStart w:name="z49" w:id="22"/>
    <w:p>
      <w:pPr>
        <w:spacing w:after="0"/>
        <w:ind w:left="0"/>
        <w:jc w:val="left"/>
      </w:pPr>
      <w:r>
        <w:rPr>
          <w:rFonts w:ascii="Times New Roman"/>
          <w:b/>
          <w:i w:val="false"/>
          <w:color w:val="000000"/>
        </w:rPr>
        <w:t xml:space="preserve"> 1-бөлім. Банк операциялары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23"/>
    <w:p>
      <w:pPr>
        <w:spacing w:after="0"/>
        <w:ind w:left="0"/>
        <w:jc w:val="left"/>
      </w:pPr>
      <w:r>
        <w:rPr>
          <w:rFonts w:ascii="Times New Roman"/>
          <w:b/>
          <w:i w:val="false"/>
          <w:color w:val="000000"/>
        </w:rPr>
        <w:t xml:space="preserve"> 2-бөлім. Банк клиенттерінің операциялары</w:t>
      </w:r>
    </w:p>
    <w:bookmarkEnd w:id="23"/>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шоттарға жеке қаражатты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Атауы _________________ Мекенжайы 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 ___________________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 жылғы "____" ______________ </w:t>
      </w:r>
    </w:p>
    <w:bookmarkStart w:name="z51" w:id="24"/>
    <w:p>
      <w:pPr>
        <w:spacing w:after="0"/>
        <w:ind w:left="0"/>
        <w:jc w:val="both"/>
      </w:pPr>
      <w:r>
        <w:rPr>
          <w:rFonts w:ascii="Times New Roman"/>
          <w:b w:val="false"/>
          <w:i w:val="false"/>
          <w:color w:val="000000"/>
          <w:sz w:val="28"/>
        </w:rPr>
        <w:t>
      Ескертпе: нысан "Банктің және оның клиенттерінің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және оның </w:t>
            </w:r>
            <w:r>
              <w:br/>
            </w:r>
            <w:r>
              <w:rPr>
                <w:rFonts w:ascii="Times New Roman"/>
                <w:b w:val="false"/>
                <w:i w:val="false"/>
                <w:color w:val="000000"/>
                <w:sz w:val="20"/>
              </w:rPr>
              <w:t xml:space="preserve">клиенттерінің шетел валютасын </w:t>
            </w:r>
            <w:r>
              <w:br/>
            </w:r>
            <w:r>
              <w:rPr>
                <w:rFonts w:ascii="Times New Roman"/>
                <w:b w:val="false"/>
                <w:i w:val="false"/>
                <w:color w:val="000000"/>
                <w:sz w:val="20"/>
              </w:rPr>
              <w:t xml:space="preserve">сатып алуы (сатуы)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53" w:id="25"/>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 (индексі – 2-INV, кезеңділігі – ай сайын) әкімшілік деректерді өтеусіз негізде жинауға арналған нысанын толтыру бойынша түсіндірме</w:t>
      </w:r>
    </w:p>
    <w:bookmarkEnd w:id="25"/>
    <w:bookmarkStart w:name="z54" w:id="26"/>
    <w:p>
      <w:pPr>
        <w:spacing w:after="0"/>
        <w:ind w:left="0"/>
        <w:jc w:val="left"/>
      </w:pPr>
      <w:r>
        <w:rPr>
          <w:rFonts w:ascii="Times New Roman"/>
          <w:b/>
          <w:i w:val="false"/>
          <w:color w:val="000000"/>
        </w:rPr>
        <w:t xml:space="preserve"> 1-тарау. Жалпы ережелер</w:t>
      </w:r>
    </w:p>
    <w:bookmarkEnd w:id="26"/>
    <w:bookmarkStart w:name="z55" w:id="27"/>
    <w:p>
      <w:pPr>
        <w:spacing w:after="0"/>
        <w:ind w:left="0"/>
        <w:jc w:val="both"/>
      </w:pPr>
      <w:r>
        <w:rPr>
          <w:rFonts w:ascii="Times New Roman"/>
          <w:b w:val="false"/>
          <w:i w:val="false"/>
          <w:color w:val="000000"/>
          <w:sz w:val="28"/>
        </w:rPr>
        <w:t>
      1. Осы түсіндірмеде "Банктің және оның клиенттерінің шетел валютасын сатып алуы (сатуы) туралы есеп" әкімшілік деректерді өтеусіз негізде жинауға арналған нысанын (бұдан әрі – 2-нысан) толтыру бойынша талаптар айқындалады.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Start w:name="z57" w:id="28"/>
    <w:p>
      <w:pPr>
        <w:spacing w:after="0"/>
        <w:ind w:left="0"/>
        <w:jc w:val="both"/>
      </w:pPr>
      <w:r>
        <w:rPr>
          <w:rFonts w:ascii="Times New Roman"/>
          <w:b w:val="false"/>
          <w:i w:val="false"/>
          <w:color w:val="000000"/>
          <w:sz w:val="28"/>
        </w:rPr>
        <w:t>
      3. 2-нысанда екінші деңгейдегі банктер, "Қазақстанның Даму Банкі" акционерлік қоғамы,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bookmarkEnd w:id="28"/>
    <w:bookmarkStart w:name="z58" w:id="29"/>
    <w:p>
      <w:pPr>
        <w:spacing w:after="0"/>
        <w:ind w:left="0"/>
        <w:jc w:val="both"/>
      </w:pPr>
      <w:r>
        <w:rPr>
          <w:rFonts w:ascii="Times New Roman"/>
          <w:b w:val="false"/>
          <w:i w:val="false"/>
          <w:color w:val="000000"/>
          <w:sz w:val="28"/>
        </w:rPr>
        <w:t>
      4.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bookmarkEnd w:id="29"/>
    <w:p>
      <w:pPr>
        <w:spacing w:after="0"/>
        <w:ind w:left="0"/>
        <w:jc w:val="both"/>
      </w:pPr>
      <w:r>
        <w:rPr>
          <w:rFonts w:ascii="Times New Roman"/>
          <w:b w:val="false"/>
          <w:i w:val="false"/>
          <w:color w:val="000000"/>
          <w:sz w:val="28"/>
        </w:rPr>
        <w:t>
      2-нысандағы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bookmarkStart w:name="z59" w:id="30"/>
    <w:p>
      <w:pPr>
        <w:spacing w:after="0"/>
        <w:ind w:left="0"/>
        <w:jc w:val="both"/>
      </w:pPr>
      <w:r>
        <w:rPr>
          <w:rFonts w:ascii="Times New Roman"/>
          <w:b w:val="false"/>
          <w:i w:val="false"/>
          <w:color w:val="000000"/>
          <w:sz w:val="28"/>
        </w:rPr>
        <w:t>
      5. 2-нысанға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30"/>
    <w:bookmarkStart w:name="z60" w:id="31"/>
    <w:p>
      <w:pPr>
        <w:spacing w:after="0"/>
        <w:ind w:left="0"/>
        <w:jc w:val="left"/>
      </w:pPr>
      <w:r>
        <w:rPr>
          <w:rFonts w:ascii="Times New Roman"/>
          <w:b/>
          <w:i w:val="false"/>
          <w:color w:val="000000"/>
        </w:rPr>
        <w:t xml:space="preserve"> 2-тарау. 2-нысанды толтыру бойынша түсіндірме</w:t>
      </w:r>
    </w:p>
    <w:bookmarkEnd w:id="31"/>
    <w:bookmarkStart w:name="z61" w:id="32"/>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32"/>
    <w:p>
      <w:pPr>
        <w:spacing w:after="0"/>
        <w:ind w:left="0"/>
        <w:jc w:val="both"/>
      </w:pPr>
      <w:r>
        <w:rPr>
          <w:rFonts w:ascii="Times New Roman"/>
          <w:b w:val="false"/>
          <w:i w:val="false"/>
          <w:color w:val="000000"/>
          <w:sz w:val="28"/>
        </w:rPr>
        <w:t>
      2-нысанды толтыру үшін банктің қолма-қол және қолма-қол емес шетел валютасымен (блоттер) мәмілелерді тіркеу журналы пайдаланылады.</w:t>
      </w:r>
    </w:p>
    <w:bookmarkStart w:name="z62" w:id="33"/>
    <w:p>
      <w:pPr>
        <w:spacing w:after="0"/>
        <w:ind w:left="0"/>
        <w:jc w:val="both"/>
      </w:pPr>
      <w:r>
        <w:rPr>
          <w:rFonts w:ascii="Times New Roman"/>
          <w:b w:val="false"/>
          <w:i w:val="false"/>
          <w:color w:val="000000"/>
          <w:sz w:val="28"/>
        </w:rPr>
        <w:t>
      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bookmarkEnd w:id="33"/>
    <w:bookmarkStart w:name="z63" w:id="34"/>
    <w:p>
      <w:pPr>
        <w:spacing w:after="0"/>
        <w:ind w:left="0"/>
        <w:jc w:val="both"/>
      </w:pPr>
      <w:r>
        <w:rPr>
          <w:rFonts w:ascii="Times New Roman"/>
          <w:b w:val="false"/>
          <w:i w:val="false"/>
          <w:color w:val="000000"/>
          <w:sz w:val="28"/>
        </w:rPr>
        <w:t>
      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bookmarkEnd w:id="34"/>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bookmarkStart w:name="z64" w:id="35"/>
    <w:p>
      <w:pPr>
        <w:spacing w:after="0"/>
        <w:ind w:left="0"/>
        <w:jc w:val="both"/>
      </w:pPr>
      <w:r>
        <w:rPr>
          <w:rFonts w:ascii="Times New Roman"/>
          <w:b w:val="false"/>
          <w:i w:val="false"/>
          <w:color w:val="000000"/>
          <w:sz w:val="28"/>
        </w:rPr>
        <w:t>
      9. 2-нысанды толтырған кезде мына талаптардың орындалуы қамтамасыз етіледі:</w:t>
      </w:r>
    </w:p>
    <w:bookmarkEnd w:id="35"/>
    <w:p>
      <w:pPr>
        <w:spacing w:after="0"/>
        <w:ind w:left="0"/>
        <w:jc w:val="both"/>
      </w:pPr>
      <w:r>
        <w:rPr>
          <w:rFonts w:ascii="Times New Roman"/>
          <w:b w:val="false"/>
          <w:i w:val="false"/>
          <w:color w:val="000000"/>
          <w:sz w:val="28"/>
        </w:rPr>
        <w:t>
      коды 110000 жол &gt;= коды 110001 жол + коды 110002 жол + коды 110003 жол;</w:t>
      </w:r>
    </w:p>
    <w:p>
      <w:pPr>
        <w:spacing w:after="0"/>
        <w:ind w:left="0"/>
        <w:jc w:val="both"/>
      </w:pPr>
      <w:r>
        <w:rPr>
          <w:rFonts w:ascii="Times New Roman"/>
          <w:b w:val="false"/>
          <w:i w:val="false"/>
          <w:color w:val="000000"/>
          <w:sz w:val="28"/>
        </w:rPr>
        <w:t>
      коды 120000 жол &gt;= коды 120001 жол + коды 120002 жол + коды 120003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 &gt;= коды 211400 жол;</w:t>
      </w:r>
    </w:p>
    <w:p>
      <w:pPr>
        <w:spacing w:after="0"/>
        <w:ind w:left="0"/>
        <w:jc w:val="both"/>
      </w:pPr>
      <w:r>
        <w:rPr>
          <w:rFonts w:ascii="Times New Roman"/>
          <w:b w:val="false"/>
          <w:i w:val="false"/>
          <w:color w:val="000000"/>
          <w:sz w:val="28"/>
        </w:rPr>
        <w:t>
      коды 212000 жол &gt;= коды 212400 жол;</w:t>
      </w:r>
    </w:p>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p>
      <w:pPr>
        <w:spacing w:after="0"/>
        <w:ind w:left="0"/>
        <w:jc w:val="both"/>
      </w:pPr>
      <w:r>
        <w:rPr>
          <w:rFonts w:ascii="Times New Roman"/>
          <w:b w:val="false"/>
          <w:i w:val="false"/>
          <w:color w:val="000000"/>
          <w:sz w:val="28"/>
        </w:rPr>
        <w:t>
      коды 221000 жол &gt;= коды 221400 жол;</w:t>
      </w:r>
    </w:p>
    <w:p>
      <w:pPr>
        <w:spacing w:after="0"/>
        <w:ind w:left="0"/>
        <w:jc w:val="both"/>
      </w:pPr>
      <w:r>
        <w:rPr>
          <w:rFonts w:ascii="Times New Roman"/>
          <w:b w:val="false"/>
          <w:i w:val="false"/>
          <w:color w:val="000000"/>
          <w:sz w:val="28"/>
        </w:rPr>
        <w:t>
      коды 222000 жол &gt;= коды 222400 жол.</w:t>
      </w:r>
    </w:p>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bookmarkStart w:name="z65" w:id="36"/>
    <w:p>
      <w:pPr>
        <w:spacing w:after="0"/>
        <w:ind w:left="0"/>
        <w:jc w:val="both"/>
      </w:pPr>
      <w:r>
        <w:rPr>
          <w:rFonts w:ascii="Times New Roman"/>
          <w:b w:val="false"/>
          <w:i w:val="false"/>
          <w:color w:val="000000"/>
          <w:sz w:val="28"/>
        </w:rPr>
        <w:t>
      10.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bookmarkEnd w:id="36"/>
    <w:bookmarkStart w:name="z66" w:id="37"/>
    <w:p>
      <w:pPr>
        <w:spacing w:after="0"/>
        <w:ind w:left="0"/>
        <w:jc w:val="both"/>
      </w:pPr>
      <w:r>
        <w:rPr>
          <w:rFonts w:ascii="Times New Roman"/>
          <w:b w:val="false"/>
          <w:i w:val="false"/>
          <w:color w:val="000000"/>
          <w:sz w:val="28"/>
        </w:rPr>
        <w:t>
      11. 2-нысанға деректерді түзету (өзгерістер, толықтырулар) есепті айдан кейінгі айдың 20 (жиырмасыншы) күніне дейін (қоса алғанда) енгізіледі.</w:t>
      </w:r>
    </w:p>
    <w:bookmarkEnd w:id="37"/>
    <w:bookmarkStart w:name="z67" w:id="38"/>
    <w:p>
      <w:pPr>
        <w:spacing w:after="0"/>
        <w:ind w:left="0"/>
        <w:jc w:val="both"/>
      </w:pPr>
      <w:r>
        <w:rPr>
          <w:rFonts w:ascii="Times New Roman"/>
          <w:b w:val="false"/>
          <w:i w:val="false"/>
          <w:color w:val="000000"/>
          <w:sz w:val="28"/>
        </w:rPr>
        <w:t>
      12. Есепті кезеңде ақпарат болмаған жағдайда 2-нысан нөлдік мәндермен ұсынылады.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0" w:id="39"/>
    <w:p>
      <w:pPr>
        <w:spacing w:after="0"/>
        <w:ind w:left="0"/>
        <w:jc w:val="both"/>
      </w:pPr>
      <w:r>
        <w:rPr>
          <w:rFonts w:ascii="Times New Roman"/>
          <w:b w:val="false"/>
          <w:i w:val="false"/>
          <w:color w:val="000000"/>
          <w:sz w:val="28"/>
        </w:rPr>
        <w:t>
      Ұсынылады: Қазақстан Республикасының Ұлттық Банкіне</w:t>
      </w:r>
    </w:p>
    <w:bookmarkEnd w:id="3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клиенттердің шетел валютасындағы банктік шоттарындағы ақша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Даму Банкі" акционерлік қоғамы, "Қазпошта"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валюта бірлігінде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Банктік шот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 түсім,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кірістер сомасын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шоттарынан ақша аударуы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өздерінің банктік шоттарына есептеу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шоттарынан ақшаны алу,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тартылған қарыздар бойынша міндеттеме-лерді орындау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 ақша аударымдары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өздерінің банктік шоттарынан 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сату,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 Мекенжайы 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20___ жылғы "____" ______________ </w:t>
      </w:r>
    </w:p>
    <w:bookmarkStart w:name="z71" w:id="40"/>
    <w:p>
      <w:pPr>
        <w:spacing w:after="0"/>
        <w:ind w:left="0"/>
        <w:jc w:val="both"/>
      </w:pPr>
      <w:r>
        <w:rPr>
          <w:rFonts w:ascii="Times New Roman"/>
          <w:b w:val="false"/>
          <w:i w:val="false"/>
          <w:color w:val="000000"/>
          <w:sz w:val="28"/>
        </w:rPr>
        <w:t>
      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шетел </w:t>
            </w:r>
            <w:r>
              <w:br/>
            </w:r>
            <w:r>
              <w:rPr>
                <w:rFonts w:ascii="Times New Roman"/>
                <w:b w:val="false"/>
                <w:i w:val="false"/>
                <w:color w:val="000000"/>
                <w:sz w:val="20"/>
              </w:rPr>
              <w:t xml:space="preserve">валютасындағы банктік </w:t>
            </w:r>
            <w:r>
              <w:br/>
            </w:r>
            <w:r>
              <w:rPr>
                <w:rFonts w:ascii="Times New Roman"/>
                <w:b w:val="false"/>
                <w:i w:val="false"/>
                <w:color w:val="000000"/>
                <w:sz w:val="20"/>
              </w:rPr>
              <w:t>шоттарындағы ақша қозғалысы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73" w:id="41"/>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 (индексі – 3-INV, кезеңділігі – ай сайын) әкімшілік деректерді өтеусіз негізде жинауға арналған нысанын толтыру бойынша түсіндірме</w:t>
      </w:r>
    </w:p>
    <w:bookmarkEnd w:id="41"/>
    <w:bookmarkStart w:name="z74" w:id="42"/>
    <w:p>
      <w:pPr>
        <w:spacing w:after="0"/>
        <w:ind w:left="0"/>
        <w:jc w:val="left"/>
      </w:pPr>
      <w:r>
        <w:rPr>
          <w:rFonts w:ascii="Times New Roman"/>
          <w:b/>
          <w:i w:val="false"/>
          <w:color w:val="000000"/>
        </w:rPr>
        <w:t xml:space="preserve"> 1-тарау. Жалпы ережелер</w:t>
      </w:r>
    </w:p>
    <w:bookmarkEnd w:id="42"/>
    <w:bookmarkStart w:name="z75" w:id="43"/>
    <w:p>
      <w:pPr>
        <w:spacing w:after="0"/>
        <w:ind w:left="0"/>
        <w:jc w:val="both"/>
      </w:pPr>
      <w:r>
        <w:rPr>
          <w:rFonts w:ascii="Times New Roman"/>
          <w:b w:val="false"/>
          <w:i w:val="false"/>
          <w:color w:val="000000"/>
          <w:sz w:val="28"/>
        </w:rPr>
        <w:t>
      1. Осы түсіндірмеде "Клиенттердің шетел валютасындағы банктік шоттарындағы ақша қозғалысы туралы есеп" әкімшілік деректерді өтеусіз негізде жинауға арналған нысанын (бұдан әрі – 3-нысан) толтыру бойынша бірыңғай талаптар айқындалады.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Start w:name="z77" w:id="44"/>
    <w:p>
      <w:pPr>
        <w:spacing w:after="0"/>
        <w:ind w:left="0"/>
        <w:jc w:val="both"/>
      </w:pPr>
      <w:r>
        <w:rPr>
          <w:rFonts w:ascii="Times New Roman"/>
          <w:b w:val="false"/>
          <w:i w:val="false"/>
          <w:color w:val="000000"/>
          <w:sz w:val="28"/>
        </w:rPr>
        <w:t>
      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банктер, "Қазақстанның Даму Банкі" акционерлік қоғамы, "Қазпошта" акционерлік қоғамы (бұдан әрі – банктер) жасайды.</w:t>
      </w:r>
    </w:p>
    <w:bookmarkEnd w:id="44"/>
    <w:p>
      <w:pPr>
        <w:spacing w:after="0"/>
        <w:ind w:left="0"/>
        <w:jc w:val="both"/>
      </w:pPr>
      <w:r>
        <w:rPr>
          <w:rFonts w:ascii="Times New Roman"/>
          <w:b w:val="false"/>
          <w:i w:val="false"/>
          <w:color w:val="000000"/>
          <w:sz w:val="28"/>
        </w:rPr>
        <w:t>
      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Start w:name="z78" w:id="45"/>
    <w:p>
      <w:pPr>
        <w:spacing w:after="0"/>
        <w:ind w:left="0"/>
        <w:jc w:val="both"/>
      </w:pPr>
      <w:r>
        <w:rPr>
          <w:rFonts w:ascii="Times New Roman"/>
          <w:b w:val="false"/>
          <w:i w:val="false"/>
          <w:color w:val="000000"/>
          <w:sz w:val="28"/>
        </w:rPr>
        <w:t>
      4. 3-нысанға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45"/>
    <w:bookmarkStart w:name="z79" w:id="46"/>
    <w:p>
      <w:pPr>
        <w:spacing w:after="0"/>
        <w:ind w:left="0"/>
        <w:jc w:val="left"/>
      </w:pPr>
      <w:r>
        <w:rPr>
          <w:rFonts w:ascii="Times New Roman"/>
          <w:b/>
          <w:i w:val="false"/>
          <w:color w:val="000000"/>
        </w:rPr>
        <w:t xml:space="preserve"> 2-тарау. 3-нысанды толтыру бойынша түсіндірме</w:t>
      </w:r>
    </w:p>
    <w:bookmarkEnd w:id="46"/>
    <w:bookmarkStart w:name="z80" w:id="47"/>
    <w:p>
      <w:pPr>
        <w:spacing w:after="0"/>
        <w:ind w:left="0"/>
        <w:jc w:val="both"/>
      </w:pPr>
      <w:r>
        <w:rPr>
          <w:rFonts w:ascii="Times New Roman"/>
          <w:b w:val="false"/>
          <w:i w:val="false"/>
          <w:color w:val="000000"/>
          <w:sz w:val="28"/>
        </w:rPr>
        <w:t xml:space="preserve">
      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көрсетеді: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 </w:t>
      </w:r>
    </w:p>
    <w:bookmarkEnd w:id="47"/>
    <w:bookmarkStart w:name="z81" w:id="48"/>
    <w:p>
      <w:pPr>
        <w:spacing w:after="0"/>
        <w:ind w:left="0"/>
        <w:jc w:val="both"/>
      </w:pPr>
      <w:r>
        <w:rPr>
          <w:rFonts w:ascii="Times New Roman"/>
          <w:b w:val="false"/>
          <w:i w:val="false"/>
          <w:color w:val="000000"/>
          <w:sz w:val="28"/>
        </w:rPr>
        <w:t>
      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bookmarkEnd w:id="48"/>
    <w:bookmarkStart w:name="z82" w:id="49"/>
    <w:p>
      <w:pPr>
        <w:spacing w:after="0"/>
        <w:ind w:left="0"/>
        <w:jc w:val="both"/>
      </w:pPr>
      <w:r>
        <w:rPr>
          <w:rFonts w:ascii="Times New Roman"/>
          <w:b w:val="false"/>
          <w:i w:val="false"/>
          <w:color w:val="000000"/>
          <w:sz w:val="28"/>
        </w:rPr>
        <w:t>
      7. 3-нысанды толтырған кезде мына талаптардың орындалуы қамтамасыз етіледі:</w:t>
      </w:r>
    </w:p>
    <w:bookmarkEnd w:id="49"/>
    <w:p>
      <w:pPr>
        <w:spacing w:after="0"/>
        <w:ind w:left="0"/>
        <w:jc w:val="both"/>
      </w:pPr>
      <w:r>
        <w:rPr>
          <w:rFonts w:ascii="Times New Roman"/>
          <w:b w:val="false"/>
          <w:i w:val="false"/>
          <w:color w:val="000000"/>
          <w:sz w:val="28"/>
        </w:rPr>
        <w:t>
      кестенің барлық жолдары бойынша 1, 2, 3, 4, 5-бағандар барлық клиенттер бойынша банктік шоттың тиісті валютасы бойынша мәндердің сомаларына тең;</w:t>
      </w:r>
    </w:p>
    <w:p>
      <w:pPr>
        <w:spacing w:after="0"/>
        <w:ind w:left="0"/>
        <w:jc w:val="both"/>
      </w:pPr>
      <w:r>
        <w:rPr>
          <w:rFonts w:ascii="Times New Roman"/>
          <w:b w:val="false"/>
          <w:i w:val="false"/>
          <w:color w:val="000000"/>
          <w:sz w:val="28"/>
        </w:rPr>
        <w:t>
      коды 100000 жол = өткен есепті кезең үшін коды 300000 жолы;</w:t>
      </w:r>
    </w:p>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p>
      <w:pPr>
        <w:spacing w:after="0"/>
        <w:ind w:left="0"/>
        <w:jc w:val="both"/>
      </w:pPr>
      <w:r>
        <w:rPr>
          <w:rFonts w:ascii="Times New Roman"/>
          <w:b w:val="false"/>
          <w:i w:val="false"/>
          <w:color w:val="000000"/>
          <w:sz w:val="28"/>
        </w:rPr>
        <w:t>
      коды 210300 жол = коды 210301 жол + коды 210302 жол;</w:t>
      </w:r>
    </w:p>
    <w:p>
      <w:pPr>
        <w:spacing w:after="0"/>
        <w:ind w:left="0"/>
        <w:jc w:val="both"/>
      </w:pPr>
      <w:r>
        <w:rPr>
          <w:rFonts w:ascii="Times New Roman"/>
          <w:b w:val="false"/>
          <w:i w:val="false"/>
          <w:color w:val="000000"/>
          <w:sz w:val="28"/>
        </w:rPr>
        <w:t>
      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p>
      <w:pPr>
        <w:spacing w:after="0"/>
        <w:ind w:left="0"/>
        <w:jc w:val="both"/>
      </w:pPr>
      <w:r>
        <w:rPr>
          <w:rFonts w:ascii="Times New Roman"/>
          <w:b w:val="false"/>
          <w:i w:val="false"/>
          <w:color w:val="000000"/>
          <w:sz w:val="28"/>
        </w:rPr>
        <w:t>
      коды 220300 жол = коды 220301 жол + коды 220302 жол;</w:t>
      </w:r>
    </w:p>
    <w:p>
      <w:pPr>
        <w:spacing w:after="0"/>
        <w:ind w:left="0"/>
        <w:jc w:val="both"/>
      </w:pPr>
      <w:r>
        <w:rPr>
          <w:rFonts w:ascii="Times New Roman"/>
          <w:b w:val="false"/>
          <w:i w:val="false"/>
          <w:color w:val="000000"/>
          <w:sz w:val="28"/>
        </w:rPr>
        <w:t>
      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bookmarkStart w:name="z83" w:id="50"/>
    <w:p>
      <w:pPr>
        <w:spacing w:after="0"/>
        <w:ind w:left="0"/>
        <w:jc w:val="both"/>
      </w:pPr>
      <w:r>
        <w:rPr>
          <w:rFonts w:ascii="Times New Roman"/>
          <w:b w:val="false"/>
          <w:i w:val="false"/>
          <w:color w:val="000000"/>
          <w:sz w:val="28"/>
        </w:rPr>
        <w:t>
      8. 3-нысанға деректерді түзету (өзгерістер, толықтырулар) есепті айдан кейінгі айдың 20 (жиырмасыншы) күніне дейін (қоса алғанда) енгізіледі.</w:t>
      </w:r>
    </w:p>
    <w:bookmarkEnd w:id="50"/>
    <w:bookmarkStart w:name="z84" w:id="51"/>
    <w:p>
      <w:pPr>
        <w:spacing w:after="0"/>
        <w:ind w:left="0"/>
        <w:jc w:val="both"/>
      </w:pPr>
      <w:r>
        <w:rPr>
          <w:rFonts w:ascii="Times New Roman"/>
          <w:b w:val="false"/>
          <w:i w:val="false"/>
          <w:color w:val="000000"/>
          <w:sz w:val="28"/>
        </w:rPr>
        <w:t>
      9. Есепті кезеңде ақпарат болмаған жағдайда 3-нысан нөлдік мәндермен ұсынылады.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валюта нарығында сұраныс </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7" w:id="52"/>
    <w:p>
      <w:pPr>
        <w:spacing w:after="0"/>
        <w:ind w:left="0"/>
        <w:jc w:val="both"/>
      </w:pPr>
      <w:r>
        <w:rPr>
          <w:rFonts w:ascii="Times New Roman"/>
          <w:b w:val="false"/>
          <w:i w:val="false"/>
          <w:color w:val="000000"/>
          <w:sz w:val="28"/>
        </w:rPr>
        <w:t>
      Ұсынылады: Қазақстан Республикасының Ұлттық Банкіне</w:t>
      </w:r>
    </w:p>
    <w:bookmarkEnd w:id="5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 клиенттерінің шетел валютасының ірі көлемдерін сатып алу операциялары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банктердегі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банктік шоттарға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қатысуы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қаржылық (материалдық) көмек және басқа өтеусіз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шоттарына меншікті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xml:space="preserve">
      Орындаушы______________________________________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bookmarkStart w:name="z88" w:id="53"/>
    <w:p>
      <w:pPr>
        <w:spacing w:after="0"/>
        <w:ind w:left="0"/>
        <w:jc w:val="both"/>
      </w:pPr>
      <w:r>
        <w:rPr>
          <w:rFonts w:ascii="Times New Roman"/>
          <w:b w:val="false"/>
          <w:i w:val="false"/>
          <w:color w:val="000000"/>
          <w:sz w:val="28"/>
        </w:rPr>
        <w:t>
      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клиенттерінің шетел</w:t>
            </w:r>
            <w:r>
              <w:br/>
            </w:r>
            <w:r>
              <w:rPr>
                <w:rFonts w:ascii="Times New Roman"/>
                <w:b w:val="false"/>
                <w:i w:val="false"/>
                <w:color w:val="000000"/>
                <w:sz w:val="20"/>
              </w:rPr>
              <w:t>валютасының ірі көлемдерін</w:t>
            </w:r>
            <w:r>
              <w:br/>
            </w:r>
            <w:r>
              <w:rPr>
                <w:rFonts w:ascii="Times New Roman"/>
                <w:b w:val="false"/>
                <w:i w:val="false"/>
                <w:color w:val="000000"/>
                <w:sz w:val="20"/>
              </w:rPr>
              <w:t>сатып алу операциялары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90" w:id="54"/>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 (индексі – 4-INV, кезеңділігі – ай сайын) әкімшілік деректерді өтеусіз негізде жинауға арналған нысанын толтыру бойынша түсіндірме</w:t>
      </w:r>
    </w:p>
    <w:bookmarkEnd w:id="54"/>
    <w:bookmarkStart w:name="z91" w:id="55"/>
    <w:p>
      <w:pPr>
        <w:spacing w:after="0"/>
        <w:ind w:left="0"/>
        <w:jc w:val="left"/>
      </w:pPr>
      <w:r>
        <w:rPr>
          <w:rFonts w:ascii="Times New Roman"/>
          <w:b/>
          <w:i w:val="false"/>
          <w:color w:val="000000"/>
        </w:rPr>
        <w:t xml:space="preserve"> 1-тарау. Жалпы ережелер</w:t>
      </w:r>
    </w:p>
    <w:bookmarkEnd w:id="55"/>
    <w:bookmarkStart w:name="z92" w:id="56"/>
    <w:p>
      <w:pPr>
        <w:spacing w:after="0"/>
        <w:ind w:left="0"/>
        <w:jc w:val="both"/>
      </w:pPr>
      <w:r>
        <w:rPr>
          <w:rFonts w:ascii="Times New Roman"/>
          <w:b w:val="false"/>
          <w:i w:val="false"/>
          <w:color w:val="000000"/>
          <w:sz w:val="28"/>
        </w:rPr>
        <w:t>
      1. Осы түсіндірмеде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(бұдан әрі – 4-нысан) толтыру бойынша бірыңғай талаптар айқындалады.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Start w:name="z94" w:id="57"/>
    <w:p>
      <w:pPr>
        <w:spacing w:after="0"/>
        <w:ind w:left="0"/>
        <w:jc w:val="both"/>
      </w:pPr>
      <w:r>
        <w:rPr>
          <w:rFonts w:ascii="Times New Roman"/>
          <w:b w:val="false"/>
          <w:i w:val="false"/>
          <w:color w:val="000000"/>
          <w:sz w:val="28"/>
        </w:rPr>
        <w:t>
      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bookmarkEnd w:id="57"/>
    <w:bookmarkStart w:name="z95" w:id="58"/>
    <w:p>
      <w:pPr>
        <w:spacing w:after="0"/>
        <w:ind w:left="0"/>
        <w:jc w:val="both"/>
      </w:pPr>
      <w:r>
        <w:rPr>
          <w:rFonts w:ascii="Times New Roman"/>
          <w:b w:val="false"/>
          <w:i w:val="false"/>
          <w:color w:val="000000"/>
          <w:sz w:val="28"/>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58"/>
    <w:bookmarkStart w:name="z96" w:id="59"/>
    <w:p>
      <w:pPr>
        <w:spacing w:after="0"/>
        <w:ind w:left="0"/>
        <w:jc w:val="both"/>
      </w:pPr>
      <w:r>
        <w:rPr>
          <w:rFonts w:ascii="Times New Roman"/>
          <w:b w:val="false"/>
          <w:i w:val="false"/>
          <w:color w:val="000000"/>
          <w:sz w:val="28"/>
        </w:rPr>
        <w:t>
      5. 4-нысанда шетел валютасын сатып алу және сату көлемдері валюталау күніне шетел валютасын нақты жеткізу бойынша көрсетіледі.</w:t>
      </w:r>
    </w:p>
    <w:bookmarkEnd w:id="59"/>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bookmarkStart w:name="z97" w:id="60"/>
    <w:p>
      <w:pPr>
        <w:spacing w:after="0"/>
        <w:ind w:left="0"/>
        <w:jc w:val="both"/>
      </w:pPr>
      <w:r>
        <w:rPr>
          <w:rFonts w:ascii="Times New Roman"/>
          <w:b w:val="false"/>
          <w:i w:val="false"/>
          <w:color w:val="000000"/>
          <w:sz w:val="28"/>
        </w:rPr>
        <w:t>
      6. 4-нысанға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60"/>
    <w:bookmarkStart w:name="z98" w:id="61"/>
    <w:p>
      <w:pPr>
        <w:spacing w:after="0"/>
        <w:ind w:left="0"/>
        <w:jc w:val="left"/>
      </w:pPr>
      <w:r>
        <w:rPr>
          <w:rFonts w:ascii="Times New Roman"/>
          <w:b/>
          <w:i w:val="false"/>
          <w:color w:val="000000"/>
        </w:rPr>
        <w:t xml:space="preserve"> 2-тарау. 4-нысанды толтыру бойынша түсіндірме</w:t>
      </w:r>
    </w:p>
    <w:bookmarkEnd w:id="61"/>
    <w:bookmarkStart w:name="z99" w:id="62"/>
    <w:p>
      <w:pPr>
        <w:spacing w:after="0"/>
        <w:ind w:left="0"/>
        <w:jc w:val="both"/>
      </w:pPr>
      <w:r>
        <w:rPr>
          <w:rFonts w:ascii="Times New Roman"/>
          <w:b w:val="false"/>
          <w:i w:val="false"/>
          <w:color w:val="000000"/>
          <w:sz w:val="28"/>
        </w:rPr>
        <w:t>
      7. 1-бөлімнің және 2-бөлімінің 1-бағаны бойынша сатып алынатын және сатылатын шетел валютасының жалпы көлемі теңгемен көрсетіледі. 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бірлігімен көрсетіледі.</w:t>
      </w:r>
    </w:p>
    <w:bookmarkEnd w:id="62"/>
    <w:p>
      <w:pPr>
        <w:spacing w:after="0"/>
        <w:ind w:left="0"/>
        <w:jc w:val="both"/>
      </w:pPr>
      <w:r>
        <w:rPr>
          <w:rFonts w:ascii="Times New Roman"/>
          <w:b w:val="false"/>
          <w:i w:val="false"/>
          <w:color w:val="000000"/>
          <w:sz w:val="28"/>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pPr>
        <w:spacing w:after="0"/>
        <w:ind w:left="0"/>
        <w:jc w:val="both"/>
      </w:pPr>
      <w:r>
        <w:rPr>
          <w:rFonts w:ascii="Times New Roman"/>
          <w:b w:val="false"/>
          <w:i w:val="false"/>
          <w:color w:val="000000"/>
          <w:sz w:val="28"/>
        </w:rPr>
        <w:t>
      4-нысанды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жолға:</w:t>
      </w:r>
    </w:p>
    <w:p>
      <w:pPr>
        <w:spacing w:after="0"/>
        <w:ind w:left="0"/>
        <w:jc w:val="both"/>
      </w:pPr>
      <w:r>
        <w:rPr>
          <w:rFonts w:ascii="Times New Roman"/>
          <w:b w:val="false"/>
          <w:i w:val="false"/>
          <w:color w:val="000000"/>
          <w:sz w:val="28"/>
        </w:rPr>
        <w:t>
      коды 222120 жол + коды 222110 жол = коды 222100 жол;</w:t>
      </w:r>
    </w:p>
    <w:p>
      <w:pPr>
        <w:spacing w:after="0"/>
        <w:ind w:left="0"/>
        <w:jc w:val="both"/>
      </w:pPr>
      <w:r>
        <w:rPr>
          <w:rFonts w:ascii="Times New Roman"/>
          <w:b w:val="false"/>
          <w:i w:val="false"/>
          <w:color w:val="000000"/>
          <w:sz w:val="28"/>
        </w:rPr>
        <w:t>
      коды 222110 жол &gt;= коды 222111 жол;</w:t>
      </w:r>
    </w:p>
    <w:p>
      <w:pPr>
        <w:spacing w:after="0"/>
        <w:ind w:left="0"/>
        <w:jc w:val="both"/>
      </w:pPr>
      <w:r>
        <w:rPr>
          <w:rFonts w:ascii="Times New Roman"/>
          <w:b w:val="false"/>
          <w:i w:val="false"/>
          <w:color w:val="000000"/>
          <w:sz w:val="28"/>
        </w:rPr>
        <w:t>
      коды 212100 жол &gt;= коды 121100 жол;</w:t>
      </w:r>
    </w:p>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pPr>
        <w:spacing w:after="0"/>
        <w:ind w:left="0"/>
        <w:jc w:val="both"/>
      </w:pPr>
      <w:r>
        <w:rPr>
          <w:rFonts w:ascii="Times New Roman"/>
          <w:b w:val="false"/>
          <w:i w:val="false"/>
          <w:color w:val="000000"/>
          <w:sz w:val="28"/>
        </w:rPr>
        <w:t>
      Коды 212104 жолға есеп ұсынатын банктегі басқа тұлғалардың банктік шоттарына аударымдар да кіреді.</w:t>
      </w:r>
    </w:p>
    <w:bookmarkStart w:name="z100" w:id="63"/>
    <w:p>
      <w:pPr>
        <w:spacing w:after="0"/>
        <w:ind w:left="0"/>
        <w:jc w:val="both"/>
      </w:pPr>
      <w:r>
        <w:rPr>
          <w:rFonts w:ascii="Times New Roman"/>
          <w:b w:val="false"/>
          <w:i w:val="false"/>
          <w:color w:val="000000"/>
          <w:sz w:val="28"/>
        </w:rPr>
        <w:t>
      8. 4-нысанға деректерді түзету (өзгерістер, толықтырулар) есепті айдан кейінгі айдың 20 (жиырмасыншы) күніне дейін (қоса алғанда) енгізіледі.</w:t>
      </w:r>
    </w:p>
    <w:bookmarkEnd w:id="63"/>
    <w:bookmarkStart w:name="z101" w:id="64"/>
    <w:p>
      <w:pPr>
        <w:spacing w:after="0"/>
        <w:ind w:left="0"/>
        <w:jc w:val="both"/>
      </w:pPr>
      <w:r>
        <w:rPr>
          <w:rFonts w:ascii="Times New Roman"/>
          <w:b w:val="false"/>
          <w:i w:val="false"/>
          <w:color w:val="000000"/>
          <w:sz w:val="28"/>
        </w:rPr>
        <w:t>
      9. Есепті кезеңде ақпарат болмаған жағдайда 4-нысан нөлдік мәндермен ұсынылады.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валюта нарығында сұраныс </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4" w:id="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6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bookmarkStart w:name="z105" w:id="66"/>
    <w:p>
      <w:pPr>
        <w:spacing w:after="0"/>
        <w:ind w:left="0"/>
        <w:jc w:val="left"/>
      </w:pPr>
      <w:r>
        <w:rPr>
          <w:rFonts w:ascii="Times New Roman"/>
          <w:b/>
          <w:i w:val="false"/>
          <w:color w:val="000000"/>
        </w:rPr>
        <w:t xml:space="preserve"> 1-бөлім. Кәсіби қатысушының операциялары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7"/>
    <w:p>
      <w:pPr>
        <w:spacing w:after="0"/>
        <w:ind w:left="0"/>
        <w:jc w:val="left"/>
      </w:pPr>
      <w:r>
        <w:rPr>
          <w:rFonts w:ascii="Times New Roman"/>
          <w:b/>
          <w:i w:val="false"/>
          <w:color w:val="000000"/>
        </w:rPr>
        <w:t xml:space="preserve"> 2-бөлім. Кәсіби қатысушы клиенттерінің операциялары</w:t>
      </w:r>
    </w:p>
    <w:bookmarkEnd w:id="67"/>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операциялар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шоттарға жеке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bookmarkStart w:name="z107" w:id="68"/>
    <w:p>
      <w:pPr>
        <w:spacing w:after="0"/>
        <w:ind w:left="0"/>
        <w:jc w:val="both"/>
      </w:pPr>
      <w:r>
        <w:rPr>
          <w:rFonts w:ascii="Times New Roman"/>
          <w:b w:val="false"/>
          <w:i w:val="false"/>
          <w:color w:val="000000"/>
          <w:sz w:val="28"/>
        </w:rPr>
        <w:t>
      Ескертпе: нысан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деректердің нысанын толтыру бойынша түсіндірмеге сәйкес толтырылады.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валютасымен </w:t>
            </w:r>
            <w:r>
              <w:br/>
            </w:r>
            <w:r>
              <w:rPr>
                <w:rFonts w:ascii="Times New Roman"/>
                <w:b w:val="false"/>
                <w:i w:val="false"/>
                <w:color w:val="000000"/>
                <w:sz w:val="20"/>
              </w:rPr>
              <w:t xml:space="preserve">айырбастау операцияларына </w:t>
            </w:r>
            <w:r>
              <w:br/>
            </w:r>
            <w:r>
              <w:rPr>
                <w:rFonts w:ascii="Times New Roman"/>
                <w:b w:val="false"/>
                <w:i w:val="false"/>
                <w:color w:val="000000"/>
                <w:sz w:val="20"/>
              </w:rPr>
              <w:t xml:space="preserve">лицензиясы бар, банк болып </w:t>
            </w:r>
            <w:r>
              <w:br/>
            </w:r>
            <w:r>
              <w:rPr>
                <w:rFonts w:ascii="Times New Roman"/>
                <w:b w:val="false"/>
                <w:i w:val="false"/>
                <w:color w:val="000000"/>
                <w:sz w:val="20"/>
              </w:rPr>
              <w:t>табылмайтын бағалы</w:t>
            </w:r>
            <w:r>
              <w:br/>
            </w:r>
            <w:r>
              <w:rPr>
                <w:rFonts w:ascii="Times New Roman"/>
                <w:b w:val="false"/>
                <w:i w:val="false"/>
                <w:color w:val="000000"/>
                <w:sz w:val="20"/>
              </w:rPr>
              <w:t>қағаздар нарығына кәсіби</w:t>
            </w:r>
            <w:r>
              <w:br/>
            </w:r>
            <w:r>
              <w:rPr>
                <w:rFonts w:ascii="Times New Roman"/>
                <w:b w:val="false"/>
                <w:i w:val="false"/>
                <w:color w:val="000000"/>
                <w:sz w:val="20"/>
              </w:rPr>
              <w:t>қатысушының шетел валютасын</w:t>
            </w:r>
            <w:r>
              <w:br/>
            </w:r>
            <w:r>
              <w:rPr>
                <w:rFonts w:ascii="Times New Roman"/>
                <w:b w:val="false"/>
                <w:i w:val="false"/>
                <w:color w:val="000000"/>
                <w:sz w:val="20"/>
              </w:rPr>
              <w:t xml:space="preserve">сатып алуы (сатуы)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09" w:id="69"/>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(индексі – 5-INV, кезеңділігі – ай сайын) әкімшілік деректерді өтеусіз негізде жинауға арналған нысанын толтыру бойынша түсіндірме</w:t>
      </w:r>
    </w:p>
    <w:bookmarkEnd w:id="69"/>
    <w:bookmarkStart w:name="z110" w:id="70"/>
    <w:p>
      <w:pPr>
        <w:spacing w:after="0"/>
        <w:ind w:left="0"/>
        <w:jc w:val="left"/>
      </w:pPr>
      <w:r>
        <w:rPr>
          <w:rFonts w:ascii="Times New Roman"/>
          <w:b/>
          <w:i w:val="false"/>
          <w:color w:val="000000"/>
        </w:rPr>
        <w:t xml:space="preserve"> 1-тарау. Жалпы ережелер</w:t>
      </w:r>
    </w:p>
    <w:bookmarkEnd w:id="70"/>
    <w:bookmarkStart w:name="z111" w:id="71"/>
    <w:p>
      <w:pPr>
        <w:spacing w:after="0"/>
        <w:ind w:left="0"/>
        <w:jc w:val="both"/>
      </w:pPr>
      <w:r>
        <w:rPr>
          <w:rFonts w:ascii="Times New Roman"/>
          <w:b w:val="false"/>
          <w:i w:val="false"/>
          <w:color w:val="000000"/>
          <w:sz w:val="28"/>
        </w:rPr>
        <w:t>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(бұдан әрі – 5-нысан) толтыру бойынша бірыңғай талаптар айқындалады.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5-нысан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Start w:name="z113" w:id="72"/>
    <w:p>
      <w:pPr>
        <w:spacing w:after="0"/>
        <w:ind w:left="0"/>
        <w:jc w:val="both"/>
      </w:pPr>
      <w:r>
        <w:rPr>
          <w:rFonts w:ascii="Times New Roman"/>
          <w:b w:val="false"/>
          <w:i w:val="false"/>
          <w:color w:val="000000"/>
          <w:sz w:val="28"/>
        </w:rPr>
        <w:t>
      3.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bookmarkEnd w:id="72"/>
    <w:bookmarkStart w:name="z114" w:id="73"/>
    <w:p>
      <w:pPr>
        <w:spacing w:after="0"/>
        <w:ind w:left="0"/>
        <w:jc w:val="both"/>
      </w:pPr>
      <w:r>
        <w:rPr>
          <w:rFonts w:ascii="Times New Roman"/>
          <w:b w:val="false"/>
          <w:i w:val="false"/>
          <w:color w:val="000000"/>
          <w:sz w:val="28"/>
        </w:rPr>
        <w:t>
      4. 5-нысанда негізгі активті валюталау күніне нақты қоя отырып, шетел валютасын теңгеге, сол сияқты басқа валютаға сатып алу және сату көлемі көрсетіледі.</w:t>
      </w:r>
    </w:p>
    <w:bookmarkEnd w:id="73"/>
    <w:p>
      <w:pPr>
        <w:spacing w:after="0"/>
        <w:ind w:left="0"/>
        <w:jc w:val="both"/>
      </w:pPr>
      <w:r>
        <w:rPr>
          <w:rFonts w:ascii="Times New Roman"/>
          <w:b w:val="false"/>
          <w:i w:val="false"/>
          <w:color w:val="000000"/>
          <w:sz w:val="28"/>
        </w:rPr>
        <w:t>
      5-нысандағы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"Валюталарды айырбастаудың нарықтық бағамын айқындау тәртібі туралы" Қазақстан Республикасы Ұлттық Банкі Басқармасының 2013 жылғы 25 қаңтардағы № 15 қаулысымен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айқындалған валюталарды айырбастаудың нарықтық бағамы бойынша валюталау күніне қайта есептеліп көрсетіледі.</w:t>
      </w:r>
    </w:p>
    <w:bookmarkStart w:name="z115" w:id="74"/>
    <w:p>
      <w:pPr>
        <w:spacing w:after="0"/>
        <w:ind w:left="0"/>
        <w:jc w:val="both"/>
      </w:pPr>
      <w:r>
        <w:rPr>
          <w:rFonts w:ascii="Times New Roman"/>
          <w:b w:val="false"/>
          <w:i w:val="false"/>
          <w:color w:val="000000"/>
          <w:sz w:val="28"/>
        </w:rPr>
        <w:t>
      5. 5-нысанға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74"/>
    <w:bookmarkStart w:name="z116" w:id="75"/>
    <w:p>
      <w:pPr>
        <w:spacing w:after="0"/>
        <w:ind w:left="0"/>
        <w:jc w:val="left"/>
      </w:pPr>
      <w:r>
        <w:rPr>
          <w:rFonts w:ascii="Times New Roman"/>
          <w:b/>
          <w:i w:val="false"/>
          <w:color w:val="000000"/>
        </w:rPr>
        <w:t xml:space="preserve"> 2-тарау. 5-нысанды толтыру бойынша түсіндірме</w:t>
      </w:r>
    </w:p>
    <w:bookmarkEnd w:id="75"/>
    <w:bookmarkStart w:name="z117" w:id="76"/>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76"/>
    <w:bookmarkStart w:name="z118" w:id="77"/>
    <w:p>
      <w:pPr>
        <w:spacing w:after="0"/>
        <w:ind w:left="0"/>
        <w:jc w:val="both"/>
      </w:pPr>
      <w:r>
        <w:rPr>
          <w:rFonts w:ascii="Times New Roman"/>
          <w:b w:val="false"/>
          <w:i w:val="false"/>
          <w:color w:val="000000"/>
          <w:sz w:val="28"/>
        </w:rPr>
        <w:t>
      7.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77"/>
    <w:bookmarkStart w:name="z119" w:id="78"/>
    <w:p>
      <w:pPr>
        <w:spacing w:after="0"/>
        <w:ind w:left="0"/>
        <w:jc w:val="both"/>
      </w:pPr>
      <w:r>
        <w:rPr>
          <w:rFonts w:ascii="Times New Roman"/>
          <w:b w:val="false"/>
          <w:i w:val="false"/>
          <w:color w:val="000000"/>
          <w:sz w:val="28"/>
        </w:rPr>
        <w:t>
      8. 1-бөлімнің кодтары 110000 және 120000 жолдары кәсіби қатысушының клиенттерімен айырбастау операциялары (оның ішінде клиенттердің тапсырмалары бойынша) және Қазақстан қор биржасында және банкаралық нарықта жасалған операциялар бойынша мәліметтерді қамтиды.</w:t>
      </w:r>
    </w:p>
    <w:bookmarkEnd w:id="78"/>
    <w:bookmarkStart w:name="z120" w:id="79"/>
    <w:p>
      <w:pPr>
        <w:spacing w:after="0"/>
        <w:ind w:left="0"/>
        <w:jc w:val="both"/>
      </w:pPr>
      <w:r>
        <w:rPr>
          <w:rFonts w:ascii="Times New Roman"/>
          <w:b w:val="false"/>
          <w:i w:val="false"/>
          <w:color w:val="000000"/>
          <w:sz w:val="28"/>
        </w:rPr>
        <w:t>
      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bookmarkEnd w:id="79"/>
    <w:p>
      <w:pPr>
        <w:spacing w:after="0"/>
        <w:ind w:left="0"/>
        <w:jc w:val="both"/>
      </w:pPr>
      <w:r>
        <w:rPr>
          <w:rFonts w:ascii="Times New Roman"/>
          <w:b w:val="false"/>
          <w:i w:val="false"/>
          <w:color w:val="000000"/>
          <w:sz w:val="28"/>
        </w:rPr>
        <w:t>
      2-бөлімге жеке тұлғалардың шетел валютасын айырбастау пункттері арқылы сатып алуы (сатуы) бойынша операциялары кірмейді.</w:t>
      </w:r>
    </w:p>
    <w:bookmarkStart w:name="z121" w:id="80"/>
    <w:p>
      <w:pPr>
        <w:spacing w:after="0"/>
        <w:ind w:left="0"/>
        <w:jc w:val="both"/>
      </w:pPr>
      <w:r>
        <w:rPr>
          <w:rFonts w:ascii="Times New Roman"/>
          <w:b w:val="false"/>
          <w:i w:val="false"/>
          <w:color w:val="000000"/>
          <w:sz w:val="28"/>
        </w:rPr>
        <w:t>
      10. 5-нысанды толтырған кезде мына талаптардың орындалуы қамтамасыз етіледі:</w:t>
      </w:r>
    </w:p>
    <w:bookmarkEnd w:id="80"/>
    <w:p>
      <w:pPr>
        <w:spacing w:after="0"/>
        <w:ind w:left="0"/>
        <w:jc w:val="both"/>
      </w:pPr>
      <w:r>
        <w:rPr>
          <w:rFonts w:ascii="Times New Roman"/>
          <w:b w:val="false"/>
          <w:i w:val="false"/>
          <w:color w:val="000000"/>
          <w:sz w:val="28"/>
        </w:rPr>
        <w:t>
      коды 110000 жол&gt;= коды 110001 жол + коды 110002 жол + коды 110003 жол;</w:t>
      </w:r>
    </w:p>
    <w:p>
      <w:pPr>
        <w:spacing w:after="0"/>
        <w:ind w:left="0"/>
        <w:jc w:val="both"/>
      </w:pPr>
      <w:r>
        <w:rPr>
          <w:rFonts w:ascii="Times New Roman"/>
          <w:b w:val="false"/>
          <w:i w:val="false"/>
          <w:color w:val="000000"/>
          <w:sz w:val="28"/>
        </w:rPr>
        <w:t>
      коды 110002 жол = коды 111002 жол + коды 112002 жол + коды 113002 жол;</w:t>
      </w:r>
    </w:p>
    <w:p>
      <w:pPr>
        <w:spacing w:after="0"/>
        <w:ind w:left="0"/>
        <w:jc w:val="both"/>
      </w:pPr>
      <w:r>
        <w:rPr>
          <w:rFonts w:ascii="Times New Roman"/>
          <w:b w:val="false"/>
          <w:i w:val="false"/>
          <w:color w:val="000000"/>
          <w:sz w:val="28"/>
        </w:rPr>
        <w:t>
      коды 110003 жол = коды 111003 жол + коды 112003 жол;</w:t>
      </w:r>
    </w:p>
    <w:p>
      <w:pPr>
        <w:spacing w:after="0"/>
        <w:ind w:left="0"/>
        <w:jc w:val="both"/>
      </w:pPr>
      <w:r>
        <w:rPr>
          <w:rFonts w:ascii="Times New Roman"/>
          <w:b w:val="false"/>
          <w:i w:val="false"/>
          <w:color w:val="000000"/>
          <w:sz w:val="28"/>
        </w:rPr>
        <w:t>
      коды 120000 жол&gt;= коды 120001 жол + коды 120002 жол + коды 120003 жол;</w:t>
      </w:r>
    </w:p>
    <w:p>
      <w:pPr>
        <w:spacing w:after="0"/>
        <w:ind w:left="0"/>
        <w:jc w:val="both"/>
      </w:pPr>
      <w:r>
        <w:rPr>
          <w:rFonts w:ascii="Times New Roman"/>
          <w:b w:val="false"/>
          <w:i w:val="false"/>
          <w:color w:val="000000"/>
          <w:sz w:val="28"/>
        </w:rPr>
        <w:t>
      коды 120002 жол = коды 121002 жол + коды 122002 жол + коды 123002 жол;</w:t>
      </w:r>
    </w:p>
    <w:p>
      <w:pPr>
        <w:spacing w:after="0"/>
        <w:ind w:left="0"/>
        <w:jc w:val="both"/>
      </w:pPr>
      <w:r>
        <w:rPr>
          <w:rFonts w:ascii="Times New Roman"/>
          <w:b w:val="false"/>
          <w:i w:val="false"/>
          <w:color w:val="000000"/>
          <w:sz w:val="28"/>
        </w:rPr>
        <w:t>
      коды 120003 жол = коды 121003 жол + коды 122003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жол&gt;= коды 211100 жол;</w:t>
      </w:r>
    </w:p>
    <w:p>
      <w:pPr>
        <w:spacing w:after="0"/>
        <w:ind w:left="0"/>
        <w:jc w:val="both"/>
      </w:pPr>
      <w:r>
        <w:rPr>
          <w:rFonts w:ascii="Times New Roman"/>
          <w:b w:val="false"/>
          <w:i w:val="false"/>
          <w:color w:val="000000"/>
          <w:sz w:val="28"/>
        </w:rPr>
        <w:t>
      коды 212000 жол&gt;=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bookmarkStart w:name="z122" w:id="81"/>
    <w:p>
      <w:pPr>
        <w:spacing w:after="0"/>
        <w:ind w:left="0"/>
        <w:jc w:val="both"/>
      </w:pPr>
      <w:r>
        <w:rPr>
          <w:rFonts w:ascii="Times New Roman"/>
          <w:b w:val="false"/>
          <w:i w:val="false"/>
          <w:color w:val="000000"/>
          <w:sz w:val="28"/>
        </w:rPr>
        <w:t>
      11. 5-нысанға деректерді түзету (өзгерістер, толықтырулар) есепті айдан кейінгі айдың 20 (жиырмасыншы) күніне дейін (қоса алғанда) енгізіледі.</w:t>
      </w:r>
    </w:p>
    <w:bookmarkEnd w:id="81"/>
    <w:bookmarkStart w:name="z123" w:id="82"/>
    <w:p>
      <w:pPr>
        <w:spacing w:after="0"/>
        <w:ind w:left="0"/>
        <w:jc w:val="both"/>
      </w:pPr>
      <w:r>
        <w:rPr>
          <w:rFonts w:ascii="Times New Roman"/>
          <w:b w:val="false"/>
          <w:i w:val="false"/>
          <w:color w:val="000000"/>
          <w:sz w:val="28"/>
        </w:rPr>
        <w:t>
      12. Есепті кезеңде ақпарат болмаған жағдайда 5-нысан нөлдік мәндермен ұсынылады.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6" w:id="83"/>
    <w:p>
      <w:pPr>
        <w:spacing w:after="0"/>
        <w:ind w:left="0"/>
        <w:jc w:val="both"/>
      </w:pPr>
      <w:r>
        <w:rPr>
          <w:rFonts w:ascii="Times New Roman"/>
          <w:b w:val="false"/>
          <w:i w:val="false"/>
          <w:color w:val="000000"/>
          <w:sz w:val="28"/>
        </w:rPr>
        <w:t>
      Ұсынылады: Қазақстан Республикасының Ұлттық Банкіне</w:t>
      </w:r>
    </w:p>
    <w:bookmarkEnd w:id="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қолма-қол шетел валютасының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16-PB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 </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валюта бірлігімен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басындағы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түсімі,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бейрезидент-заңды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жеке тұлға-резиденттерден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жол чектерін сатудан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қолма-қол шетел валютасы,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шығарғаны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банктік емес 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банктің айырбастау пунктері арқылы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өтеу (қабылдау) кезінде 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xml:space="preserve">
      Орындаушы_______________________________________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bookmarkStart w:name="z127" w:id="84"/>
    <w:p>
      <w:pPr>
        <w:spacing w:after="0"/>
        <w:ind w:left="0"/>
        <w:jc w:val="both"/>
      </w:pPr>
      <w:r>
        <w:rPr>
          <w:rFonts w:ascii="Times New Roman"/>
          <w:b w:val="false"/>
          <w:i w:val="false"/>
          <w:color w:val="000000"/>
          <w:sz w:val="28"/>
        </w:rPr>
        <w:t>
      Ескертпе: нысан "Қолма-қол шетел валютасының қозғалысы туралы есеп" әкімшілік деректерді өтеусіз негізде жинауға арналған нысанын толтыру бойынша түсіндірмеге сәйкес толтырылады.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валютасының</w:t>
            </w:r>
            <w:r>
              <w:br/>
            </w:r>
            <w:r>
              <w:rPr>
                <w:rFonts w:ascii="Times New Roman"/>
                <w:b w:val="false"/>
                <w:i w:val="false"/>
                <w:color w:val="000000"/>
                <w:sz w:val="20"/>
              </w:rPr>
              <w:t xml:space="preserve">қозғалысы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29" w:id="85"/>
    <w:p>
      <w:pPr>
        <w:spacing w:after="0"/>
        <w:ind w:left="0"/>
        <w:jc w:val="left"/>
      </w:pPr>
      <w:r>
        <w:rPr>
          <w:rFonts w:ascii="Times New Roman"/>
          <w:b/>
          <w:i w:val="false"/>
          <w:color w:val="000000"/>
        </w:rPr>
        <w:t xml:space="preserve"> Қолма-қол шетел валютасының қозғалысы туралы есеп (индексі – 16-PB, кезеңділігі – ай сайын) әкімшілік деректерді өтеусіз негізде жинауға арналған нысанын толтыру бойынша түсіндірме</w:t>
      </w:r>
    </w:p>
    <w:bookmarkEnd w:id="85"/>
    <w:bookmarkStart w:name="z130" w:id="86"/>
    <w:p>
      <w:pPr>
        <w:spacing w:after="0"/>
        <w:ind w:left="0"/>
        <w:jc w:val="left"/>
      </w:pPr>
      <w:r>
        <w:rPr>
          <w:rFonts w:ascii="Times New Roman"/>
          <w:b/>
          <w:i w:val="false"/>
          <w:color w:val="000000"/>
        </w:rPr>
        <w:t xml:space="preserve"> 1 тарау. Жалпы ережелер</w:t>
      </w:r>
    </w:p>
    <w:bookmarkEnd w:id="86"/>
    <w:bookmarkStart w:name="z131" w:id="87"/>
    <w:p>
      <w:pPr>
        <w:spacing w:after="0"/>
        <w:ind w:left="0"/>
        <w:jc w:val="both"/>
      </w:pPr>
      <w:r>
        <w:rPr>
          <w:rFonts w:ascii="Times New Roman"/>
          <w:b w:val="false"/>
          <w:i w:val="false"/>
          <w:color w:val="000000"/>
          <w:sz w:val="28"/>
        </w:rPr>
        <w:t>
      1. Осы түсіндірмеде "Қолма-қол шетел валютасының қозғалысы туралы есеп" әкімшілік деректерді өтеусіз негізде жинауға арналған нысанын (бұдан әрі – 16-PB-нысан) толтыру бойынша бірыңғай талаптар айқындалады.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16-PB-нысаны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Start w:name="z133" w:id="88"/>
    <w:p>
      <w:pPr>
        <w:spacing w:after="0"/>
        <w:ind w:left="0"/>
        <w:jc w:val="both"/>
      </w:pPr>
      <w:r>
        <w:rPr>
          <w:rFonts w:ascii="Times New Roman"/>
          <w:b w:val="false"/>
          <w:i w:val="false"/>
          <w:color w:val="000000"/>
          <w:sz w:val="28"/>
        </w:rPr>
        <w:t>
      3.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bookmarkEnd w:id="88"/>
    <w:bookmarkStart w:name="z134" w:id="89"/>
    <w:p>
      <w:pPr>
        <w:spacing w:after="0"/>
        <w:ind w:left="0"/>
        <w:jc w:val="both"/>
      </w:pPr>
      <w:r>
        <w:rPr>
          <w:rFonts w:ascii="Times New Roman"/>
          <w:b w:val="false"/>
          <w:i w:val="false"/>
          <w:color w:val="000000"/>
          <w:sz w:val="28"/>
        </w:rPr>
        <w:t xml:space="preserve">
      4. Деректер валюта бірліктерінде бір бірлікке дейінгі дәлдікпен көрсетіледі. </w:t>
      </w:r>
    </w:p>
    <w:bookmarkEnd w:id="89"/>
    <w:bookmarkStart w:name="z135" w:id="90"/>
    <w:p>
      <w:pPr>
        <w:spacing w:after="0"/>
        <w:ind w:left="0"/>
        <w:jc w:val="both"/>
      </w:pPr>
      <w:r>
        <w:rPr>
          <w:rFonts w:ascii="Times New Roman"/>
          <w:b w:val="false"/>
          <w:i w:val="false"/>
          <w:color w:val="000000"/>
          <w:sz w:val="28"/>
        </w:rPr>
        <w:t>
      5. 16-PB-нысанға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90"/>
    <w:bookmarkStart w:name="z136" w:id="91"/>
    <w:p>
      <w:pPr>
        <w:spacing w:after="0"/>
        <w:ind w:left="0"/>
        <w:jc w:val="left"/>
      </w:pPr>
      <w:r>
        <w:rPr>
          <w:rFonts w:ascii="Times New Roman"/>
          <w:b/>
          <w:i w:val="false"/>
          <w:color w:val="000000"/>
        </w:rPr>
        <w:t xml:space="preserve"> 2-тарау. 16-PB-нысанын толтыру бойынша түсіндірме</w:t>
      </w:r>
    </w:p>
    <w:bookmarkEnd w:id="91"/>
    <w:bookmarkStart w:name="z137" w:id="92"/>
    <w:p>
      <w:pPr>
        <w:spacing w:after="0"/>
        <w:ind w:left="0"/>
        <w:jc w:val="both"/>
      </w:pPr>
      <w:r>
        <w:rPr>
          <w:rFonts w:ascii="Times New Roman"/>
          <w:b w:val="false"/>
          <w:i w:val="false"/>
          <w:color w:val="000000"/>
          <w:sz w:val="28"/>
        </w:rPr>
        <w:t xml:space="preserve">
      6.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bookmarkEnd w:id="92"/>
    <w:bookmarkStart w:name="z138" w:id="93"/>
    <w:p>
      <w:pPr>
        <w:spacing w:after="0"/>
        <w:ind w:left="0"/>
        <w:jc w:val="both"/>
      </w:pPr>
      <w:r>
        <w:rPr>
          <w:rFonts w:ascii="Times New Roman"/>
          <w:b w:val="false"/>
          <w:i w:val="false"/>
          <w:color w:val="000000"/>
          <w:sz w:val="28"/>
        </w:rPr>
        <w:t xml:space="preserve">
      7. Кодтары 225 және 425 "Бейрезидент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bookmarkEnd w:id="93"/>
    <w:bookmarkStart w:name="z139" w:id="94"/>
    <w:p>
      <w:pPr>
        <w:spacing w:after="0"/>
        <w:ind w:left="0"/>
        <w:jc w:val="both"/>
      </w:pPr>
      <w:r>
        <w:rPr>
          <w:rFonts w:ascii="Times New Roman"/>
          <w:b w:val="false"/>
          <w:i w:val="false"/>
          <w:color w:val="000000"/>
          <w:sz w:val="28"/>
        </w:rPr>
        <w:t>
      8. 16-PB-нысанын толтыру кезінде мынадай шарттардың орындалуы қамтамасыз етілуі қажет:</w:t>
      </w:r>
    </w:p>
    <w:bookmarkEnd w:id="94"/>
    <w:p>
      <w:pPr>
        <w:spacing w:after="0"/>
        <w:ind w:left="0"/>
        <w:jc w:val="both"/>
      </w:pPr>
      <w:r>
        <w:rPr>
          <w:rFonts w:ascii="Times New Roman"/>
          <w:b w:val="false"/>
          <w:i w:val="false"/>
          <w:color w:val="000000"/>
          <w:sz w:val="28"/>
        </w:rPr>
        <w:t>
      16-PB-нысанының барлық бағандары бойынша:</w:t>
      </w:r>
    </w:p>
    <w:p>
      <w:pPr>
        <w:spacing w:after="0"/>
        <w:ind w:left="0"/>
        <w:jc w:val="both"/>
      </w:pPr>
      <w:r>
        <w:rPr>
          <w:rFonts w:ascii="Times New Roman"/>
          <w:b w:val="false"/>
          <w:i w:val="false"/>
          <w:color w:val="000000"/>
          <w:sz w:val="28"/>
        </w:rPr>
        <w:t xml:space="preserve">
      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 </w:t>
      </w:r>
    </w:p>
    <w:p>
      <w:pPr>
        <w:spacing w:after="0"/>
        <w:ind w:left="0"/>
        <w:jc w:val="both"/>
      </w:pPr>
      <w:r>
        <w:rPr>
          <w:rFonts w:ascii="Times New Roman"/>
          <w:b w:val="false"/>
          <w:i w:val="false"/>
          <w:color w:val="000000"/>
          <w:sz w:val="28"/>
        </w:rPr>
        <w:t xml:space="preserve">
      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 </w:t>
      </w:r>
    </w:p>
    <w:p>
      <w:pPr>
        <w:spacing w:after="0"/>
        <w:ind w:left="0"/>
        <w:jc w:val="both"/>
      </w:pPr>
      <w:r>
        <w:rPr>
          <w:rFonts w:ascii="Times New Roman"/>
          <w:b w:val="false"/>
          <w:i w:val="false"/>
          <w:color w:val="000000"/>
          <w:sz w:val="28"/>
        </w:rPr>
        <w:t>
      коды 600 жол = коды 100 жол + коды 200 жол – коды 400 жол.</w:t>
      </w:r>
    </w:p>
    <w:bookmarkStart w:name="z140" w:id="95"/>
    <w:p>
      <w:pPr>
        <w:spacing w:after="0"/>
        <w:ind w:left="0"/>
        <w:jc w:val="both"/>
      </w:pPr>
      <w:r>
        <w:rPr>
          <w:rFonts w:ascii="Times New Roman"/>
          <w:b w:val="false"/>
          <w:i w:val="false"/>
          <w:color w:val="000000"/>
          <w:sz w:val="28"/>
        </w:rPr>
        <w:t>
      9. 16-PB-нысанына деректерді түзету (өзгерістер, толықтырулар) есепті айдан кейінгі айдың 20 (жиырмасыншы) күніне дейін (қоса алғанда) енгізіледі.</w:t>
      </w:r>
    </w:p>
    <w:bookmarkEnd w:id="95"/>
    <w:bookmarkStart w:name="z141" w:id="96"/>
    <w:p>
      <w:pPr>
        <w:spacing w:after="0"/>
        <w:ind w:left="0"/>
        <w:jc w:val="both"/>
      </w:pPr>
      <w:r>
        <w:rPr>
          <w:rFonts w:ascii="Times New Roman"/>
          <w:b w:val="false"/>
          <w:i w:val="false"/>
          <w:color w:val="000000"/>
          <w:sz w:val="28"/>
        </w:rPr>
        <w:t>
      10. Есепті кезеңде операция және (немесе) кезеңнің басына немесе соңына қолма-қол шетел валютасының қалдығы болмаған жағдайда, 16-PB-нысаны берілмейді.</w:t>
      </w:r>
    </w:p>
    <w:bookmarkEnd w:id="96"/>
    <w:bookmarkStart w:name="z142" w:id="97"/>
    <w:p>
      <w:pPr>
        <w:spacing w:after="0"/>
        <w:ind w:left="0"/>
        <w:jc w:val="both"/>
      </w:pPr>
      <w:r>
        <w:rPr>
          <w:rFonts w:ascii="Times New Roman"/>
          <w:b w:val="false"/>
          <w:i w:val="false"/>
          <w:color w:val="000000"/>
          <w:sz w:val="28"/>
        </w:rPr>
        <w:t>
      11. Барлық операциялар тиісті көрсеткіштерге сәйкес орналастырылуы керек. Шетел валютасына біржолғы конвертациялаумен ұлттық валютадағы шоттардан беру операциялары коды 450 "Банктің айырбастау пункттері арқылы жеке тұлғаларға сатылды" жолы бойынша көрсетіледі.</w:t>
      </w:r>
    </w:p>
    <w:bookmarkEnd w:id="97"/>
    <w:p>
      <w:pPr>
        <w:spacing w:after="0"/>
        <w:ind w:left="0"/>
        <w:jc w:val="both"/>
      </w:pPr>
      <w:r>
        <w:rPr>
          <w:rFonts w:ascii="Times New Roman"/>
          <w:b w:val="false"/>
          <w:i w:val="false"/>
          <w:color w:val="000000"/>
          <w:sz w:val="28"/>
        </w:rPr>
        <w:t xml:space="preserve">
      Шетел валютасының, оның ішінде банкомат арқылы шетел валютасының түсу операциялары ұлттық валютадағы шоттарға біржолғы конвертацияланғаннан кейін және есепке алынған соң коды 250 "Банктің айырбастау пункттері арқылы жеке тұлғалардан сатып алынды" жолы бойынша көрсетіледі. </w:t>
      </w:r>
    </w:p>
    <w:p>
      <w:pPr>
        <w:spacing w:after="0"/>
        <w:ind w:left="0"/>
        <w:jc w:val="both"/>
      </w:pPr>
      <w:r>
        <w:rPr>
          <w:rFonts w:ascii="Times New Roman"/>
          <w:b w:val="false"/>
          <w:i w:val="false"/>
          <w:color w:val="000000"/>
          <w:sz w:val="28"/>
        </w:rPr>
        <w:t>
      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bookmarkStart w:name="z143" w:id="98"/>
    <w:p>
      <w:pPr>
        <w:spacing w:after="0"/>
        <w:ind w:left="0"/>
        <w:jc w:val="both"/>
      </w:pPr>
      <w:r>
        <w:rPr>
          <w:rFonts w:ascii="Times New Roman"/>
          <w:b w:val="false"/>
          <w:i w:val="false"/>
          <w:color w:val="000000"/>
          <w:sz w:val="28"/>
        </w:rPr>
        <w:t>
      12. Егер балансты бақылау кезіндегі айырмашылық (700-Н) 500 (бес жүз) доллардан (баламада) артық болса, айырмашылықты есептеуді қоса беру қажет.</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46" w:id="99"/>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жүргізілген валюталық операциялар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 жылғы __________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мерзімдері: есепті кезеңнен кейінгі айдың 10 (онына) (қоса алғанда) дейінгі мерзімде, ай сайын</w:t>
      </w:r>
    </w:p>
    <w:p>
      <w:pPr>
        <w:spacing w:after="0"/>
        <w:ind w:left="0"/>
        <w:jc w:val="both"/>
      </w:pPr>
      <w:r>
        <w:rPr>
          <w:rFonts w:ascii="Times New Roman"/>
          <w:b w:val="false"/>
          <w:i w:val="false"/>
          <w:color w:val="000000"/>
          <w:sz w:val="28"/>
        </w:rPr>
        <w:t>
      БСН:_________________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референсі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бірлігіндегі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корпоративтік ақша аударымының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Қазақстан Республикасының валюталық заңнамасының талаптарын орындаудан жалтаруға байланысты операция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 мекенжайы____________________________________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 20___ жылғы "____" ______________</w:t>
      </w:r>
    </w:p>
    <w:bookmarkStart w:name="z147" w:id="100"/>
    <w:p>
      <w:pPr>
        <w:spacing w:after="0"/>
        <w:ind w:left="0"/>
        <w:jc w:val="both"/>
      </w:pPr>
      <w:r>
        <w:rPr>
          <w:rFonts w:ascii="Times New Roman"/>
          <w:b w:val="false"/>
          <w:i w:val="false"/>
          <w:color w:val="000000"/>
          <w:sz w:val="28"/>
        </w:rPr>
        <w:t xml:space="preserve">
      Ескертпе: нысан "Жүргізілген валюталық операциялар туралы есеп" әкімшілік деректерді өтеусіз негізде жинауға арналған нысанын толтыру бойынша түсіндірмеге сәйкес толтырылады.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49" w:id="101"/>
    <w:p>
      <w:pPr>
        <w:spacing w:after="0"/>
        <w:ind w:left="0"/>
        <w:jc w:val="left"/>
      </w:pPr>
      <w:r>
        <w:rPr>
          <w:rFonts w:ascii="Times New Roman"/>
          <w:b/>
          <w:i w:val="false"/>
          <w:color w:val="000000"/>
        </w:rPr>
        <w:t xml:space="preserve"> Жүргізілген валюталық операциялар туралы есеп (индексі – ПР-9, кезеңділігі – ай сайын) әкімшілік деректерді өтеусіз негізде жинауға арналған нысанын толтыру бойынша түсіндірме</w:t>
      </w:r>
    </w:p>
    <w:bookmarkEnd w:id="101"/>
    <w:bookmarkStart w:name="z150" w:id="102"/>
    <w:p>
      <w:pPr>
        <w:spacing w:after="0"/>
        <w:ind w:left="0"/>
        <w:jc w:val="left"/>
      </w:pPr>
      <w:r>
        <w:rPr>
          <w:rFonts w:ascii="Times New Roman"/>
          <w:b/>
          <w:i w:val="false"/>
          <w:color w:val="000000"/>
        </w:rPr>
        <w:t xml:space="preserve"> 1-тарау. Жалпы ережелер</w:t>
      </w:r>
    </w:p>
    <w:bookmarkEnd w:id="102"/>
    <w:bookmarkStart w:name="z151" w:id="103"/>
    <w:p>
      <w:pPr>
        <w:spacing w:after="0"/>
        <w:ind w:left="0"/>
        <w:jc w:val="both"/>
      </w:pPr>
      <w:r>
        <w:rPr>
          <w:rFonts w:ascii="Times New Roman"/>
          <w:b w:val="false"/>
          <w:i w:val="false"/>
          <w:color w:val="000000"/>
          <w:sz w:val="28"/>
        </w:rPr>
        <w:t>
      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w:t>
      </w:r>
    </w:p>
    <w:bookmarkStart w:name="z153" w:id="104"/>
    <w:p>
      <w:pPr>
        <w:spacing w:after="0"/>
        <w:ind w:left="0"/>
        <w:jc w:val="both"/>
      </w:pPr>
      <w:r>
        <w:rPr>
          <w:rFonts w:ascii="Times New Roman"/>
          <w:b w:val="false"/>
          <w:i w:val="false"/>
          <w:color w:val="000000"/>
          <w:sz w:val="28"/>
        </w:rPr>
        <w:t>
      3. Нысанды уәкілетті банк ай сайын ұсынады және ол жүргізген валюталық операциялар, оның ішінде клиенттің тапсырмалары бойынша ақпаратты қамтиды.</w:t>
      </w:r>
    </w:p>
    <w:bookmarkEnd w:id="104"/>
    <w:bookmarkStart w:name="z154" w:id="105"/>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105"/>
    <w:bookmarkStart w:name="z155" w:id="106"/>
    <w:p>
      <w:pPr>
        <w:spacing w:after="0"/>
        <w:ind w:left="0"/>
        <w:jc w:val="left"/>
      </w:pPr>
      <w:r>
        <w:rPr>
          <w:rFonts w:ascii="Times New Roman"/>
          <w:b/>
          <w:i w:val="false"/>
          <w:color w:val="000000"/>
        </w:rPr>
        <w:t xml:space="preserve"> 2-тарау. Нысанды толтыру</w:t>
      </w:r>
    </w:p>
    <w:bookmarkEnd w:id="106"/>
    <w:p>
      <w:pPr>
        <w:spacing w:after="0"/>
        <w:ind w:left="0"/>
        <w:jc w:val="left"/>
      </w:pPr>
    </w:p>
    <w:p>
      <w:pPr>
        <w:spacing w:after="0"/>
        <w:ind w:left="0"/>
        <w:jc w:val="both"/>
      </w:pPr>
      <w:r>
        <w:rPr>
          <w:rFonts w:ascii="Times New Roman"/>
          <w:b w:val="false"/>
          <w:i w:val="false"/>
          <w:color w:val="000000"/>
          <w:sz w:val="28"/>
        </w:rPr>
        <w:t xml:space="preserve">
      5. Нысанға есепті кезеңдегі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bookmarkStart w:name="z157" w:id="107"/>
    <w:p>
      <w:pPr>
        <w:spacing w:after="0"/>
        <w:ind w:left="0"/>
        <w:jc w:val="both"/>
      </w:pPr>
      <w:r>
        <w:rPr>
          <w:rFonts w:ascii="Times New Roman"/>
          <w:b w:val="false"/>
          <w:i w:val="false"/>
          <w:color w:val="000000"/>
          <w:sz w:val="28"/>
        </w:rPr>
        <w:t>
      6. Валюталық операциялар Нысанда:</w:t>
      </w:r>
    </w:p>
    <w:bookmarkEnd w:id="107"/>
    <w:p>
      <w:pPr>
        <w:spacing w:after="0"/>
        <w:ind w:left="0"/>
        <w:jc w:val="both"/>
      </w:pPr>
      <w:r>
        <w:rPr>
          <w:rFonts w:ascii="Times New Roman"/>
          <w:b w:val="false"/>
          <w:i w:val="false"/>
          <w:color w:val="000000"/>
          <w:sz w:val="28"/>
        </w:rPr>
        <w:t xml:space="preserve">
      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 </w:t>
      </w:r>
    </w:p>
    <w:p>
      <w:pPr>
        <w:spacing w:after="0"/>
        <w:ind w:left="0"/>
        <w:jc w:val="both"/>
      </w:pPr>
      <w:r>
        <w:rPr>
          <w:rFonts w:ascii="Times New Roman"/>
          <w:b w:val="false"/>
          <w:i w:val="false"/>
          <w:color w:val="000000"/>
          <w:sz w:val="28"/>
        </w:rPr>
        <w:t xml:space="preserve">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 </w:t>
      </w:r>
    </w:p>
    <w:p>
      <w:pPr>
        <w:spacing w:after="0"/>
        <w:ind w:left="0"/>
        <w:jc w:val="both"/>
      </w:pPr>
      <w:r>
        <w:rPr>
          <w:rFonts w:ascii="Times New Roman"/>
          <w:b w:val="false"/>
          <w:i w:val="false"/>
          <w:color w:val="000000"/>
          <w:sz w:val="28"/>
        </w:rPr>
        <w:t xml:space="preserve">
      басқа валюталық операциялар бойынша – операциялар жасау күні көрсетіледі. </w:t>
      </w:r>
    </w:p>
    <w:p>
      <w:pPr>
        <w:spacing w:after="0"/>
        <w:ind w:left="0"/>
        <w:jc w:val="both"/>
      </w:pPr>
      <w:r>
        <w:rPr>
          <w:rFonts w:ascii="Times New Roman"/>
          <w:b w:val="false"/>
          <w:i w:val="false"/>
          <w:color w:val="000000"/>
          <w:sz w:val="28"/>
        </w:rPr>
        <w:t xml:space="preserve">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 </w:t>
      </w:r>
    </w:p>
    <w:bookmarkStart w:name="z158" w:id="108"/>
    <w:p>
      <w:pPr>
        <w:spacing w:after="0"/>
        <w:ind w:left="0"/>
        <w:jc w:val="both"/>
      </w:pPr>
      <w:r>
        <w:rPr>
          <w:rFonts w:ascii="Times New Roman"/>
          <w:b w:val="false"/>
          <w:i w:val="false"/>
          <w:color w:val="000000"/>
          <w:sz w:val="28"/>
        </w:rPr>
        <w:t xml:space="preserve">
      7. Нысанның 1, 6 және 7-бөліктері валюталық шарт негізінде валюталық операциялар жүргізілген жағдайда толтырылады. </w:t>
      </w:r>
    </w:p>
    <w:bookmarkEnd w:id="108"/>
    <w:bookmarkStart w:name="z159" w:id="109"/>
    <w:p>
      <w:pPr>
        <w:spacing w:after="0"/>
        <w:ind w:left="0"/>
        <w:jc w:val="both"/>
      </w:pPr>
      <w:r>
        <w:rPr>
          <w:rFonts w:ascii="Times New Roman"/>
          <w:b w:val="false"/>
          <w:i w:val="false"/>
          <w:color w:val="000000"/>
          <w:sz w:val="28"/>
        </w:rPr>
        <w:t xml:space="preserve">
      8. Нысанның 1-бөлігінде валюталық шарттың деректемелері көрсетіледі. 1.3-баған валюталық шартқа есептік нөмір берілсе толтырылады. </w:t>
      </w:r>
    </w:p>
    <w:bookmarkEnd w:id="109"/>
    <w:bookmarkStart w:name="z160" w:id="110"/>
    <w:p>
      <w:pPr>
        <w:spacing w:after="0"/>
        <w:ind w:left="0"/>
        <w:jc w:val="both"/>
      </w:pPr>
      <w:r>
        <w:rPr>
          <w:rFonts w:ascii="Times New Roman"/>
          <w:b w:val="false"/>
          <w:i w:val="false"/>
          <w:color w:val="000000"/>
          <w:sz w:val="28"/>
        </w:rPr>
        <w:t xml:space="preserve">
      9. Нысанның 2 және 3-бөліктерінде төлем құжатына сәйкес ақша жөнелтуші мен бенефициар туралы ақпарат көрсетіледі. </w:t>
      </w:r>
    </w:p>
    <w:bookmarkEnd w:id="110"/>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p>
      <w:pPr>
        <w:spacing w:after="0"/>
        <w:ind w:left="0"/>
        <w:jc w:val="both"/>
      </w:pPr>
      <w:r>
        <w:rPr>
          <w:rFonts w:ascii="Times New Roman"/>
          <w:b w:val="false"/>
          <w:i w:val="false"/>
          <w:color w:val="000000"/>
          <w:sz w:val="28"/>
        </w:rPr>
        <w:t xml:space="preserve">
      2.4, 2.5, 3.4 және 3.5-бағандар "Қазақстан Республикасында валюталық операцияларды мониторингтеу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Экономика секторларының және төлемдер белгілеу кодтарын қолдану қағидалары) сәйкес толтырылады.</w:t>
      </w:r>
    </w:p>
    <w:p>
      <w:pPr>
        <w:spacing w:after="0"/>
        <w:ind w:left="0"/>
        <w:jc w:val="both"/>
      </w:pPr>
      <w:r>
        <w:rPr>
          <w:rFonts w:ascii="Times New Roman"/>
          <w:b w:val="false"/>
          <w:i w:val="false"/>
          <w:color w:val="000000"/>
          <w:sz w:val="28"/>
        </w:rPr>
        <w:t xml:space="preserve">
      Үшінші тұлға жеке тұлғаның банктік шотына (шотынан) қолма-қол ақша салған (алған) жағдайларды қоспағанда, банктік шотына (шотынан) қолма-қол ақша салған (алған)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 </w:t>
      </w:r>
    </w:p>
    <w:p>
      <w:pPr>
        <w:spacing w:after="0"/>
        <w:ind w:left="0"/>
        <w:jc w:val="both"/>
      </w:pPr>
      <w:r>
        <w:rPr>
          <w:rFonts w:ascii="Times New Roman"/>
          <w:b w:val="false"/>
          <w:i w:val="false"/>
          <w:color w:val="000000"/>
          <w:sz w:val="28"/>
        </w:rPr>
        <w:t xml:space="preserve">
      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 </w:t>
      </w:r>
    </w:p>
    <w:p>
      <w:pPr>
        <w:spacing w:after="0"/>
        <w:ind w:left="0"/>
        <w:jc w:val="both"/>
      </w:pPr>
      <w:r>
        <w:rPr>
          <w:rFonts w:ascii="Times New Roman"/>
          <w:b w:val="false"/>
          <w:i w:val="false"/>
          <w:color w:val="000000"/>
          <w:sz w:val="28"/>
        </w:rPr>
        <w:t>
      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w:t>
      </w:r>
    </w:p>
    <w:p>
      <w:pPr>
        <w:spacing w:after="0"/>
        <w:ind w:left="0"/>
        <w:jc w:val="both"/>
      </w:pPr>
      <w:r>
        <w:rPr>
          <w:rFonts w:ascii="Times New Roman"/>
          <w:b w:val="false"/>
          <w:i w:val="false"/>
          <w:color w:val="000000"/>
          <w:sz w:val="28"/>
        </w:rPr>
        <w:t xml:space="preserve">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 </w:t>
      </w:r>
    </w:p>
    <w:bookmarkStart w:name="z161" w:id="111"/>
    <w:p>
      <w:pPr>
        <w:spacing w:after="0"/>
        <w:ind w:left="0"/>
        <w:jc w:val="both"/>
      </w:pPr>
      <w:r>
        <w:rPr>
          <w:rFonts w:ascii="Times New Roman"/>
          <w:b w:val="false"/>
          <w:i w:val="false"/>
          <w:color w:val="000000"/>
          <w:sz w:val="28"/>
        </w:rPr>
        <w:t>
      10. Нысанның 4-бөлігінде валюталық операция туралы ақпарат көрсетіледі.</w:t>
      </w:r>
    </w:p>
    <w:bookmarkEnd w:id="111"/>
    <w:p>
      <w:pPr>
        <w:spacing w:after="0"/>
        <w:ind w:left="0"/>
        <w:jc w:val="both"/>
      </w:pPr>
      <w:r>
        <w:rPr>
          <w:rFonts w:ascii="Times New Roman"/>
          <w:b w:val="false"/>
          <w:i w:val="false"/>
          <w:color w:val="000000"/>
          <w:sz w:val="28"/>
        </w:rPr>
        <w:t>
      4.1-бағанда валюталық операцияның күні есепті кезеңге сәйкес келуге тиіс.</w:t>
      </w:r>
    </w:p>
    <w:p>
      <w:pPr>
        <w:spacing w:after="0"/>
        <w:ind w:left="0"/>
        <w:jc w:val="both"/>
      </w:pPr>
      <w:r>
        <w:rPr>
          <w:rFonts w:ascii="Times New Roman"/>
          <w:b w:val="false"/>
          <w:i w:val="false"/>
          <w:color w:val="000000"/>
          <w:sz w:val="28"/>
        </w:rPr>
        <w:t>
      4.2-бағанда валюталық операцияның мынадай төрт бөліктен тұратын референсі көрсетіледі:</w:t>
      </w:r>
    </w:p>
    <w:p>
      <w:pPr>
        <w:spacing w:after="0"/>
        <w:ind w:left="0"/>
        <w:jc w:val="both"/>
      </w:pPr>
      <w:r>
        <w:rPr>
          <w:rFonts w:ascii="Times New Roman"/>
          <w:b w:val="false"/>
          <w:i w:val="false"/>
          <w:color w:val="000000"/>
          <w:sz w:val="28"/>
        </w:rPr>
        <w:t xml:space="preserve">
      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(бұдан әрі – № 128 нұсқаулық)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мәнді коды көрсетіледі;</w:t>
      </w:r>
    </w:p>
    <w:p>
      <w:pPr>
        <w:spacing w:after="0"/>
        <w:ind w:left="0"/>
        <w:jc w:val="both"/>
      </w:pPr>
      <w:r>
        <w:rPr>
          <w:rFonts w:ascii="Times New Roman"/>
          <w:b w:val="false"/>
          <w:i w:val="false"/>
          <w:color w:val="000000"/>
          <w:sz w:val="28"/>
        </w:rPr>
        <w:t xml:space="preserve">
      2) екінші бөлікте № 128 </w:t>
      </w:r>
      <w:r>
        <w:rPr>
          <w:rFonts w:ascii="Times New Roman"/>
          <w:b w:val="false"/>
          <w:i w:val="false"/>
          <w:color w:val="000000"/>
          <w:sz w:val="28"/>
        </w:rPr>
        <w:t>нұсқаулыққа</w:t>
      </w:r>
      <w:r>
        <w:rPr>
          <w:rFonts w:ascii="Times New Roman"/>
          <w:b w:val="false"/>
          <w:i w:val="false"/>
          <w:color w:val="000000"/>
          <w:sz w:val="28"/>
        </w:rPr>
        <w:t xml:space="preserve"> сәйкес үш цифрдан тұратын уәкілетті банк филиалының коды көрсетіледі;</w:t>
      </w:r>
    </w:p>
    <w:p>
      <w:pPr>
        <w:spacing w:after="0"/>
        <w:ind w:left="0"/>
        <w:jc w:val="both"/>
      </w:pPr>
      <w:r>
        <w:rPr>
          <w:rFonts w:ascii="Times New Roman"/>
          <w:b w:val="false"/>
          <w:i w:val="false"/>
          <w:color w:val="000000"/>
          <w:sz w:val="28"/>
        </w:rPr>
        <w:t>
      3) үшінші бөлікте есепте валюталық операцияның реттік нөмірі көрсетіледі;</w:t>
      </w:r>
    </w:p>
    <w:p>
      <w:pPr>
        <w:spacing w:after="0"/>
        <w:ind w:left="0"/>
        <w:jc w:val="both"/>
      </w:pPr>
      <w:r>
        <w:rPr>
          <w:rFonts w:ascii="Times New Roman"/>
          <w:b w:val="false"/>
          <w:i w:val="false"/>
          <w:color w:val="000000"/>
          <w:sz w:val="28"/>
        </w:rPr>
        <w:t>
      4) төртінші бөлікте "ККААЖЖЖЖ" форматында есепті күн көрсетіледі.</w:t>
      </w:r>
    </w:p>
    <w:p>
      <w:pPr>
        <w:spacing w:after="0"/>
        <w:ind w:left="0"/>
        <w:jc w:val="both"/>
      </w:pPr>
      <w:r>
        <w:rPr>
          <w:rFonts w:ascii="Times New Roman"/>
          <w:b w:val="false"/>
          <w:i w:val="false"/>
          <w:color w:val="000000"/>
          <w:sz w:val="28"/>
        </w:rPr>
        <w:t>
      Бағалы қағаздар нарығының кәсіби қатысушылары үшін референстің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p>
      <w:pPr>
        <w:spacing w:after="0"/>
        <w:ind w:left="0"/>
        <w:jc w:val="both"/>
      </w:pPr>
      <w:r>
        <w:rPr>
          <w:rFonts w:ascii="Times New Roman"/>
          <w:b w:val="false"/>
          <w:i w:val="false"/>
          <w:color w:val="000000"/>
          <w:sz w:val="28"/>
        </w:rPr>
        <w:t>
      Әрбiр валюталық операцияның референсі бiрегей болуы тиiс.</w:t>
      </w:r>
    </w:p>
    <w:p>
      <w:pPr>
        <w:spacing w:after="0"/>
        <w:ind w:left="0"/>
        <w:jc w:val="both"/>
      </w:pPr>
      <w:r>
        <w:rPr>
          <w:rFonts w:ascii="Times New Roman"/>
          <w:b w:val="false"/>
          <w:i w:val="false"/>
          <w:color w:val="000000"/>
          <w:sz w:val="28"/>
        </w:rPr>
        <w:t xml:space="preserve">
      4.3-баған Қазақстан Республикасында валюталық операцияларды жүзеге асыру қағидаларына 2-қосымшаға сәйкес толтырылады. </w:t>
      </w:r>
    </w:p>
    <w:p>
      <w:pPr>
        <w:spacing w:after="0"/>
        <w:ind w:left="0"/>
        <w:jc w:val="both"/>
      </w:pPr>
      <w:r>
        <w:rPr>
          <w:rFonts w:ascii="Times New Roman"/>
          <w:b w:val="false"/>
          <w:i w:val="false"/>
          <w:color w:val="000000"/>
          <w:sz w:val="28"/>
        </w:rPr>
        <w:t xml:space="preserve">
      4.4-баған Экономика секторларының және төлемдер белгілеу кодтарын қолдану қағидаларына сәйкес толтырылады. </w:t>
      </w:r>
    </w:p>
    <w:p>
      <w:pPr>
        <w:spacing w:after="0"/>
        <w:ind w:left="0"/>
        <w:jc w:val="both"/>
      </w:pPr>
      <w:r>
        <w:rPr>
          <w:rFonts w:ascii="Times New Roman"/>
          <w:b w:val="false"/>
          <w:i w:val="false"/>
          <w:color w:val="000000"/>
          <w:sz w:val="28"/>
        </w:rPr>
        <w:t>
      4.5-бағанда сома валюта бірлігімен көрсетіледі және математикалық дөңгелектеу жолымен бүтін мәнге дейін дөңгелектенеді.</w:t>
      </w:r>
    </w:p>
    <w:p>
      <w:pPr>
        <w:spacing w:after="0"/>
        <w:ind w:left="0"/>
        <w:jc w:val="both"/>
      </w:pPr>
      <w:r>
        <w:rPr>
          <w:rFonts w:ascii="Times New Roman"/>
          <w:b w:val="false"/>
          <w:i w:val="false"/>
          <w:color w:val="000000"/>
          <w:sz w:val="28"/>
        </w:rPr>
        <w:t xml:space="preserve">
      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 </w:t>
      </w:r>
    </w:p>
    <w:p>
      <w:pPr>
        <w:spacing w:after="0"/>
        <w:ind w:left="0"/>
        <w:jc w:val="both"/>
      </w:pPr>
      <w:r>
        <w:rPr>
          <w:rFonts w:ascii="Times New Roman"/>
          <w:b w:val="false"/>
          <w:i w:val="false"/>
          <w:color w:val="000000"/>
          <w:sz w:val="28"/>
        </w:rPr>
        <w:t xml:space="preserve">
      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 </w:t>
      </w:r>
    </w:p>
    <w:p>
      <w:pPr>
        <w:spacing w:after="0"/>
        <w:ind w:left="0"/>
        <w:jc w:val="both"/>
      </w:pPr>
      <w:r>
        <w:rPr>
          <w:rFonts w:ascii="Times New Roman"/>
          <w:b w:val="false"/>
          <w:i w:val="false"/>
          <w:color w:val="000000"/>
          <w:sz w:val="28"/>
        </w:rPr>
        <w:t xml:space="preserve">
      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 </w:t>
      </w:r>
    </w:p>
    <w:p>
      <w:pPr>
        <w:spacing w:after="0"/>
        <w:ind w:left="0"/>
        <w:jc w:val="both"/>
      </w:pPr>
      <w:r>
        <w:rPr>
          <w:rFonts w:ascii="Times New Roman"/>
          <w:b w:val="false"/>
          <w:i w:val="false"/>
          <w:color w:val="000000"/>
          <w:sz w:val="28"/>
        </w:rPr>
        <w:t xml:space="preserve">
      4.9-баған Қазақстан Республикасында валюталық операцияларды жүзеге асыру қағидаларының 16-1 және 16-2-тармақтарына сәйкес мынадай түрде толтырылады: </w:t>
      </w:r>
    </w:p>
    <w:p>
      <w:pPr>
        <w:spacing w:after="0"/>
        <w:ind w:left="0"/>
        <w:jc w:val="both"/>
      </w:pPr>
      <w:r>
        <w:rPr>
          <w:rFonts w:ascii="Times New Roman"/>
          <w:b w:val="false"/>
          <w:i w:val="false"/>
          <w:color w:val="000000"/>
          <w:sz w:val="28"/>
        </w:rPr>
        <w:t xml:space="preserve">
      "1.1" –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 </w:t>
      </w:r>
    </w:p>
    <w:p>
      <w:pPr>
        <w:spacing w:after="0"/>
        <w:ind w:left="0"/>
        <w:jc w:val="both"/>
      </w:pPr>
      <w:r>
        <w:rPr>
          <w:rFonts w:ascii="Times New Roman"/>
          <w:b w:val="false"/>
          <w:i w:val="false"/>
          <w:color w:val="000000"/>
          <w:sz w:val="28"/>
        </w:rPr>
        <w:t xml:space="preserve">
      "1.2"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 </w:t>
      </w:r>
    </w:p>
    <w:p>
      <w:pPr>
        <w:spacing w:after="0"/>
        <w:ind w:left="0"/>
        <w:jc w:val="both"/>
      </w:pPr>
      <w:r>
        <w:rPr>
          <w:rFonts w:ascii="Times New Roman"/>
          <w:b w:val="false"/>
          <w:i w:val="false"/>
          <w:color w:val="000000"/>
          <w:sz w:val="28"/>
        </w:rPr>
        <w:t xml:space="preserve">
      "1.3"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 </w:t>
      </w:r>
    </w:p>
    <w:p>
      <w:pPr>
        <w:spacing w:after="0"/>
        <w:ind w:left="0"/>
        <w:jc w:val="both"/>
      </w:pPr>
      <w:r>
        <w:rPr>
          <w:rFonts w:ascii="Times New Roman"/>
          <w:b w:val="false"/>
          <w:i w:val="false"/>
          <w:color w:val="000000"/>
          <w:sz w:val="28"/>
        </w:rPr>
        <w:t xml:space="preserve">
      "1.4"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көзделген болса, экспорт бойынша операциялар; </w:t>
      </w:r>
    </w:p>
    <w:p>
      <w:pPr>
        <w:spacing w:after="0"/>
        <w:ind w:left="0"/>
        <w:jc w:val="both"/>
      </w:pPr>
      <w:r>
        <w:rPr>
          <w:rFonts w:ascii="Times New Roman"/>
          <w:b w:val="false"/>
          <w:i w:val="false"/>
          <w:color w:val="000000"/>
          <w:sz w:val="28"/>
        </w:rPr>
        <w:t xml:space="preserve">
      "1.5"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 </w:t>
      </w:r>
    </w:p>
    <w:p>
      <w:pPr>
        <w:spacing w:after="0"/>
        <w:ind w:left="0"/>
        <w:jc w:val="both"/>
      </w:pPr>
      <w:r>
        <w:rPr>
          <w:rFonts w:ascii="Times New Roman"/>
          <w:b w:val="false"/>
          <w:i w:val="false"/>
          <w:color w:val="000000"/>
          <w:sz w:val="28"/>
        </w:rPr>
        <w:t xml:space="preserve">
      "1.6"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 </w:t>
      </w:r>
    </w:p>
    <w:p>
      <w:pPr>
        <w:spacing w:after="0"/>
        <w:ind w:left="0"/>
        <w:jc w:val="both"/>
      </w:pPr>
      <w:r>
        <w:rPr>
          <w:rFonts w:ascii="Times New Roman"/>
          <w:b w:val="false"/>
          <w:i w:val="false"/>
          <w:color w:val="000000"/>
          <w:sz w:val="28"/>
        </w:rPr>
        <w:t xml:space="preserve">
      "1.7" – резиденттің шетелдегі өз шотына баламасы елу мың АҚШ долларынан асатын сомаға ақша аударымы; </w:t>
      </w:r>
    </w:p>
    <w:p>
      <w:pPr>
        <w:spacing w:after="0"/>
        <w:ind w:left="0"/>
        <w:jc w:val="both"/>
      </w:pPr>
      <w:r>
        <w:rPr>
          <w:rFonts w:ascii="Times New Roman"/>
          <w:b w:val="false"/>
          <w:i w:val="false"/>
          <w:color w:val="000000"/>
          <w:sz w:val="28"/>
        </w:rPr>
        <w:t xml:space="preserve">
      "1.8" – резиденттің бейрезидент пайдасына баламасы елу мың АҚШ долларынан асатын сомаға жүзеге асыратын өтеусіз ақша аударымы; </w:t>
      </w:r>
    </w:p>
    <w:p>
      <w:pPr>
        <w:spacing w:after="0"/>
        <w:ind w:left="0"/>
        <w:jc w:val="both"/>
      </w:pPr>
      <w:r>
        <w:rPr>
          <w:rFonts w:ascii="Times New Roman"/>
          <w:b w:val="false"/>
          <w:i w:val="false"/>
          <w:color w:val="000000"/>
          <w:sz w:val="28"/>
        </w:rPr>
        <w:t>
      "2.1"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pPr>
        <w:spacing w:after="0"/>
        <w:ind w:left="0"/>
        <w:jc w:val="both"/>
      </w:pPr>
      <w:r>
        <w:rPr>
          <w:rFonts w:ascii="Times New Roman"/>
          <w:b w:val="false"/>
          <w:i w:val="false"/>
          <w:color w:val="000000"/>
          <w:sz w:val="28"/>
        </w:rPr>
        <w:t>
      "2.2"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p>
      <w:pPr>
        <w:spacing w:after="0"/>
        <w:ind w:left="0"/>
        <w:jc w:val="both"/>
      </w:pPr>
      <w:r>
        <w:rPr>
          <w:rFonts w:ascii="Times New Roman"/>
          <w:b w:val="false"/>
          <w:i w:val="false"/>
          <w:color w:val="000000"/>
          <w:sz w:val="28"/>
        </w:rPr>
        <w:t>
      "0" – қалған жағдайларда.</w:t>
      </w:r>
    </w:p>
    <w:bookmarkStart w:name="z162" w:id="112"/>
    <w:p>
      <w:pPr>
        <w:spacing w:after="0"/>
        <w:ind w:left="0"/>
        <w:jc w:val="both"/>
      </w:pPr>
      <w:r>
        <w:rPr>
          <w:rFonts w:ascii="Times New Roman"/>
          <w:b w:val="false"/>
          <w:i w:val="false"/>
          <w:color w:val="000000"/>
          <w:sz w:val="28"/>
        </w:rPr>
        <w:t xml:space="preserve">
      11. 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 </w:t>
      </w:r>
    </w:p>
    <w:bookmarkEnd w:id="112"/>
    <w:p>
      <w:pPr>
        <w:spacing w:after="0"/>
        <w:ind w:left="0"/>
        <w:jc w:val="both"/>
      </w:pPr>
      <w:r>
        <w:rPr>
          <w:rFonts w:ascii="Times New Roman"/>
          <w:b w:val="false"/>
          <w:i w:val="false"/>
          <w:color w:val="000000"/>
          <w:sz w:val="28"/>
        </w:rPr>
        <w:t xml:space="preserve">
      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екі әріптік коды толтырылады. Ішкі банктік валюталық операциялар үшін "KZ" коды көрсетіледі. </w:t>
      </w:r>
    </w:p>
    <w:p>
      <w:pPr>
        <w:spacing w:after="0"/>
        <w:ind w:left="0"/>
        <w:jc w:val="both"/>
      </w:pPr>
      <w:r>
        <w:rPr>
          <w:rFonts w:ascii="Times New Roman"/>
          <w:b w:val="false"/>
          <w:i w:val="false"/>
          <w:color w:val="000000"/>
          <w:sz w:val="28"/>
        </w:rPr>
        <w:t>
      5.4-бағанда мынадай жағдайларда "1" көрсетіледі:</w:t>
      </w:r>
    </w:p>
    <w:p>
      <w:pPr>
        <w:spacing w:after="0"/>
        <w:ind w:left="0"/>
        <w:jc w:val="both"/>
      </w:pPr>
      <w:r>
        <w:rPr>
          <w:rFonts w:ascii="Times New Roman"/>
          <w:b w:val="false"/>
          <w:i w:val="false"/>
          <w:color w:val="000000"/>
          <w:sz w:val="28"/>
        </w:rPr>
        <w:t>
      1) 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pPr>
        <w:spacing w:after="0"/>
        <w:ind w:left="0"/>
        <w:jc w:val="both"/>
      </w:pPr>
      <w:r>
        <w:rPr>
          <w:rFonts w:ascii="Times New Roman"/>
          <w:b w:val="false"/>
          <w:i w:val="false"/>
          <w:color w:val="000000"/>
          <w:sz w:val="28"/>
        </w:rPr>
        <w:t>
      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w:t>
      </w:r>
    </w:p>
    <w:p>
      <w:pPr>
        <w:spacing w:after="0"/>
        <w:ind w:left="0"/>
        <w:jc w:val="both"/>
      </w:pPr>
      <w:r>
        <w:rPr>
          <w:rFonts w:ascii="Times New Roman"/>
          <w:b w:val="false"/>
          <w:i w:val="false"/>
          <w:color w:val="000000"/>
          <w:sz w:val="28"/>
        </w:rPr>
        <w:t>
      Өзге жағдайларда "2" көрсетіледі.</w:t>
      </w:r>
    </w:p>
    <w:bookmarkStart w:name="z163" w:id="113"/>
    <w:p>
      <w:pPr>
        <w:spacing w:after="0"/>
        <w:ind w:left="0"/>
        <w:jc w:val="both"/>
      </w:pPr>
      <w:r>
        <w:rPr>
          <w:rFonts w:ascii="Times New Roman"/>
          <w:b w:val="false"/>
          <w:i w:val="false"/>
          <w:color w:val="000000"/>
          <w:sz w:val="28"/>
        </w:rPr>
        <w:t>
      12.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w:t>
      </w:r>
    </w:p>
    <w:bookmarkEnd w:id="113"/>
    <w:p>
      <w:pPr>
        <w:spacing w:after="0"/>
        <w:ind w:left="0"/>
        <w:jc w:val="both"/>
      </w:pPr>
      <w:r>
        <w:rPr>
          <w:rFonts w:ascii="Times New Roman"/>
          <w:b w:val="false"/>
          <w:i w:val="false"/>
          <w:color w:val="000000"/>
          <w:sz w:val="28"/>
        </w:rPr>
        <w:t>
      6.3. және 7.3-бағандарда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w:t>
      </w:r>
    </w:p>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w:t>
      </w:r>
    </w:p>
    <w:bookmarkStart w:name="z164" w:id="114"/>
    <w:p>
      <w:pPr>
        <w:spacing w:after="0"/>
        <w:ind w:left="0"/>
        <w:jc w:val="both"/>
      </w:pPr>
      <w:r>
        <w:rPr>
          <w:rFonts w:ascii="Times New Roman"/>
          <w:b w:val="false"/>
          <w:i w:val="false"/>
          <w:color w:val="000000"/>
          <w:sz w:val="28"/>
        </w:rPr>
        <w:t>
      13.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bookmarkEnd w:id="114"/>
    <w:bookmarkStart w:name="z165" w:id="115"/>
    <w:p>
      <w:pPr>
        <w:spacing w:after="0"/>
        <w:ind w:left="0"/>
        <w:jc w:val="both"/>
      </w:pPr>
      <w:r>
        <w:rPr>
          <w:rFonts w:ascii="Times New Roman"/>
          <w:b w:val="false"/>
          <w:i w:val="false"/>
          <w:color w:val="000000"/>
          <w:sz w:val="28"/>
        </w:rPr>
        <w:t>
      14.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115"/>
    <w:bookmarkStart w:name="z166" w:id="116"/>
    <w:p>
      <w:pPr>
        <w:spacing w:after="0"/>
        <w:ind w:left="0"/>
        <w:jc w:val="both"/>
      </w:pPr>
      <w:r>
        <w:rPr>
          <w:rFonts w:ascii="Times New Roman"/>
          <w:b w:val="false"/>
          <w:i w:val="false"/>
          <w:color w:val="000000"/>
          <w:sz w:val="28"/>
        </w:rPr>
        <w:t>
      15. Есепті кезеңде ақпарат болмаған жағдайда, Нысан нөлдік мәндермен ұсынылады.</w:t>
      </w:r>
    </w:p>
    <w:bookmarkEnd w:id="116"/>
    <w:bookmarkStart w:name="z167" w:id="117"/>
    <w:p>
      <w:pPr>
        <w:spacing w:after="0"/>
        <w:ind w:left="0"/>
        <w:jc w:val="both"/>
      </w:pPr>
      <w:r>
        <w:rPr>
          <w:rFonts w:ascii="Times New Roman"/>
          <w:b w:val="false"/>
          <w:i w:val="false"/>
          <w:color w:val="000000"/>
          <w:sz w:val="28"/>
        </w:rPr>
        <w:t>
      16. Нысанға түзетулер (өзгерістер, толықтырулар) есепті айдан кейінгі айдың 20 (жиырмасыншы) күніне дейін (қоса алғанда) енгізіледі.</w:t>
      </w:r>
    </w:p>
    <w:bookmarkEnd w:id="117"/>
    <w:bookmarkStart w:name="z168" w:id="118"/>
    <w:p>
      <w:pPr>
        <w:spacing w:after="0"/>
        <w:ind w:left="0"/>
        <w:jc w:val="both"/>
      </w:pPr>
      <w:r>
        <w:rPr>
          <w:rFonts w:ascii="Times New Roman"/>
          <w:b w:val="false"/>
          <w:i w:val="false"/>
          <w:color w:val="000000"/>
          <w:sz w:val="28"/>
        </w:rPr>
        <w:t>
      17. Нысанға клиенттердің тапсырмасы бойынша мынадай валюталық операциялар енгізілмейді:</w:t>
      </w:r>
    </w:p>
    <w:bookmarkEnd w:id="118"/>
    <w:bookmarkStart w:name="z169" w:id="119"/>
    <w:p>
      <w:pPr>
        <w:spacing w:after="0"/>
        <w:ind w:left="0"/>
        <w:jc w:val="both"/>
      </w:pPr>
      <w:r>
        <w:rPr>
          <w:rFonts w:ascii="Times New Roman"/>
          <w:b w:val="false"/>
          <w:i w:val="false"/>
          <w:color w:val="000000"/>
          <w:sz w:val="28"/>
        </w:rPr>
        <w:t>
      1) "Астана" халықаралық қаржы орталығына қатысушылардың валюталық операциялары;</w:t>
      </w:r>
    </w:p>
    <w:bookmarkEnd w:id="119"/>
    <w:bookmarkStart w:name="z170" w:id="120"/>
    <w:p>
      <w:pPr>
        <w:spacing w:after="0"/>
        <w:ind w:left="0"/>
        <w:jc w:val="both"/>
      </w:pPr>
      <w:r>
        <w:rPr>
          <w:rFonts w:ascii="Times New Roman"/>
          <w:b w:val="false"/>
          <w:i w:val="false"/>
          <w:color w:val="000000"/>
          <w:sz w:val="28"/>
        </w:rPr>
        <w:t>
      2) айырбастау пункттері арқылы қолма-қол шетел валютасын сатып алу (сату);</w:t>
      </w:r>
    </w:p>
    <w:bookmarkEnd w:id="120"/>
    <w:bookmarkStart w:name="z171" w:id="121"/>
    <w:p>
      <w:pPr>
        <w:spacing w:after="0"/>
        <w:ind w:left="0"/>
        <w:jc w:val="both"/>
      </w:pPr>
      <w:r>
        <w:rPr>
          <w:rFonts w:ascii="Times New Roman"/>
          <w:b w:val="false"/>
          <w:i w:val="false"/>
          <w:color w:val="000000"/>
          <w:sz w:val="28"/>
        </w:rPr>
        <w:t>
      3) клиенттің өз шоттары бойынша бір уәкілетті банктің ішіндегі аударымдары (ішкі корпоративтік аударымдарды қоса алғанда);</w:t>
      </w:r>
    </w:p>
    <w:bookmarkEnd w:id="121"/>
    <w:bookmarkStart w:name="z172" w:id="122"/>
    <w:p>
      <w:pPr>
        <w:spacing w:after="0"/>
        <w:ind w:left="0"/>
        <w:jc w:val="both"/>
      </w:pPr>
      <w:r>
        <w:rPr>
          <w:rFonts w:ascii="Times New Roman"/>
          <w:b w:val="false"/>
          <w:i w:val="false"/>
          <w:color w:val="000000"/>
          <w:sz w:val="28"/>
        </w:rPr>
        <w:t>
      4) бейрезиденттің уәкілетті банктегі өз шотынан (өз шотына) қолма-қол теңгені алуы (есепке жатқызуы);</w:t>
      </w:r>
    </w:p>
    <w:bookmarkEnd w:id="122"/>
    <w:bookmarkStart w:name="z173" w:id="123"/>
    <w:p>
      <w:pPr>
        <w:spacing w:after="0"/>
        <w:ind w:left="0"/>
        <w:jc w:val="both"/>
      </w:pPr>
      <w:r>
        <w:rPr>
          <w:rFonts w:ascii="Times New Roman"/>
          <w:b w:val="false"/>
          <w:i w:val="false"/>
          <w:color w:val="000000"/>
          <w:sz w:val="28"/>
        </w:rPr>
        <w:t>
      5) есеп беретін уәкілетті банктен кредит алуға байланысты операциялар (пайыздар мен комиссияларды беру, өтеу, төлеу);</w:t>
      </w:r>
    </w:p>
    <w:bookmarkEnd w:id="123"/>
    <w:bookmarkStart w:name="z174" w:id="124"/>
    <w:p>
      <w:pPr>
        <w:spacing w:after="0"/>
        <w:ind w:left="0"/>
        <w:jc w:val="both"/>
      </w:pPr>
      <w:r>
        <w:rPr>
          <w:rFonts w:ascii="Times New Roman"/>
          <w:b w:val="false"/>
          <w:i w:val="false"/>
          <w:color w:val="000000"/>
          <w:sz w:val="28"/>
        </w:rPr>
        <w:t>
      6) заңды тұлғаның жалақы жобасы бойынша жалақы төлеуі (резиденттер мен бейрезиденттердің клиенттері үшін);</w:t>
      </w:r>
    </w:p>
    <w:bookmarkEnd w:id="124"/>
    <w:bookmarkStart w:name="z175" w:id="125"/>
    <w:p>
      <w:pPr>
        <w:spacing w:after="0"/>
        <w:ind w:left="0"/>
        <w:jc w:val="both"/>
      </w:pPr>
      <w:r>
        <w:rPr>
          <w:rFonts w:ascii="Times New Roman"/>
          <w:b w:val="false"/>
          <w:i w:val="false"/>
          <w:color w:val="000000"/>
          <w:sz w:val="28"/>
        </w:rPr>
        <w:t>
      7) басқа банктер клиенттерінің тапсырмасы бойынша "Лоро" шоттары бойынша операциялар;</w:t>
      </w:r>
    </w:p>
    <w:bookmarkEnd w:id="125"/>
    <w:bookmarkStart w:name="z176" w:id="126"/>
    <w:p>
      <w:pPr>
        <w:spacing w:after="0"/>
        <w:ind w:left="0"/>
        <w:jc w:val="both"/>
      </w:pPr>
      <w:r>
        <w:rPr>
          <w:rFonts w:ascii="Times New Roman"/>
          <w:b w:val="false"/>
          <w:i w:val="false"/>
          <w:color w:val="000000"/>
          <w:sz w:val="28"/>
        </w:rPr>
        <w:t xml:space="preserve">
      8) жеке тұлғалардың баламасы елу мың АҚШ долларынан аз сомаға төлем карталарын пайдаланған операциялары; </w:t>
      </w:r>
    </w:p>
    <w:bookmarkEnd w:id="126"/>
    <w:bookmarkStart w:name="z177" w:id="127"/>
    <w:p>
      <w:pPr>
        <w:spacing w:after="0"/>
        <w:ind w:left="0"/>
        <w:jc w:val="both"/>
      </w:pPr>
      <w:r>
        <w:rPr>
          <w:rFonts w:ascii="Times New Roman"/>
          <w:b w:val="false"/>
          <w:i w:val="false"/>
          <w:color w:val="000000"/>
          <w:sz w:val="28"/>
        </w:rPr>
        <w:t>
      9) банктік шот ашпай және пайдаланбай жасалатын операциялар;</w:t>
      </w:r>
    </w:p>
    <w:bookmarkEnd w:id="127"/>
    <w:bookmarkStart w:name="z178" w:id="128"/>
    <w:p>
      <w:pPr>
        <w:spacing w:after="0"/>
        <w:ind w:left="0"/>
        <w:jc w:val="both"/>
      </w:pPr>
      <w:r>
        <w:rPr>
          <w:rFonts w:ascii="Times New Roman"/>
          <w:b w:val="false"/>
          <w:i w:val="false"/>
          <w:color w:val="000000"/>
          <w:sz w:val="28"/>
        </w:rPr>
        <w:t>
      10) есеп беретін уәкілетті банк клиенттерінің депозиттері.</w:t>
      </w:r>
    </w:p>
    <w:bookmarkEnd w:id="128"/>
    <w:bookmarkStart w:name="z179" w:id="129"/>
    <w:p>
      <w:pPr>
        <w:spacing w:after="0"/>
        <w:ind w:left="0"/>
        <w:jc w:val="both"/>
      </w:pPr>
      <w:r>
        <w:rPr>
          <w:rFonts w:ascii="Times New Roman"/>
          <w:b w:val="false"/>
          <w:i w:val="false"/>
          <w:color w:val="000000"/>
          <w:sz w:val="28"/>
        </w:rPr>
        <w:t>
      18. Нысанға уәкілетті банктің мынадай меншікті валюталық операциялары енгізілмейді:</w:t>
      </w:r>
    </w:p>
    <w:bookmarkEnd w:id="129"/>
    <w:bookmarkStart w:name="z180" w:id="130"/>
    <w:p>
      <w:pPr>
        <w:spacing w:after="0"/>
        <w:ind w:left="0"/>
        <w:jc w:val="both"/>
      </w:pPr>
      <w:r>
        <w:rPr>
          <w:rFonts w:ascii="Times New Roman"/>
          <w:b w:val="false"/>
          <w:i w:val="false"/>
          <w:color w:val="000000"/>
          <w:sz w:val="28"/>
        </w:rPr>
        <w:t>
      1) ішкі корпоративтік аударымдарды қоса алғанда, уәкілетті банктің меншікті шоттары бойынша төлемдер мен аударымдар;</w:t>
      </w:r>
    </w:p>
    <w:bookmarkEnd w:id="130"/>
    <w:bookmarkStart w:name="z181" w:id="131"/>
    <w:p>
      <w:pPr>
        <w:spacing w:after="0"/>
        <w:ind w:left="0"/>
        <w:jc w:val="both"/>
      </w:pPr>
      <w:r>
        <w:rPr>
          <w:rFonts w:ascii="Times New Roman"/>
          <w:b w:val="false"/>
          <w:i w:val="false"/>
          <w:color w:val="000000"/>
          <w:sz w:val="28"/>
        </w:rPr>
        <w:t>
      2) есеп беретін уәкілетті банктің кредиттер беруіне/алуына байланысты операциялар (пайыздар мен комиссияларды беру, өтеу, алу);</w:t>
      </w:r>
    </w:p>
    <w:bookmarkEnd w:id="131"/>
    <w:bookmarkStart w:name="z182" w:id="132"/>
    <w:p>
      <w:pPr>
        <w:spacing w:after="0"/>
        <w:ind w:left="0"/>
        <w:jc w:val="both"/>
      </w:pPr>
      <w:r>
        <w:rPr>
          <w:rFonts w:ascii="Times New Roman"/>
          <w:b w:val="false"/>
          <w:i w:val="false"/>
          <w:color w:val="000000"/>
          <w:sz w:val="28"/>
        </w:rPr>
        <w:t xml:space="preserve">
      3) шетел валютасымен биржадан тыс мәмілелер; </w:t>
      </w:r>
    </w:p>
    <w:bookmarkEnd w:id="132"/>
    <w:bookmarkStart w:name="z183" w:id="133"/>
    <w:p>
      <w:pPr>
        <w:spacing w:after="0"/>
        <w:ind w:left="0"/>
        <w:jc w:val="both"/>
      </w:pPr>
      <w:r>
        <w:rPr>
          <w:rFonts w:ascii="Times New Roman"/>
          <w:b w:val="false"/>
          <w:i w:val="false"/>
          <w:color w:val="000000"/>
          <w:sz w:val="28"/>
        </w:rPr>
        <w:t>
      4) есеп беретін уәкілетті банктің овернайттарын қоса алғанда, банкаралық кредиттермен және депозиттермен байланысты операциялар;</w:t>
      </w:r>
    </w:p>
    <w:bookmarkEnd w:id="133"/>
    <w:bookmarkStart w:name="z184" w:id="134"/>
    <w:p>
      <w:pPr>
        <w:spacing w:after="0"/>
        <w:ind w:left="0"/>
        <w:jc w:val="both"/>
      </w:pPr>
      <w:r>
        <w:rPr>
          <w:rFonts w:ascii="Times New Roman"/>
          <w:b w:val="false"/>
          <w:i w:val="false"/>
          <w:color w:val="000000"/>
          <w:sz w:val="28"/>
        </w:rPr>
        <w:t>
      5) туынды қаржы құралдарымен және борыштық бағалы қағаздармен операциялар (борыштық бағалы қағаздар эмитенттерінің операцияларынан басқа);</w:t>
      </w:r>
    </w:p>
    <w:bookmarkEnd w:id="134"/>
    <w:bookmarkStart w:name="z185" w:id="135"/>
    <w:p>
      <w:pPr>
        <w:spacing w:after="0"/>
        <w:ind w:left="0"/>
        <w:jc w:val="both"/>
      </w:pPr>
      <w:r>
        <w:rPr>
          <w:rFonts w:ascii="Times New Roman"/>
          <w:b w:val="false"/>
          <w:i w:val="false"/>
          <w:color w:val="000000"/>
          <w:sz w:val="28"/>
        </w:rPr>
        <w:t>
      6) төлем жүйелері, ақша аударымдары жүйелері шеңберіндегі есеп айырысулар бойынша неттинг;</w:t>
      </w:r>
    </w:p>
    <w:bookmarkEnd w:id="135"/>
    <w:bookmarkStart w:name="z186" w:id="136"/>
    <w:p>
      <w:pPr>
        <w:spacing w:after="0"/>
        <w:ind w:left="0"/>
        <w:jc w:val="both"/>
      </w:pPr>
      <w:r>
        <w:rPr>
          <w:rFonts w:ascii="Times New Roman"/>
          <w:b w:val="false"/>
          <w:i w:val="false"/>
          <w:color w:val="000000"/>
          <w:sz w:val="28"/>
        </w:rPr>
        <w:t>
      7) кастодиандық қызмет көрсету шеңберіндегі операциялар;</w:t>
      </w:r>
    </w:p>
    <w:bookmarkEnd w:id="136"/>
    <w:bookmarkStart w:name="z187" w:id="137"/>
    <w:p>
      <w:pPr>
        <w:spacing w:after="0"/>
        <w:ind w:left="0"/>
        <w:jc w:val="both"/>
      </w:pPr>
      <w:r>
        <w:rPr>
          <w:rFonts w:ascii="Times New Roman"/>
          <w:b w:val="false"/>
          <w:i w:val="false"/>
          <w:color w:val="000000"/>
          <w:sz w:val="28"/>
        </w:rPr>
        <w:t>
      8) транзиттік шоттар бойынша операциялар;</w:t>
      </w:r>
    </w:p>
    <w:bookmarkEnd w:id="137"/>
    <w:bookmarkStart w:name="z188" w:id="138"/>
    <w:p>
      <w:pPr>
        <w:spacing w:after="0"/>
        <w:ind w:left="0"/>
        <w:jc w:val="both"/>
      </w:pPr>
      <w:r>
        <w:rPr>
          <w:rFonts w:ascii="Times New Roman"/>
          <w:b w:val="false"/>
          <w:i w:val="false"/>
          <w:color w:val="000000"/>
          <w:sz w:val="28"/>
        </w:rPr>
        <w:t>
      9) қолма-қол шетел валютасымен операциялар (әкелу, әкету, есепке жатқызу немесе шоттардан алу).</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