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8f2a2" w14:textId="198f2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"Қалалық және ауылдық елді мекендердегі, өнеркәсіптік ұйымдар аумақтарындағы атмосфералық ауаның гигиеналық нормативтерін бекіту туралы" Қазақстан Республикасы Денсаулық сақтау министрінің 2022 жылғы 2 тамыздағы № ҚР ДСМ-70 бұйрығына өзгеріс және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Денсаулық сақтау министрінің 2025 жылғы 18 ақпандағы № 10 бұйрығы. Қазақстан Республикасының Әділет министрлігінде 2025 жылы 20 ақпанда № 35741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"Қалалық және ауылдық елді мекендердегі, өнеркәсіптік ұйымдар аумақтарындағы атмосфералық ауаға гигиеналық нормативтерін бекіту туралы" Қазақстан Республикасы Денсаулық сақтау министрінің 2022 жылғы 2 тамыздағы № ҚР ДСМ-70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29011 болып тіркелген) мынадай толықтыру мен өзгеріс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бұйрықтың </w:t>
      </w:r>
      <w:r>
        <w:rPr>
          <w:rFonts w:ascii="Times New Roman"/>
          <w:b w:val="false"/>
          <w:i w:val="false"/>
          <w:color w:val="000000"/>
          <w:sz w:val="28"/>
        </w:rPr>
        <w:t>кіріспесі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"Халық денсаулығы және денсаулық сақтау жүйесі" туралы Кодексінің 95-бабы 3-тармағының </w:t>
      </w:r>
      <w:r>
        <w:rPr>
          <w:rFonts w:ascii="Times New Roman"/>
          <w:b w:val="false"/>
          <w:i w:val="false"/>
          <w:color w:val="000000"/>
          <w:sz w:val="28"/>
        </w:rPr>
        <w:t>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2017 жылғы 17 ақпандағы № 71 қаулысымен бекітілген Қазақстан Республикасының Денсаулық сақтау министрлігі туралы ереженің 15-тармағының </w:t>
      </w:r>
      <w:r>
        <w:rPr>
          <w:rFonts w:ascii="Times New Roman"/>
          <w:b w:val="false"/>
          <w:i w:val="false"/>
          <w:color w:val="000000"/>
          <w:sz w:val="28"/>
        </w:rPr>
        <w:t>113)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бұйрыққа </w:t>
      </w:r>
      <w:r>
        <w:rPr>
          <w:rFonts w:ascii="Times New Roman"/>
          <w:b w:val="false"/>
          <w:i w:val="false"/>
          <w:color w:val="000000"/>
          <w:sz w:val="28"/>
        </w:rPr>
        <w:t>1-қосымшамен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Қалалық және ауылдық елді мекендердің атмосфералық ауасындағы ластаушы заттардың рұқсат етілетін шекті шоғырлануы осы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3-кестемен толықтырылсын.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Денсаулық сақтау министрлігінің Санитариялық-эпидемиологиялық бақылау комитеті заңнамада белгіленген тәртіппен: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оны Қазақстан Республикасы Денсаулық сақтау министрлігінің интернет-ресурсында орналастыруды;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Қазақстан Республикасының Әділет министрлігінде мемлекеттік тіркелгеннен кейін он жұмыс күні ішінде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Қазақстан Республикасы Денсаулық сақтау министрлігінің Заң департаментіне ұсынуды қамтамасыз етсін.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Денсаулық сақтау вице-министріне жүктелсін.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Денсаулық сақтау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Альназарова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экономика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Цифрлық даму, инновациялар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аэроғарыш өнеркәсібі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Экология және табиғи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ресурстар министрлігі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ДСМ-70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3-кесте</w:t>
            </w:r>
          </w:p>
        </w:tc>
      </w:tr>
    </w:tbl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Жинақталатын қасиеттері бар заттар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Заттың атауы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Аммиак, күкірт сутегі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Аммиак, күкірт сутегі, формальдегид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Аммиак, формальдегид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диоксиді және оксид, мазут күлі, күкірт диоксиді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диоксиді, гексан, көміртегі оксид, формальдегид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диоксиді, гексен, күкірт диоксиді, күкірт диоксиді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диоксиді, күкірт диоксиді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диоксиді, күкірт диоксиді, көміртегі оксид, фенол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Акрил және метакрил қышқылдары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Акрил және метакрил қышқылдары, бутилакрилат, бутилметакрилат, метилакрилат, метиметакрилат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Ацетальдегид, винилацетат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Ацетон, акролеин, фтал ангидриді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Ацетон, фенол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Ацетон, ацетофенон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Ацетон, фурфурол, формальдегид пен фенол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Ацетон, трикрезол, фенол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Ацетофенон, фенол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Ванадий бестотығының және марганец тотығының аэрозольдері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Ванадий бестотығының аэрозольдері және күкірт ангидриді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Ванадий бестотығының және хром үш тотығы аэрозольдері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Бензол және ацетофенон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Валериан, капрон және май қышқылдары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Вольфрам және күкірт ангидридтері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Гексахлоран және фозалон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2,3-Дихлор-1,4-нафтахинон және 1,4-нафтахинон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1,2-Дихлорпропан, 1,2,3-Трихлорпропан мен тетрахлорэтилен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Изопропилбензол және изопропилбензол гидрототығы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Изобутилкарбинол және диметилвинилкарбинол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Метилгидропиран және метилентетрагидропиран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Моно, ди және трипропиламиндер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Мышьяк ангидриді және қорғасын ацетаты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Мышьяк ангидриді және германий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Озон, азот қостотығы және формальдегид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Пропион қышқылы және пропионды альдегид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Қорғасын оксиді, күкірт диоксиді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Күкіртсутек және динил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Күкіртсутек, формальдегид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Күкіртқышқылды мыс, кобальт, никель, күкірт диоксиді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 диоксиді, көміртегі оксиді, фенол және конвертер өндірісінің шаңы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 диоксиді, фенол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 диоксиді, фторлы сутегі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 диоксиді, күкірт қышқылы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 диоксиді, металды никель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 диоксиді, күкірт сутегі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 диоксиді және күкірттің үштотығы, аммиак және азот тотықтары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Күшті минералды қышқылдар (күкірт, тұз және азот)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Цемент өндірісінің шаңы және көміртегі оксиді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Сірке қышқылы және сірке ангидриді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Сірке қышқылы, фенол, этилацетат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Фурфурол, метил және этил спирттері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Циклогексан және бензол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Этилен пропилен, бутилен және амилен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Бірге болған кезде толық емес жиынтық әсері болады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вольфрамы, аммоний парамолибдаты, қорғасын ацетаты (аралас әрекет коэффициенті (Аәк) 1,6 құрайды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вольфраматы, мышьякті ангидриді, аммоний парамолибдаты, қорғасын ацетаты (Аәк 2,0 тең)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вольфрамы, германий диоксиді, мышьякті ангидриді, аммоний парамолибдаты, қорғасын ацетаты (Аәк 2,5 тең)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Бірге болған кезде жекелеген заттардың шекті рұқсат етілген концентрациясы сақталады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Гексил, октил спирттері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 диоксиді, мырыш оксиді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Потенциялану әсері бар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Коэффициенті 0,8 болатын бутилакрилат және метилакрилат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Коэффиценті 0,8 болатын фторлы сутегі және фтор тұздары</w:t>
            </w:r>
          </w:p>
        </w:tc>
      </w:tr>
    </w:tbl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Көп компонентті қоспалардың аралас әрекеті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Атмосфералық ауада әсер ету сомасы бар бірнеше заттар бірге болған кезде олардың шоғырлану сомасы формула бойынша есептеу кезінде 1 (бірліктен) аспауға тиіс: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975100" cy="96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975100" cy="96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С1, С2,Сn - атмосфералық ауадағы заттардың нақты қанықпасы;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ҚРШ1, ҚРШ2, ҚРШn - сол заттар қанықпасының рұқсат етілген шегі.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Жинақтау әсермен 2, 3 және 4 компоненттік қосындылардың қабілеттері жоқ, азот диоксиді және/немесе күкіртсутегі енгізілсе және атмосфералық ауаны көп компоненттік ластауыш құрамына енгізілсе, егерде біреулерінің концентрациясының үлес салмағы, максималдық бір реттік ШРЕШ үлесімен көрсетілгенде, 2 компоненттік қосындыда 80% астам; 3 компоненттік қосындыда -70% астам; 4 компоненттік қосындыда - 60% астамды құрайды.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