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692e" w14:textId="aa36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ҚР-ДСМ-27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17 ақпандағы № 9 бұйрығы. Қазақстан Республикасының Әділет министрлігінде 2025 жылы 18 ақпанда № 35735 болып тіркелді</w:t>
      </w:r>
    </w:p>
    <w:p>
      <w:pPr>
        <w:spacing w:after="0"/>
        <w:ind w:left="0"/>
        <w:jc w:val="both"/>
      </w:pPr>
      <w:bookmarkStart w:name="z14" w:id="0"/>
      <w:r>
        <w:rPr>
          <w:rFonts w:ascii="Times New Roman"/>
          <w:b w:val="false"/>
          <w:i w:val="false"/>
          <w:color w:val="000000"/>
          <w:sz w:val="28"/>
        </w:rPr>
        <w:t>
      БҰЙЫРАМЫН:</w:t>
      </w:r>
    </w:p>
    <w:bookmarkEnd w:id="0"/>
    <w:bookmarkStart w:name="z13" w:id="1"/>
    <w:p>
      <w:pPr>
        <w:spacing w:after="0"/>
        <w:ind w:left="0"/>
        <w:jc w:val="both"/>
      </w:pPr>
      <w:r>
        <w:rPr>
          <w:rFonts w:ascii="Times New Roman"/>
          <w:b w:val="false"/>
          <w:i w:val="false"/>
          <w:color w:val="000000"/>
          <w:sz w:val="28"/>
        </w:rPr>
        <w:t xml:space="preserve">
      1.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мынадай өзгерістер енгізілсін:</w:t>
      </w:r>
    </w:p>
    <w:bookmarkEnd w:id="1"/>
    <w:bookmarkStart w:name="z1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стационарлық жағдайларда медициналық көмек көрсетуді ұйымдастыру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стационарлық жағдайларда медициналық көмек көрсетуді ұйымдастыру стандартына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10"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6"/>
    <w:bookmarkStart w:name="z7"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17 ақпандағы</w:t>
            </w:r>
            <w:r>
              <w:br/>
            </w:r>
            <w:r>
              <w:rPr>
                <w:rFonts w:ascii="Times New Roman"/>
                <w:b w:val="false"/>
                <w:i w:val="false"/>
                <w:color w:val="000000"/>
                <w:sz w:val="20"/>
              </w:rPr>
              <w:t>№ 9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стационарлық жағдайларда</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4" w:id="10"/>
    <w:p>
      <w:pPr>
        <w:spacing w:after="0"/>
        <w:ind w:left="0"/>
        <w:jc w:val="both"/>
      </w:pPr>
      <w:r>
        <w:rPr>
          <w:rFonts w:ascii="Times New Roman"/>
          <w:b w:val="false"/>
          <w:i w:val="false"/>
          <w:color w:val="000000"/>
          <w:sz w:val="28"/>
        </w:rPr>
        <w:t>
      Тәулік бойы байқаумен стационарда емдеуге жатқызылуы тиіс аурулардың халықаралық жіктемесінің (бұдан әрі – АХЖ) 10-қайта қарау кодтары бойынша аурулардың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тырысқақ вибрионы тудырған тырысқақ, cholerae биовары (холера)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тырысқақ вибрионы тудырған тырысқақ, eltor биовары (эльтор)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тырысқақ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Қылау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Қылау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Қылау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Сальмонеллалық 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Сальмонеллалық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A02.2/A06.6†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орында орналасқан сальмонеллалық жұқпа (M01.3*, G01*, M90.2*, J17.0*, N16.0*)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сальмонеллалық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сальмонеллалық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 dysenteriae тудырған шигеллез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 flexneri тудырған шигеллез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 boydii тудырған шигеллез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 sonnei тудырған шигеллез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шигеллез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шигеллез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 тудырған энтеропатогенді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 тудырған энтероуытты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 тудырған энтероинвазиялық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 тудырған энтерогеморрагиялы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 тудырған ішектің басқа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тудырған 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enterocolitica тудырған 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difficile тудырған энтероколит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анықталған, бактериялы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анықталмаған, бактериялы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стафилококтік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perfringens [Clostridium welchii] тудырған тағамнан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parahaemolyticus тудырған тамақтан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ТBacillus cereus тудырған тамақтан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бактериялық анықталған басқа уланулар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анықталмаған, бактериялық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Амебалық ушыққан дизентерия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созылмалы амебиазы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Амебалық дизентериялық емес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амебомасы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амебалық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амебалық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амебалық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Амебалық басқа орында орналасқан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амебиаз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Балантидиаз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Жиардиаз [лямблиоз]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Криптоспоридиоз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протозойлық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протозойлық анықталмаған басқа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вирусының энтериті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Асқазан-жіңішке ішектің норволк қоздырғышымен тудырылған жіті дерттері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Аденовирусты 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басқа энтериттер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вирусты анықталмаған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анықталған басқа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нақтыланбаған гастроэнетерит және жұқпалы тектес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Гастроэнтерит және анықталмаған тәріздес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Культураның өсуінің болуы немесе болмауы бактериоскопиялық тұрғыдан расталған өкпе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культураның өсуімен расталған өкпе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тұрғыдан расталған өкпе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əдістермен расталған өкпе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жəне гистологиялық тұрғыдан расталған кеуде ішілік лимфа түйіндерінің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көмей, кеңірдек, бронхылар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жəне гистологиялық тұрғыдан расталған туберкулезді плеврит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жəне гистологиялық тұрғыдан расталған, тыныс алу ағзаларының алғашқы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жəне гистологиялық тұрғыдан расталған, басқа тыныс алу ағзаларының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жəне гистологиялық тұрғыдан расталған, орналасу орны анықталмаған тыныс алу ағзаларының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нəтижелі бактериологиялық жəне гистологиялық зерттеулер барысындағы өкпе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жəне гистологиялық зерттеулер өткізілмей танылған өкпе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расталуы ескертілмеген өкпе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расталуы ескертілмеген кеуде ішілік лимфа түйіндерінің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расталуы ескертілмеген көмей, кеңірдек және бронхтар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расталуы ескертілмеген туберкулезді плеврит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расталуы ескертілмеген тыныс алу ағзаларының алғашқы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расталуы туралы ескертілмеген басқа тыныс алу ағзаларының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расталуы ескертілмеген, орналасу орны анықталмаған, тыныс алу ағзаларының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менингит (G01*)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қабықтардың туберкулемасы (G07*)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басқа орындарда орналасқан туберкулезі (G07*, G05.0*, G63.0*)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анықталмаған туберкулезі (G99.8*)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 туберкулезі (M01.1*, M49.0*, H75.0*, M90.0*, M68.0*)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ағзаларының туберкулезі (N33.0*, N74.0*, N29.1*, N51.0*, N51.1*, N51.8*, N74.1*)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шет лимфаденопатия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ішперде жəне шажырқай лимфа түйіндерінің туберкулезі (K93.0*, K67.3*)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асты шелмайының туберкулезі (H03.1*)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туберкулезі (H32.0*, H19.0*, H19.2*, H22.0*)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туберкулезі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туберкулезі (E35.1*)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ағзалардың туберкулезі (I39.0*, I39.1*, I39.2*, I39.3*, I39.4*,I39.8*, I41.0*, K23.0*, I32.0*, E35.0*, I68.1*)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бір орында орналасқан миллиарлы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орында орналасқан миллиарлы ушыққан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анықталмаған, миллиарлы ушыққан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туберкулездің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миллиарлы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Бубондық 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шелмайы-тері 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Обалық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Сепсистік 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Ульцерогландулалық туляремия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Окулогландулалық туляремия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туляремиясы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туляремиясы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туляремия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туляремия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Күйдіргінің терілік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Күйдіргінің өкпелік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Күйдіргінің асқазан-ішектік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Күйдіргілік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Күйдіргінің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күйдіргі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Brucella melitensis-пен (бруцелла мелитенсис) тудырылған сарып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Brucella abortus тудырылған сарып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Brucella suis тудырылған сарып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Brucella canis тудырылған сарып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Сарыптың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немесе шапшаң мелиоидоз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Жітілеу және созылмалы мелиоидоз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мелиоидоз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мелиоидоз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Стрептобациллез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Егеуқұйрықтардың тістеуінен болған, анықталмаған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эризипелоиды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Erysipelothrix тудырған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Эризипелоидтың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эризипелдоид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Сарғаюлы-геморрагиялы лептоспироз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лептоспироз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 тұқымдастардың тырнауынан болған қызбалар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Экстраинтестинальдік иерсиниоз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бактериялық анықталған басқа зооноздар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анықталмаған зооноздар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алапес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Туберкулоидтық алапес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Туберкулоидтық шекаралық алапес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алапес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Лепрамотоздық шекаралық алапес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Лепрамотоздық алапес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Алапестің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алапес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Mycobacterium-мен (микобактериум) тудырылған өкпе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Mycobacterium-мен тудырылған тері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Mycobacterium-мен (микобактериум) тудырылған басқа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тудырылған анықталмаған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листериозы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Листериоздық менингит және менингоэнцефалит (G01*, G05.0*)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Листериоздық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Листериоздың басқа пішіндері (I68.1*, I39.8*)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листериоз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 сіреспесі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сіреспе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күл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(мұрын-жұтқыншақ) күл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Көмекейдің күл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күл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күл ауруы (H13.1*, I41.0*, G63.0*)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күл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pertussis-пен тудырылған көкжөтел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parapertussis тудырылған көкжөтел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Bordetella түрлі қоздырғышпен тудырылған көкжөтел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көкжөтел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Жəншау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Менингококктік менингит (G01*)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Уотерхаус-Фридериксен синдромы (E35.1*)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менингококцемия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менингококцемия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менинигококцемия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менингококтік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Менингококтік басқа жұқпалар (M01.0*, H13.1*, G05.0*, H48.1*, M03.0*)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Менингококтік анықталмаған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тобының стрептокогімен тудырылған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тобының стрептокогі тудырылған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тобының стрептокогі тудырылған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pneumoniae-мен тудырылған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Стрептококтік басқа септицемиялар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Стрептококтік, анықталмаған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Staphylococcus aureus-пен тудырылған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стафилококпен тудырылған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стафилококпен тудырылған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influenzae-мен (гемофилус инфлуенза) тудырылған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 микробтармен тудырылған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грамтеріс микроорганизмдермен тудырылған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актиномикозы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актиномикозы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Мойын-бет актиномикозы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Актиномикоздық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актиномикоздар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актиномикоз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нокардиозы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нокардиозы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Нокардиоздың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наркодиоз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бартонеллез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тері-сілемейлі қабық бартонеллезі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бартонеллездер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бартонеллез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гангрена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Легионерлер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қабаттаспаған легионерлер ауруы [Понтиак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шок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пурпуралық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анықталған басқа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Стафилококтік анықталмаған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Стрептококтік анықталмаған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influenzae-мен тудырылған анықталмаған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бактериялық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 бар, туа біткен ерте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туа біткен ерте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туа біткен ерте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туа біткен мерездік кеш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туа біткен нейромерез (ювенильді нейромерез) (G05.0*, G01*, G63.0*)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 бар туа біткен кеш мерездің басқа да пішімдері (М03.1, 198*, М90.2*)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туа біткен жасырын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туа біткен анықталмаған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туа біткен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ағзаларының алғашқы мерезі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аймағының алғашқы мерезі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орындарда орналасқан алғашқы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сілемейлі қабықтың салдарлық мерезі (L99.8*)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мерездің басқа пішіндері (N74.2*, H22.0*, G01*, M63.0*, H58.8*, M90.1*)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ерте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ерте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 жүйесінің мерезі (I98.0*, I79.0*, I39.1*, I79.1*, I68.1*, I39.8*, I41.0*, I32.0*, I39.3*)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 бар нейромерез (M14.6*, H49.0*, G05.0*, G01*, H48.0*, G63.0*, H48.1*, G22*)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Симптомсыз нейромерез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нейромерез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мерездің басқа симптомдары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кеш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кеш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мерез, ерте және кеш анықталған ретінде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немесе қосалқы бездердің іріңдігінсіз, несеп-жыныс жолының төменгі бөлімдерінің гонококктік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немесе қосалқы бездердің іріңі қабаттасқан несеп-жыныс жолының төменгі бөлімдерінің гонококктік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ағзаларының гонококтік пельвиоперитониті мен гонококтік басқа жұқпасы(N51.1*, N74.3*, N51.0*)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гонококтік жұқпасы(H13.1*, H22.0*)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гонококтік жұқпасы (M01.3*, M73.0*, M90.2*, M68.0*)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жолымен берілетін басқа анықталмаған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фрамбезиялық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папилломалар мен табан пианомасы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да фрамбезиялық ерте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Фрамбезиялық гиперкератоз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Фрамбезиялық гуммалар (түйіндер) мен жаралар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буындардың фрамбезиялық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Фрамбезияның басқа көріністері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фрамбезия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фрамбезия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Пинта барысындағы алғашқы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Пинта барысындағы аралық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Пинта барысындағы кеш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Пинта барысындағы аралас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пинта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Биттік соқпа сүзек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Індеттік соқпа сүзек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қайталмалы қалшылдау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еттендіруші, ойық жаралы стоматит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Венсанның басқа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Спирохеталық, анықталған басқа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Спирохеталық анықталмаған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Сhlamydia psittaci тудырған инфекция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Басырдың бастапқы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Басырдың белсенді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басыр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Хламидиялық конъюктивит (H13.1*)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Хламидиялық басқа аурулар (K67.0*)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Хламидиялық анықталмаған инфекциясы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prowazekii тудыратын індеттік бит сүзегі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Қайталанушы сүзек [Брилл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typhi тудыратын сүзек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tsutsugamushi тудыратын сүзек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бөртпе сүзек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rickettsii тудыратын теңбіл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conorii тудыратын теңбіл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siberica тудыратын теңбіл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australis тудыратын теңбіл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теңбіл қызбалар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теңбіл қызбалар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Окоп (волын)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akari тудыратын шешек сынды (везикуледі) риккетсиоз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риккетсиоздар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риккетсиоз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Екпемен іліктескен, параличтік ушыққан полиомиелит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кіргізілген жабайы вирус тудыратын, салдық жіті полиомиелит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жабайы вирус тудыратын салдық жіті полиомиелит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Параличтік басқа жəне анықталмаған ушыққан полиомиелит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Салдық емес жіті полиомиелит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полиомиелит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Крейтцфельдт-Якоб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Беріштендіруші жітілеу панэнцефалит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ошақты үдегіш лейкоэнцефалопатия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вирустық басқа баяу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баяу вирустық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құтырмасы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құтырмасы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құтырма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жылқы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жылқы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Роцио вирусы тудыратын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басқа, маса энцефалиттері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анықталмаған, маса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Қиыршығыстық кене энцефалиті [көктемгі-жазғы орыс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еуропалық кене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басқа кене энцефалиттері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вирустық кене энцефалиті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Энтеровирустық энцефалит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Аденовирустық энцефалит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энцефалит, анықталмаған, буынаяқтықтармен өткізілген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анықталған басқа энцефалиттер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вирустық 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Энтеровирустық менингит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Аденовирусты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Лимфоциттік хориоменинигит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басқа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вирустық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Энтеровирустық экзантемалы қызба [бостон экзантемасы]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бас айналу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анықталған вирустық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вирустық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Чикунгунья вирусымен тудырылған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О'Ньонг-Ньонг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Венесуэлалық жылқы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Ніл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Рифт-Валли қызбасы [Рифт жазығының]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анықталған басқа, маса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вирустық маса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Оропуш вирусымен тудырылған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Колорадалық кене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арқылы берілетін вирустық анықталған басқа қызбалар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арқылы берілетін вирустық анықталмаған қызбалар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сары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сары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сары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Хунин геморрагиялы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Мачупо геморрагиялы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Аренавирустық геморрагиялы басқа қызбалар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Аренавирустық геморрагиялы анықталмаған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көрсеткішісіз Денге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көрсеткіштермен Денге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Денге ауыр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Анықтамалған Денге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геморрагиялы қызбасы (Конго вирусымен тудырылған)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 геморрагиялы қызбасы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Кьясанур орман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вирусымен тудырылған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Эбол вирусымен тудырылған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синдромды геморрагиялы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геморрагиялы анықталған басқа қызбалар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геморрагиялы анықталмаған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Герпестік менинигит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Герпестік энцефалит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герпес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жұқпасының басқа түрлері (K77.0*)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герпес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қабаттасқан жел шешек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Энцефалитпен бірге жел шешек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бірге жел шешек (J17.1*)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асқынулар қабаттасқан жел шешек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Асқынуларсыз жел шешек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қабаттасқан белдеу теміреткі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қабаттасқан белдеу теміреткі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тарапынан басқа асқынулар қабаттасқан белдеу теміреткі (G53.0*, G63.0*)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асқынулар қабаттасқан белдеу теміреткі (H03.1*, H13.1*, H22.0*, H19.2*, H19.0*)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белдеу теміреткісі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асқынулар қабаттасқан белдеу теміреткі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 шешегі вирусы тудырылған жұқпалар(G05.1*)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Энцефалитпен асқынған қызылша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Менингитпен асқынған қызылша (J17.1*)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Пневмониямен асқынған қызылша (H67.1*)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отитпен асқынған қызылша (H67.1*)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тарапынан асқынулары бар (H19.2*)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асқынулары бар қызылша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Асқынуларсыз қызылша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асқынулар қабаттасқан қызамық (G05.1*,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асқынулар қабаттасқан қызамық (M01.4*, J17.1*)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туындаған экзантема (алтыншы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эритема (бесінші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Экзантемасы бар энтеровирусты везикулярлы стоматит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 везикулярлы фарингит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сілемейлі қабықтың зақымдалуымен сипатталатын анықталмаған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кома қабаттасқан А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кома қабаттаспаған А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 пен бауырлық кома қабаттасқан В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 пен бауырлық кома қабаттаспаған В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Дельта-агентсіз, бауырлық кома қабаттасқан жіті В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Дельта-агентсіз, бауырлық комасыз жіті В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 тасымалдаушының жіті дельта-(супер)-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Е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жіті виустық гепатиттер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вирустық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Дельта-агентті вирусты созылмалы В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агентсіз вирусты созылмалы В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С гепатиті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басқа вирусты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созылмалы вирусты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қабаттасқан, вирусты анықталмаған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қабаттаспаған, вирусты анықталмаған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АИТВ-мен тудырылған микобактериялық жұқпа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АИТВ-мен тудырылған, бактериялық басқа жұқпалар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цитомегаловирустық ауру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АИТВ-мен тудырылған, вирустық басқа жұқпалар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АИТВ-мен тудырылған, кандидоз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басқа микоздар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АИТВ-мен тудырылған, Pneumocystis carinii тудыратын пневмония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көптеген жұқпалар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АИТВ-мен тудырылған, басқа жұқпалы жəне паразиттік аурулар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анықталмаған жұқпалы және паразиттік аурулар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Капош саркомасы белгілері бар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Беркитт лимфомасы белгілері бар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басқа, ходжкиндік емес лимфомалар белгілері бар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басқа лимфалық, қан өндіру және солар тектес тіндердің қатерлі ісіктері түрінде көрінетін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көптеген қатерлі ісіктер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басқа қатерлі ісіктер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анықталмаған қатерлі ісіктер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АИТВ-мен тудырылған, энцефалит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лимфалық интерстициалдық пневмонит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қалжырау синдромы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басқа айдарларда жіктелмеген, көптеген аурулар көрінісін беретін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АИТВ-жұқпалы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таралған (перситентті) лимфаденопатия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АИТВ тудырған гематологиялық және иммунологиялық бұзылулар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АИТВ-мен тудырылған, анықталған басқа жағдайлар көріністі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вирусымен (АИТВ) тудырылған анықталмаған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 пневмонит (J17.1*)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 гепатит (K77.0*)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 панкреатит (K87.1*)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цитомегаловирусты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цитомегаловирусты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Паротиттік орхит (N51.1*)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Паротиттік менингит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Паротиттік энцефалит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паротиттік қабыныу (K87.1*)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асқынулар қабаттасқан індетті паротит (M01.5*, I41.1*, N08.0*, G63.0*)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індетті паротит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Гамма-герпес вирусы тудырған мононуклеоз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 мононуклеоз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мононуклеоз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жұқпалы мононуклеоз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милагия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Росс-Ривер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ретровирусты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Хантавирус (кардио-)өкпе синдромы [HPS] [HCPS]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вирустық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аденовирусты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энтеровирусты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коронавирусты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парвовирусты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паповавирусты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басқа вирусты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вирусты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сақал түкті 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 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эпидермофитиясы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Кандидалық ауыз уылуы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кандидоз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тырнақ кандидозы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мен қынап кандидозы (N77.1*)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жыныстық жолдарда орналасқан кандидоз (N51.2*, N37.0*)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Кандидалық менингит (G02.1*)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Кандидалық эндокардит (I39.8*)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Кандидалық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кандидоз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кандидоз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жіті кокцидиоидомикозы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кокцидиоидомикозы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өкпе кокцидиоидомикозы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кокцидиоидомикозы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Кокцидиоидомикоздық менингит (G02.1*)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кокцидиоидомикоз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Кокцидиоидомикоздың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кокцидиоидомикоз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Histoplasma capsulatum-мен тудырылған өкпенің жіті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Histoplasma capsulatum-мен тудырылған өкпенің созылмалы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өкпе гистоплазмозы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гистоплазмоз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гистоплазмоз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Histoplasma duboisii тудырылған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гистоплазмоз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жіті бластомикозы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бластомикозы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өпенің бластомикозы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бластомикозы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бластомикоз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Бластомикоздың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бластомикоз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паракокцидиоидомикозы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паракокцидиоидомикоз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Паракокцидиоидомикоздың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паракокцидиоидомикоз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споротрихозы (J99.8*)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Тері-лимфалық споротрихоз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споротрихоз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Споротрихоздың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споротрихоз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хромомикозы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феомикоздық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феомикоздық іріңдігі пен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Хромомикоздың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хромомикоз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инвазиялық аспергиллезі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аспергиллезінің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бездің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криптококкозы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криптококкозы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криптококкозы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криптококкозы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криптококкоз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Криптококкоздың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криптококкоз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мукормикозы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Риноцеребралдық мукормикоз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Гастроинтестиналдық мукормикоз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мукормикозы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мукормикоз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мукормикоз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зигомикоздар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зигомикоз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мицетома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Актиномицетома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Риноспоридиоз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Аллешероз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Геотрихоз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Оппортунистік микоздар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микоздар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falciparum тудырылған, миға шапқан асқынулары бар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falciparum-мен тудырылған безгектің ауыр және асқынған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falciparum тудырылған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vivax тудырылған, көкбауырдың жарылуымен асқынған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vivax тудырған, басқа асқынулар қабаттасқан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vivax тудырылған асқынулары жоқ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malariae тудырылған, бүйрек дертімен қабаттасқан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malariae тудырылған, басқа асқынулар қабаттасқан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malariae тудырылған асқынулары жоқ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ovale тудырған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Маймылдар плазмодиялары тудырған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паразитологиялық жолмен расталған безгектің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 лейшманиозы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лейшманиозы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Тері-сілемейлі қабық лейшманиозы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лейшманиоз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 трипаносомозы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Родезия трипаносомозы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африкалық трипаносомоз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зақымдануы қабаттасқан Шагас ауруының жіті түрі (I41.2*, I98.1*)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жүректің зақымдануынсыз жіті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зақымдануы қабаттасқан Шагас ауруы (созылмалы) (I41.2*, I98.1*)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зақымдалуы қабаттасқан Шагас ауруы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зақымдалуы қабаттасқан Шагас ауруы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зақымдануы қабаттасқан Шагас ауруы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Токсоплазмоздық окулопатия (H32.0*)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Токсоплазмоздық гепатит (K77.0*)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Токсоплазмоздық менингоэнцефалит (G05.2*)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токсоплазмозы (J17.3*)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зақымдануы қабаттасқан токсоплазмоз (I41.2*, M63.1*)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токсоплазмоз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Пневмоцистоз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Акантамебиаз (H13.1*, H19.2*)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Неглериаз (G05.2*)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протозойлық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протозойлық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 gondii (токсоплазма гонди) тудырған шистосомоз [несеп-жыныс жүйесінің шистосомозы]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Schistosoma mansoni тудырған шистосомоз [ішек шистосомозы]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Schistosoma japonicum тудырған шистосомоз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Церкариалдық дерматит (терінің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шистосомоздар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шистосомоз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Клонорхоз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Дикроцелиоз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Парагонимоз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Фасциолопсидоз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екіауыздылар тудырған инвазиялар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екіауыздылар тудырылған инвазия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 granulosus-мен (эхинококкус гранулозус) тудырылған бауыр инвазиясы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 granulosus-мен (эхинококкус гранулозус) тудырылған өкпе инвазиясы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 granulosus-мен (эхинококкус гранулозус) тудырылған сүйек инвазиясы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 granulosus-пен тудырылған, басқа орында орналасқан инвазия мен көптеген эхинококкоз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 granulosus-мен тудырылған анықталмаған инвазия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 multilocularis-мен тудырылған бауыр инвазиясы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 multilocularis-мен тудырылған, басқа орында орналасқан инвазия мен көптеген эхинококкоз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 granulosus-пен тудырылған, анықталмаған инвазия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эхинококкозы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және басқа ағзалардың эхинококкозы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Taenia solium-мен (тения солиум) тудырылған инвазия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Taenia saginata-мен (тения сагината) тудырылған инвазия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цистицеркозы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цистицеркозы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орындарда орналасқан цистицеркоз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цистицеркоз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Дифиллоботриоз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Спарганоз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Гименолепидоз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Дипилидиоз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цестодалар инвазиясы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Дракункулез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Онхоцеркоз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Wuchereria bancrofti тудырған филяриатоз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Brugia malayi-мен тудырған филяриатоз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Brugia timori-мен (бругия тимори) тудырылған филяриатоз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Лоаоз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Мансонеллез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Филяриатоздың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филяриатоз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Анкилостомоз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Некатороз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анкилостомидоздар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анкилостомидоздар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асқынулары бар аскаридоз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асқынулары бар аскаридоз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стронгилоидозы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стронгилоидозы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стронгилоидоз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Анизакиоз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капилляриозы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Трихостронгилоидоз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ангиостронгилоидозы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этиологиялы ішек гельминтоздары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ішек гельминтоздары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ішек гильминтоздары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ішек паразитизмі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 құрттарының жосуынан туатын аурулардың ішкі ағзалық түрі [ішкі ағзалық Larva migrans]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Гнатостомоз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Parastrongylus cantonensis тудырылған ангиостронгилоидоз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Сингамиоз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гирудиноз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гильминтоздар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гильминтоздар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қотыр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анықталмаған туберкулездің алшақ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Полиомиелиттің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жұқпалы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w:t>
            </w:r>
          </w:p>
          <w:p>
            <w:pPr>
              <w:spacing w:after="20"/>
              <w:ind w:left="20"/>
              <w:jc w:val="both"/>
            </w:pPr>
            <w:r>
              <w:rPr>
                <w:rFonts w:ascii="Times New Roman"/>
                <w:b w:val="false"/>
                <w:i w:val="false"/>
                <w:color w:val="000000"/>
                <w:sz w:val="20"/>
              </w:rPr>
              <w:t>
шегінен шығып жатқан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қызыл иектің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w:t>
            </w:r>
          </w:p>
          <w:p>
            <w:pPr>
              <w:spacing w:after="20"/>
              <w:ind w:left="20"/>
              <w:jc w:val="both"/>
            </w:pPr>
            <w:r>
              <w:rPr>
                <w:rFonts w:ascii="Times New Roman"/>
                <w:b w:val="false"/>
                <w:i w:val="false"/>
                <w:color w:val="000000"/>
                <w:sz w:val="20"/>
              </w:rPr>
              <w:t>
шегінен шығып жатқан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зақымдануы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доғасының (алдыңғы) (артқы)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тəрізді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тəрізді аймақ жұтқыншақ артының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шөміштік-көмей қақпашығы қатпарының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артқы қабырғасының төменгі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мойындық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ортаңғы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төменгі үштен бірінің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кардиясының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 кіребірісінің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тəрізді өсіндінің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бауырлық иілістің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көкбауырлық иілістің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сигма тəрізді ішектің қосылысының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Клоакагенді аймақтың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өтістің жəне артқы өтіс өзегінің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жасушалы обыр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жасушаларының қатерлі ісігі (Лангерганс аралшықтары)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бөлімдерінің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дəл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үстінде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астының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бронхылардың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жоғарғы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ортаңғы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төменгі бөлігінің немесе өкпенің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 аралығының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 аралығының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өкпеқаптың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дəл белгіленбеген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 мен буын шеміршектерінің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жəне бұғананың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қатерлі меланомасы, қабақ дəнекерін қоса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дəнекерін қоса алғандағы қабақ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Капоши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дəнекер жəне жұмсақ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 терісінің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дəнекер жəне жұмсақ тіндерінің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үлкен ернеудің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ернеудің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 (эндоцервикса)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 (экзоцервикса)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түтiгiнiң қатерлi жаңа түзiлiмi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байламның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байламны ңқатерлі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басқа анықталған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жыныс ағзаларының жоғарыда көрсетілген бір немесе одан көп орын алу шегінен шығып жатқан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əйелдердің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түспеген атабездің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түскен атабездің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анықталған жыныс ағзаларының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зақымдануы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 бүйректің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бездердің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сабауының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жылқы құйрығының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[қалқанша маңы]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түтіктің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кеуде торының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құрсақтың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орналасуы дəл белгіленбеген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орналасуы дəл анықталмаған жоғарыда көрсетілген бір немесе одан көп орын алу шегінен шығып жатқан қатерлі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лимфа түйіндерінің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іші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іші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ішілік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тыныс алу ағзаларының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жəне тік ішектердің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жəне анықталмаған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жəне анықталмаған несеп ағзаларының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жəне анықталмаған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нақтыланбаған салдарлық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салдарлық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сандарлық белгісіз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Анықтамалған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басымдылық, Ходжикин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Нодулалық беріштену, Ходжикин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жасушалы нұсқа, Ходжикин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жүдеу, Ходжикин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 кезіндегі лимфалық артылу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ауруының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фолликулалық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ядролары ыдыраған жəне ірі жасушалы фолликулалық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фолликулалық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деңгейлі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деңгейлі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диффузиялық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бастапқы тері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фолликулалық лимфоманың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ходжкиндік емес фолликулалық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жасушалы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диффузиялық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Лимфобластылы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таралған лимфомалардың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таралған ходжкиндік емес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саңырауқұлақ түрлі 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 жасушалы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 жасушалы лимфомалар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ALK-оң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ALK-теріс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жасушалы анықталмаған тері лимфомалар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T/NK-жасушалық лимфома,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 жасушалы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Медиастиналдық (тимиялық) ірі жасушалы B-жасушалық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анықталмаған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Экстранодалдық NK/T-жасушалық лимфома, назалдық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Гепатоспленалдық T-жасушалық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T-жасушалық лимфоманың энтеропатикалық (асқазандық)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Теріастылық панникул тәріздес T-жасушалық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Бластілік NK-жасушалық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Ангиоиммундық T-жасушалық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терілік CD30-оң T-жасушалық пролиферация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макроглобулинэмиясы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ауыр-тізбектер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иммунопролиферациялық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 қабықтық лимфоидтық тіндерінің маргиналдық аумағы жасушаларының [MALT-лимфома]экстранодалдық B-жасушалық лимфомасы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қатерлі иммунопролиферциялық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иммунопролиферациялық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Экстрамедуллалық плазмацитома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плазмоцитома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лимфобластылық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лимфоцитарлық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Пролимфоциттік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Т-жасушалы лейкозы/лейкемиясы (HTLV-1-ассоцирленген)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Пролимфоцитарлық лейкоздың T-жасушалық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лимфалық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Беркиттің піскен В-жасушалық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лимфалық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Жітілеу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промиелоцидті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11q23-аномалиялы жіті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миелоидты анықтамалған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Мультилинейлік дисплазиялы жіті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миелоидты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жетпеген жастардың миеломоноцитарлық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моноцитті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эритремия мен эритролейкоз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мегакариобластылы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панмиелоз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айдардарда жіктелмеген миелодисплазия және миелопролиферация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жіті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созылмалы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басқа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Дендриттік жасушалардың (қосалқы жасушалардың) саркомасы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мультифокалдық моножүйелік гистиоцитозы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монофокалдық гистиоцитозы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басқа анықталған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Гистиоцитарлық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анықталмаған қатерлі ісіктері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артқы өтіс өзегінің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жəне анықталмаған бөлімдерінің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қуық пен өт жолдарының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 қорыту ағзаларының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 қорыту ағзаларының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пен өкпенің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бөлімдерінің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қабақтың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in situ меланоамсы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меланомасы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мен мойынның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орында орналасқан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орналасуы анықталмаған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үлесшесінің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түтік ішілік in situ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басқа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ішкі бөлігінің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сыртқы бөлігінің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басқа бөліктерінің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əйелдер жыныс ағзаларының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ерлер жыныс ағзаларының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анықталамаған несеп ағзаларының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in situ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басқа эндокриндік бездердің in situ карциномасы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in situ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карцинома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жəне анықталмаған бөлімдерінің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басқа бөлімдерінің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орналасуы анықталмаған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үлкен сілекей бездерінің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үлкен сілекей безінің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анықталмаған бөлімінің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(анустың) жəне артқы өтіс өзегінің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басқа жəне анықталмаған бөлімдерінің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жолдарының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[Лангерганс аралшықтары] жасушаларының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шегіндегі, орналасуы дəл анықталмаған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мұрын қуысының жəне қосалқы қойнаулардың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 және өкпенің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орналасуы анықталмаған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ағзаларының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ағзаларының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сүйекті бөлігінің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 пен бұғананың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сегізкөз бен құйымшақтың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қатерсіз өспелері 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 терісінің май тіні мен тері асты шелмайының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май тіні мен тері шелмайының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терісінің май тіні мен тері асты шелмайының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май тіні мен тері шелмайының басқа және орналасулары анықталмаған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ағзалары май тінінің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Қүрсақ ағзалары май тінінің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 май тінінің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май тінінің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май тінінің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гемангиома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лимфангиома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мезотелийлік тінінің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мезотелийлік тінінің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мезотелийлік тіннің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мезотелийлік тіннің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жұмсақ тіндерінің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Біріктіргіш тіндердің және бастың, беттің және мойынның басқа жұмсақ тіндерінің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Біріктіргіш тіндердің және иық бунының айналасын қоса алғанда қолдардың басқа жұмсақ тіндерінің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Біріктіргіш тіндердің және сан бунының айналасын қоса алғанда аяқтардың басқа жұмсақ тіндерінің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Біріктіргіш тіндердің және кеуде қуысының басқа жұмсақ тіндерінің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Біріктіргіш тіндердің және іштің басқа жұмсақ тіндерінің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Біріктіргіш тіндердің және жамбастыңң басқа жұмсақ тіндерінің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Біріктіргіш тіндердің және дененің анықталмаған бөлігінің басқа жұмсақ тіндерінің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Біріктіргіш тіндердің және анықталмаған орнықты басқа жұмсақ тіндерінің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меланома пішінді невусы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дəнекерін қоса алғандағы қабақтың меланома пішінді невусы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меланома пішінді невусы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бөліктерінің меланома пішінді невусы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меланома пішінді невусы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меланома пішінді невусы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меланома пішінді невусы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меланома пішінді невусы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меланома пішінді невус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Қабақтардың дəнекерін қоса алғандағы қабақ терісінің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 терісінің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 терісінің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 терісінің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 терісінің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орналасуы анықталмаған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сілемейлі қабық асты лейомиомасы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интрамуралдық лейомиомасы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сірілі қабық асты лейомиомасы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лейомиомасы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басқа бөліктерінің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бөлігінің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қатерсіз өспесі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түтігі мен байламдарының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басқа анықталған жыныс ағзаларының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жыныс ағзаларының орналасуы анықталмаған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бездің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без қосалқысының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жынысты ағзаларының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жынысты ағзаларының анықталмаған орнықтылығының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түбекшелерінің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шығаратын өзегінің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ағзаларының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несеп ағзаларының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конънктивасының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қабықтың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безі мен түтігінің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анықталмаған бөлігінің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шатырының астындағы мидың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шатырының астындағы мидың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анықталмаған бөлімдерінің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орналасуы анықталмаған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қатерсіз і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[қалқанша маңы] бездің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Краниофарингалық түтіктің қатерсіз өспелер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эндокриндік бездердің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көп эндокриндік бездің зақымдануының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вегетативтік нерв жүйесінің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қатерсіз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қатерсіз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анықталмаған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сипаты анық емес және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сипаты анық емес және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анықталмаған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сипаты анық емес және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сипаты анық емес және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қуық пен өт жолдарының сипаты анық емес немесе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қорытудың басқа ағзаларының сипаты анық емес немесе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анықталмаған сипаты анық емес немесе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сипаты анық емес және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бронхылар мен өкпенің сипаты анық емес және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анықталмаған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сипаты анық емес немесе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[тимустың] анықталмаған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тыныс алу ағзаларының анықталмаған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сипаты анық емес және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сипаты анық емес және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сипаты анық емес және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басқа жыныс ағзаларының анықталмаған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анықталмаған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сипаты анық емес немесе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Жұмыртқаның белгiсiз немесе белгiсiз сипатының жаңа түзiлiмi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 ағзаларының анықталмаған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анықталмаған жыныс ағзаларының сипаты анық емес немесе сипаты белгісіз өспеcі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түбекшелерінің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ағзаларының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несеп ағзаларының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сипаты анық емес және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шатыры үстіндегі мидың сипаты анық емес және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шатыры астындағы мидың сипаты анық емес және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сипаты анық емес және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нервілерінің сипаты анық емес және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сипаты анық емес және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бөлімдерінің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сипаты анық емес және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[қалқанша маңы] бездің сипаты анық емес және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Краниофарингалық түтіктің (бас-жұтқыншақ)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 гломустың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 бездің зақымдануы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полицитемия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Сидеробластыларсыз рефрактерлік анемия, осылай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Сидеробластылы рефрактерлік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Бластылар саны артық рефрактерлік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рефрактерлік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Мультисызықтық дисплазиямен рефрактерлік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del(5q) хромосомдық ақаулармен миелодиспластикалық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миелодиспластикалық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миелодиспластикалық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 анық емес немесе сипаты белгісіз гистоциттік және семіз жасушалы ісіктер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миелопролиферациялық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Моноклондық гаммапатия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(геморрагиялық) тромбоцитемия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Остемиелофиброз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эозинофилдық лейкоз [гиперэозинофилдық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қан өндіру жəне солар тектес тіндердің басқа анықталған сипаты анық емес немесе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қан өндіру жəне солар тектес тіндердің анықталмаған сипаты анық емес жəне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сипаты анық емес немесе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басқа жұмсақ тіндердің сипаты анық емес жəне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вегетативтік нерв жүйесінің сипаты анық емес жəне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сипаты анық емес жəне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сипаты анық емес жəне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сипаты анық емес жəне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сипаты анық емес жəне сипаты белгісіз өспесі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орналасулардың сипаты анық емес жəне сипаты белгісіз өспелері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 анық емес немесе сипаты белгісіз анықталмаған өспе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салдарынан болған темір тапшылықты туынды анемия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анықталмаған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фактордың тапшылығы салдарлы B12 витамині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 қабаттасқан B12 витамині сіңуінің таңдаулы бұзылуы салдарынан болған B12 витамині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Траскобаламин-ІІ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басқа B12 витамині тапшылықты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B12 витамині тапшылықты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B12 витамині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тапшылықты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фолий қышқылы тапшылықты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 жеткіліксіздігі салдарынан болған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мегалобластылы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Глюкоза-6-фосфатдегидрогеназа жеткіліксіздігі салдарлы анемия [Г-6-ФД]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Глутатион алмасуының басқа бұзылуы салдарлы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Гликолиздік ферменттердің бұзылуы салдарлы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Нуклеотидтер метаболизмінің бұзылуы салдарлы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Ферменттік бұзылулар салдарлы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ферменттік бұзылу салдарлы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Дельта-бета-талассемия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 белгісін тасымалдаушылық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гемоглобиннің тұқым қуалайтын қайталануы [ТҰГҚ]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талассемиялар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 асқынулы орақ жасушалы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 асқынусыз орақ жасушалы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гетерозиготалы орақ жасушалы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жасушалы басқа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сфероцитоз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эллиптоцитоз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Гемоглобиннің басқа дерттері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тұқым қуалайтын гемолиздік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тұқым қуалайтын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Дəрі-дəрмектік аутоиммундық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гемолиздік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аутоиммундық емес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Гемолиздік-уремиялық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емес гемолиздік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ұстамалы гемоглобинурия [Маркиафавының-Микельдің]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гемолиз салдарынан болған гемоглобинурия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анықтамалған гемолиздік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созылмалы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өтпелі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басқа аплазиялар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анықталмаған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Дəрілік-дəрмектік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агенттер тудырған аплазиялық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аплазиялық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аплазиялық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анемия (С00-D48+)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ауруларға байланысты салдарлық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препараттар мен уыттар тудырған салдарлық сидеробластылық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сидеробластылық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дизэритропоэздік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таралған, тамыр ішілік ұюы [дефибринация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Вилленбранд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фактордың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айналып жүрген антикоагулянттармен шартталған геморрагиялық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факторының жүре пайда болған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тромбофилия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тромбофилия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сапалық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Тромбоцитопениялық емес басқа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тробоцитопениялар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геморрагиялық басқа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Агранулоцитоз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Гипоспленизм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Гиперспленизм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іркілу спленомегалиясы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инфаркті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метгемоглобинемия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метгемоглобинемиялар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қан өндіру ағзаларының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қан өндіру ағзаларының анықталмаған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Гемофагоциттік лимфогистиоцитоз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Жұқпамен байланысты гемофагоцитарлық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гистиоцитоздық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гипогаммаглобулинемия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емес гипогаммаглобулинемия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иммуноглобулиннің [IgA] таңдалған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иммуноглобулині [IgG] кіші кластарының таңдалған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[IgM] иммуноглобулиннің таңдалған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иммуноглобулиннің құрамының көбеюімен байланысты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Иммуноглобулиндер саны нормаға жақын немесе гипериммуноглобулиннемия жағдайындағы антиденелер жетіспеушілігі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өтпелі гипогаммаглобулинемиясы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ақауы басым басқа иммунитет тапшылықтары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ақауы басымдылықты анықталмаған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Ретикулалық дисгенезді ауыр, құрамалы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В-клеткалары санының азаюымен байланысты ауыр құрамалы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В-клеткалараның саны азайғанда немесе қалыпты болған кездегі ауыр құрамаласқан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Аденозиндезаминаза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Незелоф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Пуриннуклеозидфосфорилаза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үйлесім бас кешенінің I класы молекулаларының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үйлесім бас кешенінің I II класы молекулаларының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құрамалы иммунитет тапшылықтары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Вискотт-Олдрич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Георг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қысқалығы себепті ергежейлілік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Эпштейн-Барр вирус тудырылған тұқым қуалайтын ақау салдарынан болатын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гипериммуноглобулин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маңызды ақаулармен байланысты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маңызды ақаумен байланысты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жасушаларының саны мен қызметтік белсенділі ауытқуларырының басымдылығымен байланысты жалпы аутқымалы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Иммунитетті реттеуші Т-жасушалардың бұзылулары басымдылығымен байланысты жалпы ауытқымалы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Т-клеткаларға аутоантиденелер болуымен байланысты жалпы ауытқымалы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ауытқышалы басқа иммунитет тапшықтары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жалпы ауытқымалы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Лимфоциттердің қызметтік антиген-1-інің ақауы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жүйесіндегі ақау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иммунитет тапшылығы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иммунитет тапшылықты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саркоидозы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саркаидозы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саркоидозы қабаттасқан өкпе саркоидозы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саркоидозы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жəне құрамалы басқа саркоидоз (H22.1*, G53.2*, M14.8*, I41.8*, M63.3*)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саркоидоз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механизм тартылған, басқа айдарларда жіктелмеген анықталған басқа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жеткіліксіздігімен байланысты жайылған (эндемиялық) зоб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жеткіліксіздігіне байланысты көп түйінді (эндемиялық) зоб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йод жеткіліксіздігіне байланысты зоб (эндемиялық)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жеткіліксіздігімен байланысты қалқаншы бездің басқа аурулары мен соған ұқсас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зоб қабаттасқан туа біткен гипотиреоз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зобсыз гипотиреоз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басқа экзогенді заттармен тудырылған гипотиреоз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атрофиясы (жүре пайда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Микседемалық 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гипотиреоздар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гипотиреоз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таралған зоб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бір түйінді зоб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көп түйінді зоб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зобтың анықталған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зоб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зоб қабаттасқан тиреотоксикоз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бір түйінді уытты зоб қабаттасқан тиреотоксикоз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түйінді уытты зоб қабаттасқан тиреотоксикоз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аусқан тиреоидті тінді тиреотоксикоз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Тиреоидтық күрт асқыну немесе 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Тиротоксикоздың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Жітілеу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тиреотоксикозды бар созылмалы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Дисгормондық зоб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Комамен байқалатын инсулинтәуелді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Кетоацидозбен байқалатын инсулинтәуелді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Бүйректердің зақымдануымен инсулинтәуелді қантты диабет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зақымдануымен инсулинтәуелді қант диабеті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асқынулары бар инсулинтәуелді қант диабеті (G73.0*, G99.0*, G59. 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 диабеті бұзылған перифериялық қан айналымы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анықталған асқынулары бар инсулинтәуелді қант диабеті (M14.2*, M14.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асқынулары бар инсулинтәуелді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асқынулары бар инсулинтәуелді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асқынусыз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Комамен байқалатын инсулинтәуелсіз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Кетоацидозбен байқалатын инсулинтәуелсіз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бүйректердің зақымдануымен қант диабеті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зақымдануымен инсулинтәуелсіз қант диабеті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асқынулары бар инсулинтәуелсіз қант диабеті (G73.0*, G99. 0*, G59. 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Шеткергі қан айналымы бұзылған инсулинтәуелсіз қант диабеті (I79.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асқынулары бар инсулинтәуелсіз қант диабеті (M14.2*, M14.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инсулингтәуелсіз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асқынулары бар инсулингтәуелсіз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Инсулингтәуелсіз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Комамен байқалатын тамақтану жеткіліксіздігімен байланысты қант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Кетоацидозбен байқалатын тамақтану жеткіліксіздігімен байланысты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Шеткергі қан айналымы бұзылулары бар, тамақтану жеткіліксіздігімен байланысты қантты диабет (I79.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анықланған асқынулармен байланысты тамақтану жеткіліксіздігімен байланысты қантты диабет (M14.2*, M14.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асқынулары бар тамақтану жеткіліксіздігімен байланысты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Комамен байқалатын қантты диабеттің анықталған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Кетоацидозбен байқалатын қантты диабеттің анықталған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Шеткергі қан айналымы бұзылған қантты диабеттің анықталған пішіндері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анықталған асқынулары бар қантты диабеттің анықталған пішіндері (M14.2*, M14.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асқынулары бар қантты диабеттің анықталған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асқынулары бар қантты диабеттің анықталған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анықталған пішіндері, асқынусыз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Комамен байқалатын анықталмаған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Кетоацидозбен байқалатын анықталмаған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Шеткергі қан айналымы бұзылған анықталмаған қантты диабет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анықталған асқынулармен анықталмаған қантты диабет,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асқынулары бар анықталмаған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емес гипогликемиялық 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Гипогликемияның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Анықтамалған гипогликемия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 секрецисының өсіу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гипопаратиреоз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гипопаратиреоз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Гипопаратиреоздың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гиперпаратиреоз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салдарлық гиперпаратиреоз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Гиперпаратиреоздың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гиперпаратиреоз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Қалқақша жанындағы бездің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Акромегалия мен гипофиздік алыптық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Гиперпролактинемия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гиперфункциясының басқа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текті Иценко-Кушинг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Нельсон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тапшылығымен байланысты туа біткен адреногениталды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гиперальдостеронизм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қыртысының алғашқы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 күрт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ми қабатының гиперфункциясы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бездерінің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Анабездер поликистозы синдромы (Стейн-Левенталь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Анабездер дисфункциясының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тежелуі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полигландулалық жеткіліксіздік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Полигландулалық гиперфункция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орнықты гиперплазиясы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Карциноидтык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Андротектік төзімділік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Квашиоркор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Ауқаттық алжу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Алжу кваширкоры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Белоктік-энергетикалық анықталмаған, ауыр жеткіліксіздік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Бери-бери (I98.8*)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Вернике-Корсакова энцефалопатиясы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қышқылының жеткіліксіздігі (пеллагра)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мешел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тым артық түсуімен шартталған семіздік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Ұяшықтық ауа алмасуының азаюы ілескен семіздіктің соңғы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Семіздіктің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Көмірсулардың ішекте сорылуының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алмасуының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II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мукополисахаридоздар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Лизосомалық ферменттердің посттрансляциялық модификациясының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Леш-Нихен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Эритропоэздік тұқым қуалайтын порфирия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порфириялар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Жильберт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Криглер-Найяра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 алмасуының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 алмасуының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алмасуының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көріністі жылауықты 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Ішектік көріністі жылауықты фиброз (P75*)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жылауықты 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отбасылық тұқым қуалайтын амилоидоз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липоматоз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жіті тамырлық деменция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Деменция фонында емес делирий, осылай сипатталған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Деменция фонындағы делирий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делирий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делирий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галлюциноз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кататониялық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сандырақтық [шизофренияға ұқсас]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органикалық бұзылуы [аффекттік]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абыржулық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дисоциативті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cезім билеушілік құбылмалы (астениялық)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зақымы мен дисфункциясы немесе соматикалық аурумен шартталған анықталған психикалық басқа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зақымы мен дисфункциясы немесе соматикалық аурумен шартталған анықталмаған психикалық басқа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органикалық этиологиялы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Энцефалиттен кейінгі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Контузиядан кейінгі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ауруы, жарақаттануы мен дисфункциясы шарттаған тұлға мен мінез-құлықтың басқа органикалық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ауруы, жарақаттануы мен дисфункциясы шарттаған тұлға мен мінез-құлықтың анықталмаған органикалық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Анықтамалған органикалық немесе симптоматикалық психикалық бұзылуорганикалық психосиндром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қолданудан туындаған психикалық және мінез-құлықтық органикалық бұзылулары, өткiр интоксикация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қолданудан туындаған психикалық және мінез-құлықтық бұзылулары, қатерлi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қолданудан туындаған психикалық және мінез-құлықтық психикалық бұзылулары, тәуелдiлiктiң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қолданудан туындаған психика және мінез - құлықтың бұзылулары,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қолданудан туындаған психика және мінез - құлықтың бұзылулары, делирийден бас тарту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қолданудан туындаған психика және мінез - құлықтың бұзылулары, психотиялық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қолданудан туындылған психикалық және мінез-құлықтың бұзылулары. Амнезиялық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қолданудан туындылған психикалық және мінез-құлықтың бұзылулары. Резидуалдық және мәулет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қолданудан туындылған психикалық және мінез-құлықтың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қолданудан туындылған психика мен мінез-құлықтың бұзылулары. Психиканың бұзылулары мен мінез-құлықтың бұзылуы,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туындыларын қолданудан туындаған психикалық және мінез-құлықтың бұзылулары. Жіті уыттану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туындыларын қолданудан туған психикалық және мінез-құлықтың бұзылулары. Зиянды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туындыларын қолданудан туған психикалық және мінез-құлықтың бұзылулары. Тәуелділік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туындыларын қолданудан туған психикалық және мінез-құлықтың бұзылулары. Абстиненттік жағдай "бас жазу"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туындыларын қолданудан туған психикалық және мінез-құлықтың бұзылулары. Делирий қабаттасқан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туындыларын қолданудан туған психикалық және мінез-құлықтың бұзылулары.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туындыларын қолданудан туған психикалық және мінез-құлықтың бұзылулары. Амнезиялық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туындыларын қолданудан туған психикалық және мінез-құлықтың бұзылулары. Резидуалдық және мәулет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туындыларын қолданудан туған психикалық және мінез-құлықтың бұзылулары. Психиканың басқа бұзылулары мен мінез-құлықтың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туындыларын қолданудан туған психикалық және мінез-құлықтың бұзылулары. Психиканың бұзылулары мен мінез-құлықтың бұзылуы,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Каннабиоидтар қолданудан туындаған психика және мінез-құлықтың бұзылулары. Жіті уыттану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Каннабиоидтар қолданудан туған психика мен мінез-құлықтың бұзылулары. Зиянды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Каннабиоидтар қолданудан туған психика мен мінез-құлықтың бұзылулары. Тәуелдік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Каннабиоидтар қолданудан туған психика мен мінез-құлықтың бұзылулары.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Каннабиоидтар қолданудан туған психика мен мінез-құлықтың бұзылулары. Делириймен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Каннабиоидтар қолданудан туған психика мен мінез-құлықтың бұзылулары.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Каннабиоидтар қолданудан туған психика мен мінез-құлықтың бұзылулары. Амнезиялық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Каннабиоидтар қолданудан туған психика мен мінез-құлықтың бұзылулары. Резидуалдық және кешіктірілген психотикалық бұзулар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Каннабиоидтар қолданудан туған психика мен мінез-құлықтың бұзылулары. Психиканың басқа бұзылулары мен мінез-құлықтың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Каннабиоидтар қолданудан туған психика мен мінез-құлықтың бұзылулары. Психиканың бұзылулары мен мінез-құлықтың бұзылуы,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Тыныштандыратын немесе ұйықтатқыш заттарды қолданудан туған психика мен мінез-құлықтың бұзылулары. Жіті уыттану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Тыныштандыратын немесе ұйықтатқыш заттарды қолданудан туған психика мен мінез-құлықтың бұзылулары. Зиянды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Тыныштандыратын немесе ұйықтатқыш заттарды қолданудан туған психика мен мінез-құлықтың бұзылулары. Тәуелділік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Тыныштандыратын немесе ұйықтатқыш заттарды қолданудан туған психика мен мінез-құлықтың бұзылулары.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Тыныштандыратын немесе ұйықтатқыш заттарды қолданудан туған психика мен мінез-құлықтың бұзылулары. Делириймен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Тыныштандыратын немесе ұйықтатқыш заттарды қолданудан туған психика мен мінез-құлықтың бұзылулары.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Тыныштандыратын немесе ұйықтатқыш заттарды қолданудан туған психика мен мінез-құлықтың бұзылулары. Амнезиялық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Тыныштандыратын немесе ұйықтатқыш заттарды қолданудан туған психика мен мінез-құлықтың бұзылулары. Резидуалдық және кешіктірілген психотикалық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Тыныштандыратын немесе ұйықтатқыш заттарды қолданудан туған психика мен мінез-құлықтың бұзылулары. Психиканың басқа бұзылулары және мінез-құлықтың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Тыныштандыратын немесе ұйықтатқыш заттарды қолданудан туған психика мен мінез-құлықтың бұзылулары. Психиканың бұзылулары мен мінез-құлықтың бұзылуы,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қолданудан туған психика мен мінез-құлықтың бұзылулары. Жіті уыттану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қолданудан туған психика мен мінез-құлықтың бұзылулары. Зиянды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қолданудан туған психика мен мінез-құлықтың бұзылулары. Тәуелділік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қолданудан туған психика мен мінез-құлықтың бұзылулары,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қолданудан туған психика мен мінез-құлықтың бұзылулары. Делирий қабаттасқан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қолданудан туған психика мен мінез-құлықтың бұзылулары.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қолданудан туған психика мен мінез-құлықтың бұзылулары, амнезиялық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қолданудан туған психика мен мінез-құлықтың бұзылулары. Резидуалдық және кешіктірілген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қолданудан туған психика мен мінез-құлықтың бұзылулары. Психиканың басқа бұзылулары мен мінез-құлықтың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қолданудан туған психика мен мінез-құлықтың бұзылулары. Психиканың бұзылулары мен мінез-құлықтың бұзылуы,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ширатқыларды (кофеинді қоса) қолданудан туған психика мен мінез-құлықтың бұзылулары. Жіті уыттану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ширатқыларды (кофеинді қоса) қолданудан туған психика мен мінез-құлықтың бұзылулары. Зиянды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ширатқыларды (кофеинді қоса алғанда) қолданудан туған психика мен мінез-құлықтың бұзылулары, тәуелділік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ширатқыларды (кофеинді қоса) қолданудан туған психика мен мінез-құлықтың бұзылулары,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ширатқыларды (кофеинді қоса) қолданудан туған психика мен мінез-құлықтың бұзылулары, делирий қабаттасқан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ширатқыларды (кофеинді қоса) қолданудан туған психика мен мінез-құлықтың бұзылулары,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ширатқыларды (кофеинді қоса) қолданудан туған психика мен мінез-құлықтың бұзылулары, амнезиялық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ширатқыларды (кофеинді қоса) қолданудан туған психика мен мінез-құлықтың бұзылулары, резидуалдық және ұзақ уақытты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ширатқыларды (кофеинді қоса алғанда) қолданудан туған психика мен мінез-құлықтың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ширатқыларды (кофеинді қоса алғанда) қолданудан туған психика мен мінез-құлықтың бұзылулары,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қолданудан туған психика мен мінез-құлықтың бұзылулары, жіті уыттану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қолданудан туған психика мен мінез-құлықтың бұзылулары, қатерлi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қолданудан туған психика мен мінез-құлықтың бұзылулары. Тәуелділік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қолданудан туған психика мен мінез-құлықтың бұзылулары.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қолданудан туған психика мен мінез-құлықтың бұзылулары. Делирий қабаттасқан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қолданудан туған психика мен мінез-құлықтың бұзылулары.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қолданудан туған психика мен мінез-құлықтың бұзылулары. Амнезиялық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қолданудан туған психика мен мінез-құлықтың бұзылулары. Резидуалдық және мәулет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қолданудан туған психика мен мінез-құлықтың бұзылулары. Психиканың басқа бұзылулары мен мінез-құлықтың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қолданудан туған психика мен мінез-құлықтың бұзылулары. Психиканың бұзылулары мен мінез-құлықтың бұзылуы,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қолданудан туған психика мен мінез-құлықтың бұзылулары, жіті уыттану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қолданудан туған психика мен мінез-құлықтың бұзылулары, зиянды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қолданудан туған психика мен мінез-құлықтың бұзылулары, тәуелділік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қолданудан туған психика мен мінез-құлықтың бұзылулары,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қолданудан туған психика мен мінез-құлықтың бұзылулары, делирий қабаттасқан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қолданудан туған психика мен мінез-құлықтың бұзылулары,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қолданудан туған психика мен мінез-құлықтың бұзылулары, амнестический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қолданудан туған психика мен мінез-құлықтың бұзылулары, резидуалдық және мәулет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қолданудан туған психика мен мінез-құлықтың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тұтынумен туындаған анықталмаған психикалық және мінез-құлық бұзылысы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еріткіштерді қолданудан туған психика мен мінез-құлықтың бұзылулары, жіті уыттану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еріткіштерді қолданудан туған психика мен мінез-құлықтың бұзылулары, зиянды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еріткіштерді қолданудан туған психика мен мінез-құлықтың бұзылулары, тәуелділік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еріткіштерді қолданудан туған психика мен мінез-құлықтың бұзылулары,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еріткіштерді қолданудан туған психика мен мінез-құлықтың бұзылулары, делирий қабаттасқан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еріткіштерді қолданудан туған психика мен мінез-құлықтың бұзылулары,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еріткіштерді қолданудан туған психика мен мінез-құлықтың бұзылулары, амнезиялық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еріткіштерді қолданудан туған психика мен мінез-құлықтың бұзылулары, резидуалдық және мәулет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еріткіштерді қолданудан туған психика мен мінез-құлықтың бұзылулары, психиканың басқа бұзылулары мен мінез-құлықтың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еріткіштерді қолданудан туған психика мен мінез-құлықтың бұзылулары, психиканың бұзылулары мен мінез-құлықтың бұзылуы,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жіті уыттану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зиянды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тәуелділік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делирий қабаттасқан абстиненттік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Амнезиялық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Резидуалдық және мәулет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Психиканың басқа бұзылулары мен мінез-құлықтың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заттарды бір уақытта қолдану мен басқа психоблесенді заттарды пайдаланудан туған психика мен мінез-құлықтың бұзылулары. Психиканың бұзылулары мен мінез-құлықтың бұзылуы,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Параноидтық щизофрения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Геберфрениялық шизофрения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Кататониялық шизофрения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Сараланбаған (атипиялық) шизофрения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Шизофрениядан кейінгі депрессия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Шизофренияның қарапайым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Шизофренияның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шизофрения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Сандырақтық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сандырақтық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созылмалы сандырақтық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симптомдарынсыз жіті полиморфты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симптомдары қабаттасқан жіті полиморфты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Шизофренияға жіті психоздық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негізінен сандырақтық жіті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жіті және өткінші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және өткінші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Индуцияланған сандырақтық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Шизоаффективтік бұзылу, маниакальдық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Шизоаффекттік бұзылу, депрессиялық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Шизоаффективтік бұзылу, аралас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шизоаффективтік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шизоаффективтік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емес психоздық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органикалық емес психоз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 симптомдарынсыз 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 симптомдары қабаттасқан 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маниакальды эпизодтар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маниакальды эпизод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Биполярлық аффективтік бұзылу, гипоманияның ағымдағы эпизоды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Биполярлық аффективтік бұзылу, психоз симптомдарынсыз манияның ағымдағы эпизоды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Биполярлық аффективтік бұзылу, психоз симптомдары қабаттасқан манияның ағымдағы эпизоды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Биполярлық аффективтік бұзылу, депрессияның жеңіл немесе қалыпты ағымдағы эпизоды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Биполярлық аффективтік бұзылу, психоз симптомдарынсыз ауыр депрессияның ағымдағы эпизоды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Биполярлық аффективтік бұзылу, психоз симптомдары қабаттасқан ауыр депрессияның ағымдағы эпизоды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Биполярлық аффективтік бұзылу, аралас сипатты ағымдағы эпизод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биополярлық аффективті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биполярлық аффективтік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дәрежедегі депрессиялық эпизод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 симптомдарынсыз ауыр дәрежелі депрессиялық эпизод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 симптомдары қабаттасқан ауыр дəрежелі депрессиялық эпизод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депрессиялық эпизодтар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депрессиялық эпизодтар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Рекуренттік депрессиялық бұзылу, психоз симптомдарынсыз, ауыр дәрежелі ағымдағы эпизод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Рекуренттік депрессиялық бұзылу, психоз симптомдары қабаттасқан ауыр дәрежелі ағымдағы эпизод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рекурренттік депрессиялық бұзулылар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рекуренттік депрессиялық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анықталмаған орнықты бұзылулары [аффективтік]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басқа рекуренттікбұзылулары [аффективтік]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басқа анықталған бұзылулары [аффективтік]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анықталмаған бұзылулары [аффективтік]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Агорафобия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(оқшауланған) қорқулар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қорқу-абыржу бұзулары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Дүрбелеңдік бұзылу [эпизодтық пароксизмалық абыржушылық]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абыржулық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Абыржулық жəне депрессиялық аралас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абыржулық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абыржулық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абыржулық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Басымырақ жабысқақ ойлар мен ойланулар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компульсивті іс-əрекет [жабысқақ салттық 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жабысқақ ойлар мен іс-әрекеттер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обессивті-компульсивті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обессивті-компульсивті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Күйзелуге жіті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күйзелулік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Бейімдену реакцияларының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күйзеліске басқа серпілістер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күйзеліске анықталмаған серпілістер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Диссоциациялық амнезия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Диссоциациялық фуга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Диссоциациялық мелшию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 пен сезім жетегінде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Диссоциациялық қимылдық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Диссоциациялық селкілдектер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Диссоциациялық анестезия немесе сезімдік түйсіктің жоғалуы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диссоциациялық [өзгерулік]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диссоциациялық [өзгерулік]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диссоциациялық [өзгерулік]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Соматикаланған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соматоформалық бұзылы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Ипохондриялық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Вегативті нерв жүйесінің соматоформалы дисфункциясы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соматоформалы ауырсынулық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соматоформалы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соматоформалы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Деперсонализация-дереализация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невроздық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Нервілік анорексия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Нервілік атипиялық анорексия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Нервілік мешкейлік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Нервілік атипиялық мешкейлік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психологиялық бұзылулармен байланысты тамақты артақ жеу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ішудің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босанудан кейінгі кезеңмен байланысты психикалық ауыр бұзылулар мен мінез-құлықтың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босанудан кейінгі кезеңмен байланысты психикалық басқа бұзылулар мен мінез-құлықтың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психикалық анықталмаған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бұзылулармен немесе аурулармен байланысты психологиялық жəне мінез-құлықтық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параноидтық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шизоидтық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диссоциалдық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сезім тұрақсыздық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істериялық бұзылыу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ананкастикалық бұзылыу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абыржулық (жалтару)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арнайы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аралас және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бастан кешкен соң тұлғаның тұрақты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аурудан кейін тұлғаның тұрақты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басқа тұрақты өзгерулеурі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анықталмаған тұрақты өзгерілеуі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ойындарына патологиялық елігу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Өртеуге патологиялық елігу (пиромания)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Ұрлыққа патологиялық елігу (клептомания)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Трихотилломания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Әдеттер мен елігулердің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нақыландырудың анықталмаған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Эсгибиционизм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Садомазохизм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таңдаудың көптеген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артық көрудің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дәрежелі ақыл кемдігі. Мінез-құлық бұзылуының жоқтығы немесе ақылдың әлсіз көрінген қалыптан төмендігі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дәрежелі ақыл кемдігі. Күтім мен емдеуді талап ететін мінез-құлықтың айтарлықтай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дәрежелі ақыл-кемдігі. Мінез-құлықтың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дәрежелі ақыл-кемдігі. Мінез-құлық бұзылуына қалыпсыз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бұзылуының жоқтығы немесе əлсіз көріну қалыптан орташа ақыл кемдігі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мен емдеуді талап ететін мінез-құлықтың айтарлықтай бұзылуы бар орташа ақыл кемдігі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басқа бұзылулары бар орташа ақыл кемдігі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бұзылысын көрсетпей қалыпты ақыл кемдігі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ақыл кемдігі мінез-құлықтың бұзылысы байқалмайды немесе әлсіз байқалады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ақыл кемдігі. Күтім мен емдеуді талап ететін мінез-құлықтың айтарлықтай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ақыл кемдігі, мінез-құлықтың басқа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ақыл кемдігі, мінез-құлықтың бұзылуын көрсетпей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Ақылдың терең кемдігі мінез-құлықтың бұзылысының болмауын немесе әлсіз айқындылығын көрсете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Ақылдың терең кемдігі. Күтім мен емдеуді талап ететін мінез-құлықтың айтарлықтай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Ақылдың терең кемдігі, мінез-құлықтың басқа да бұзылулы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 кемдігінің басқа пішіндері. Күтім мен емдеуді талап ететін мінез-құлықтың айтарлықтай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Ақылдың анықталмаған кемдігі. Күтім мен емдеуді талап ететін мінез-құлықтың айтарлықтай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аутизмі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аутизм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Ретта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 кемдігі мен стереотиптік қозғалулар қиюласқан өте белсенді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Аспергер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гиперкинетикалық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әлеуметтенбеген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әлеуметтенген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Оппозициялық бұзылуы тудыратын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депрессиялық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пен сезім билеудің басқа аралас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Элективтік мутизм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Вокализмдер мен көптеген моторлық жыбырлап тартулардың құрамалануы [ де ла Туретта -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әдетте балалық және жасөспірімдік шаққа келетін, сезім билеудің анықталған басқа бұзылулары мен е мінез-құлық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әдетте балалық және жасөспірімдік шаққа келетін, сезім билеудің анықталмаған бұзылулары мен мінез-құлық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Тұмаулық менингит (Haemophilus influenzae тудырған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Пневмококктік менингит (Pneumococcus-пен тудырған бактериялық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Стрептококтік менингит (Streptococcus-пен тудырған бактериялық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Стафилакоктік менингит (Staphylococcus-пен турған бактериялық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бактериялар тудырған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анықталмаған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кезіндегі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вирустық аурулар кезінде бактериялық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кезіндегі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анықталған жұқпалы және паразиттік басқа аурулар барысындағы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Пиогенді емес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қайталанатын менингит [Молларе]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қоздырғыштар тудырған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жайылған 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спастикалық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бактериялық менингоэнцефалит пен менингомиелит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энцефалит, миелит жəне энцефаломиелит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энцефалит, миелит жəне энцефаломиелит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энцефалит, миелит және энцефаломиелит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вирустық аурулар барысындағы энцефалит, миелит және энцефаломиелит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энцефалит, миелит және энцефаломиелит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энцефалит, миелит және энцефаломиелит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ішіндегі іріңдік пен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ішіндегі іріңдік пен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Экстрадуралдық жəне субдуралдық анықталмаған іріңдік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жікетлген аурулар барысындағы бас сүйек пен омыртқа ішіндегі ірің мен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омыртқа ішіндегі флебит пен тромбофлебит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қабынба ауруларының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Мишықтық ерте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Мишықтық кеш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спастикалық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бұлшық еттік жұлындық атрофиясы, I-түрі [Вердингтің-Гоффманның]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еттік жұлындық, тұқым қуалайтын басқа атрофиялар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невронның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еттік жұлындық басқа атрофиялар мен солар тектес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нейролептикалық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салдарлық паркинсонизм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паркинсонизмнің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Негіздік ганглийдердің анықталған басқа дегенерациялық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отбасылық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отбасылық емес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қисық мойын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ауыз-бет дистониясы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Блефароспазм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дистониялар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діріл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анықталған басқа пішінідері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экстрапирамидалық және қимылдық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экстрапирамидалық және қимылдық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Альцгеймер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Альцгеймер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анықталған басқа дегенерациялық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жəне жітілеу геморрагиялық лейкоэнцефалит [Харст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миелинсізденудің анықталған басқа пішіні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жайылған жіті миелинсіздену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беріш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Мүйізгекті дененің орталық миелинсізденуі /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понтиндік миелинолиз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миелинсіздендіруші ауруы барысындағы көлденең жіті 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анықталған басқа миелинсіздендіруші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миелинсіздендіруші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белгілі (фокальді) [парциалды] идиопатиялық эпилепсия жəне басталуы фокальді құрысу ұстамалары бар эпилепсия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белгілі (фокальді) [парциалды] симптоматикалық эпилепсия мен қарапайым парциалды ұстамалы эпилепсия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белгілі (фокальді) [парциалды] симптоматикалық эпилепсия мен кешенді парциальды ұстамалы эпилепсия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идиопатиялық эпилепсия мен эпилепсия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мен эпилепсия синдромдарының жайылған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Эпилепсияның ерекше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grand mal талмалары ([petit mal)] кіші талмаларымен немесе оларсыз)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[petit mal] кіші талмалары, grand mal талмаларынсыз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Эпилепсияның анықталған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эпилепсия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mal эпилепсия статусы (құрысулық талмалардың)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Petit mal (петит мал) эпилепсия статусы (кіші талмалар)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парциальды эпилепсия статусы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эпилепсия статусы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эпилепсия статусы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 статусы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асқынған сақинасы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Омыртқа-негіздік артерия жүйесінің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артериясы синдромы (ми сынарының)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көптеген жəне екі жақты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соқырлық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ауқымды амнезия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өтпелі ишемиялық шабуылдар мен соларға байланысты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өтпелі ишемиялық шабуыл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ортаңғы артерия синдромы (I66.0*)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алдыңғы ми артериясы синдромы (I66.1*)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артқы ми артериясы синдромы (I66.2*)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сабауына қан құйылу синдромы (I60-I67*)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Мишыққа қан құйылу синдромы (I60-I67*)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қимылдық лакуналық синдром (I60-I67*)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сезгіштік лакуналық синдром (I60-I67*)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 невралгиясы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 түйінінің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Клоникалық гемифасциалды спазм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Тіл-жұтқыншақ нервісінің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Кезбе нервінің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нервілерінің көптеген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басқа нервілерінің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кезінде бас сүйек нервтерінің көптеген зақымданулары (С00-D48*)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өрімінің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өрімінің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түбіршіктерінің басқа айдарларда жіктелмеген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түбіршіктерінің зақымдануы басқа айдарларда жіктелмеген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бел-сегізкөз түбіршіктерінің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түбіршіктері мен өрімдерінің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түбіршіктері мен өрімдерінің анықталмаған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 нерв түбіршіктері мен өрімдерінің қысылуы (С00-D48*)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аралық дискілерінің бұзылулары барысында нерв түбіршіктері мен өрімдерінің қысылуы (М50-М51*)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Спондилез барсыныда нерв түбіршіктері мен өрімдерінің қысылуы (М47.-*)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 нерв түбіршіктері мен өрімдерінің қысылуы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өзегі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басқа мононевропатиялары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Тізеасты бүйірлік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 өзегінің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нервісінің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мононеврит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Мононевропатияның анықталған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үдемелі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Гийен-Барре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қабынба полиневропатиялар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қабынбақ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(ауыр миастения)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немесе жүре біткен миастения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атрофиясы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Миотониялық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Өспелік зақымдану барысындағы миастениялық синдромдар (С00-D48*)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церебралдық паралич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диплегия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гемиплегиясы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Дискинезиялық церебралдық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Атаксиялық церебралдық паралич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параличінің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анықталмаған церебралдық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тетраплегия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тетраплегия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Анықтамалған параличтік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Ұштасқан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анықталмаған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Уыттану энцефалопатиясы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қысылуы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 мен сирингобульбия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миелопатиялар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анықталмаған қысылуы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Ми-жұлын сұйықтығының [ликворея] ағып бітуі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басқа айдарларда жіктелмеген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анықталған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 сұйықтығының жұлын пункциясы кезінде ағып бітуі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Қарыншаларды ұштастырудан кейінгі бас сүйек ішілік гипертензиясы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медициналық ем шаралардан кейінгі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Гордеолум мен қабақтың басқа терең қабынулары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энтропионы және трихиазы (қабақтың ішке қайырылуы)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эктропионы (қабақтың сыртқа қайырылуы)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Лагофтальм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төмен түсуі (блефароптоз)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 (көз-жас безінің созылмалы гипертрофиясы)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безінің басқа да аурулары (Дакриопс, құрғақ көз синдромы, көз-жас безінің кистасы, атрофия)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түтіктерінің созылмалы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түтіктерінің тарылыу мен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циклит (увеит)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хориоретиналдық қабынулар (Харада ауруы, увеонейроретинит)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жіті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Экзофтальмиялық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ішке кірген жарақатының салдарынан, алынбаған, бұрын көзге түскен бөгде дене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қабақтың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 (стромалы) жəне терең кератит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жаңадан тамырлануы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лейкома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басқа орталық бұлыуғырлануы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басқа тыртықтары мен бұлыңғырланулары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анықталмаған тырықтары мен бұлыңғырланулары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кератопатия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басқа ісінулері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қабықтарының өзгерулері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тұқым қуалайтын дистрофиялары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басқа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жітілеу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иридоциклиттер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Гифема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Нұрлықабық пен кірпікті дененің тамырлық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Нұрлықабық пен кірпікті дененің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Нұрлықабықтың, кірпікті дененің және көздің алдыңғы камерасының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жарғақшалары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Нұрлықабық пен кірпікті дененің жабысқақтары мен жарылуларының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Нұрлықабық пен кірпікті дененің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аурулар барысындағы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тудырылған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катракта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бұршағының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бұршақтың буынынан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қан құйылу мен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сылынуы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хориоретиналдық қабынулар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жыртылу қабаттасқан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сірілі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сылынусыз ретиналдық жыртылулары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тракциялық сылынуы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 сылынуының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ретиналдық артериялық окклюзия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ретиналдық артериялық окклюзия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ретиналдық артериялық окклюзиялар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ретиналдық тамырлық окклюзиялар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ретиналдық тамырлық окклюзия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ретинопатия мен ретиналдық тамырлық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Преретинопатия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пролиферациялық ретинопатия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 мен артқы полюстің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ретиналдық дегенерациясылар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ретиналдық дистрофиялар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Ретиналдық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 қабаттарының ыдырауы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ретиналдық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Глаукомаға күмән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ашық бұрышты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жабықбұрышты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салдарлық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қабынба ауруы салдарынан болған салдарлық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басқа аурулары салдарынан болған салдарлық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бұзылулары мен зат алмасуының бұзылуы барысындағы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дененің түсуі (пролапс)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тəрізді денеге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тəрізді дененің басқа бұлыңғырлануы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тəрізді дененің басқа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эндофтальмит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эндофтальмиттер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Дегенерациялық миопия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басқа дегенеративті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гипотензиясы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басқа дегенерациялық аурулыры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(көзге бұрын түскен) магнитті бөгде дене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(көзге бұрын түскен) магнитті емес бөгде дене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көру нервінің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атрофиясы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нервілер дискісінің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жолдарының басқа бөлімдерінің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4-[шығыршақ] нервінің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параличтік қылилықтар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параличтік қылилық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Ынтымақтасқан қосылу қылилығы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Үйлескен ажырау қылилығы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қылилық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Қылилықтың басқа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Гиперметропия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себебінің жасалған операциядан кейінгі шыны тәрізді дене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сірілі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сілемейлі ортаңгы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іріңді емес ортаңғы отиттер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түтік-дабылдық ірінді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эпитимпаналдық-антралды іріңді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іріңді ортаңғы отиттер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ортаңғы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Есту[евстахии] түтігінің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мастоидит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мастоидит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холестеатомасы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жарғағының орталық тесілуі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аттик аймағында тесілуі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басқа жиектік тесілулері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басқа тесілулері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анықталмаған тесілулері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жабысқақ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сүйекшелерінің жыртылуы мен орны ауысуы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сүйекшелерінің жүре біткен басқа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полипі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пен емізік тəрізді өсіндінің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пен емізік тәрізді өсіндінің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терезені қамтыған, облитерацияламайтын отосклероз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терезені қамтыған, облитерациялайтын отосклероз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отосклероз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Отосклероздың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Отосклероз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Меньера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пароксизмалық бас айналу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қызметінің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Кондукциялық, екі жақты есту қабылетінен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жақтағы құлақтың естуі қалыпты, кондукциялық бір жақты есту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кондукциялық есту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Нейросенсорлық, екі жақты есту қабылетінен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жақтағы құлақтың естуі қалыпты, нейросенсорлық бір жақты есту қабілетінен айырылу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кондуциялық жəне нейросенсорлық екі жақты құлақ мүкістігі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жақтағы құлақтың естуі қалыпты, аралас кондуциялық және нейросенсорлық бір жақты құлақ мүкістігі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аралас кондуциялық және нейросенсорлық құлақ мүкістігі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қатыстырылуы туралы ескертілмеген ревматикалық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жіті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жіті эндокардит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жіті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ревматикалық басқа жіті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жіті ревматикалық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қатыстырылған ревматикалық хорея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қатыстырылмаған ревматикалық хорея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жеткіліксіздігі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ревматикалық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жеткіліксіздік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жеткіліксіздік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және қолқа қақпақшаларының тіркескен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және үш жармалы қақпақшалардың тіркескен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және үш жармалы қақпақшалардың тіркескен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қолқа және үш жармалы қақпақшалардың тіркескен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басқа көптеген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көптеген анықталмаған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Эндокардтың ревматикалық аурулары, қақпақша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ревматикалық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анықталған ревматикалық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ревматикалық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Эссенциальды (бастапқы)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қабаттасқан, жүректі (іркілістік) басымырақ зақымдайтын гипертензиялық (гипертониялық)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 қабаттасқан, жүректі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 жеткіліксіздігі қабаттасқан бүйректі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 жеткіліксіздігінсіз, бүйректі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(іркілулік) жеткіліксіздігі қабаттасқан негізінен жүрек пен бүйректі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 қабаттасқан бүйректің басымырақ зақымдайтын гипертензиялық [гипертониялық]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 мен бүйрек функциясының жеткіліксіздігі қабаттасқан жүрек пен бүйректі басымырақ зақымдайтын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пен бүйректі басымырақ зақымдайтын анықталмаған гипертензиялық [гипертониялық]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Реноваскулалық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зақымдануларына қатысы бойынша салдарлық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тұрақсыз қыспасы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 құжатпен расталған жүрек қыспасы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қыспасының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қыспасы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алдыңғы қабырғасының жіті трансмуральдық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төменгі қабырғасының жіті трансмуральдық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жіті трансмуральдық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орналасу орны анықталмаған жіті трансмуральдық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эндокард асты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жіті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алдыңғы қабырғасының қайталанған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астыңғы қабырғасының қайталанған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қайталанған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орналасу орны анықталмаған, қайталанған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Гемоперикард миокард жіті инфаргініңең жақын асқынуы ретінде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аралық қалқаның ақауы миокард жіті инфаргінің өтпелі асқынуы ретінде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 аралық қалқаның ақауы миокард жіті инфаргінің өтпелі асқынуы ретінде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қабырғасының гемоперикардсыз жарылуы миокард жіті инфаргінің өтпелі асқынуы ретінде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Сіңірлік желінің (хорданың) үзілуі миокард жіті инфаргінің өтпелі асқынуы ретінде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Бүртікті бұлшық еттің жыртылуы миокард жіті инфаргінің өтпелі асқынуы ретінде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жүрекше құлақшасының жəне жүрек қарыншасының тромбозы миокард жіті инфаргінің өтпем асқынуы ретінде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жіті инфаргінің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инфаргіне душар етпейтін коронарлық тромбоз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Дресслер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жіті ишемиялық ауруының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жіті ишемиялық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Жүрек-тамырларық атеросклероздық ауру, осылай сипатталған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атеросклероздық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миокард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артерияның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симптомсыз ишемиясы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уруының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созылмалы ишемиялық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өкпелік жүрек туралы ескертілген өкпе эмболиясы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өкпелік жүрек туралы ескертілмеген өкпе эмболиясы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функциялары жеткіліксіздігінің басқа анықталған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функцияларының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тамырларының артерия-веналық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тамырларының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тəн емес жіті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перикардиттің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жабысқақ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қысқыш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гемоперикард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жалқығы (қабынбалық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Жүрекқаптың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Жүрекқаптың анықталмаған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жəне жітілеу жұқпалы эндокардит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эндокардит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жармалық (қақпақшалық) функция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түсіп кетуі [ақтарылуы]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емес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емес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емес анықталмаған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тарылу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 қабаттасқан тарылу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анықталмаған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функциясының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функция жеткіліксіздігі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 функциясының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функция жеткіліксіздігі қабаттасқан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Эндокардит, қақпақша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миокардиттің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Кеңейткіш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Обструктиялық гипертрофиялық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гипертрофиялық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 фиброэластозы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Рестрикциялық (шектелу) басқа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басқа сыртқы факторлардың әсерімен шартталған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кардиомиопатиялар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дәрежелі жүрекше-қарыншалық бөгеуі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дәрежелі жүрекше-қарыншалық бөгеуі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толық бөгеу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Буданың сол аяғының артқы тармағыныәң бөгеуі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Буданың басқа және анықталмаған бөгеулері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Буданың сол аяғының анықталмаған бөгеуі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будалық бөгеу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будалық бөгеу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емес қарынша ішілік бөгеу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анықталған бөгеуі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қозу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қызметін сəтті қайта қалпына келтірілуімен аяқталған жүрек тоқтауы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болған жүрек өлімі, осылай сипатталған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тоқтауы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оралатын қарынша ырғақсыздығы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 үстілік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Қарыншық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ұстамалы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мен лүпілдеуі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пароксизмалды фибрилляциясы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ұзақ сақталатын фибрилляциясы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созылмалы фибрилляциясы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қалыпты лүпілдеуі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атипті лүпілдеуі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және жүрекшелердің лүпілдеуі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мен лүпілдеуі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уақытынан бұрын полюссізденуі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Қосылудан шығатын, уақытынан бұрын полюссіздену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Қарыншалардың уақытынан бұрын полюссізденуі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уақытынан бұрын полюссіздену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 түйінінің əлсіздігі синдромы [тахикардии-брадикардии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анықталған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анықталмаған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 функциясының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қалқасының жүре пайда болған ақауы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желі сіңірінің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бүртік бұлшық еттің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жүрек ішілік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 белгіленбеген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қойнау мен ашадан мидың торлы қабығының астына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Милық ортаңғы артериядан мидың торлы қабығының астына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дəнекерлік артериядан мидың торлы қабығының астына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дəнекерлік артериядан мидың торлы қабығының астына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Негіздік артериядан мидың торлы қабығының астына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артериясына мидың торлы қабығының астына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басқа артериялардан мидың торлы қабығының астына қан құйылуы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анықталмаған артериядан мидың торлы қабығының астына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басқа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қан құйылу,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сыңары қыртысының астына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сыңарының қыртысына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сыңарына қан құйылу,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сабауының ішіне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 ішіне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қарыншасы ішіне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ішінде көп орынды қан құйылулар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ішіне басқа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ішіне қан құйылу,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қатты қабығының астына қан құйылу (жіті) (жарақаттық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қатты қабығының сыртына жарақаттық емес анықталмаған қан құйылулар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қан құйылу, анықталмаған (жарақаттық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тромбозы тудырған ми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эмболиясы тудырған ми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анықталмаған бітелуі немесе тарылуы тудырған ми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тромбозы тудырған ми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эмболиясы тудырған ми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анықталмаған бітелуі немесе тарылуы тудырған ми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веналарының тромбозы тудырған ми инфаргі, ірің текті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миға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артериясының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артерияның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артериясының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Прецеребралдық артериялардың көптеген жəне екі жақтық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прецеребралдық артериялардың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прецеребралдық артерияның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ортаңғы артериясының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алдыңғы артериясының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артқы артериясының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 артерияларының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көптеген жəне екі жақты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артериясының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артериясының бітелуі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үзілмей, қабаттарының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Церебралдық жарылмаған аневризма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Церебралдық атеросклероз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тамырлық лейкоэнцефалопатия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Гипертензиялық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Мойамойа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вена жүйесінің іріңсіз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айдарлдарда жіктелмеген ми артерииті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анықталған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анықталмаған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қан құйылуының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қан құйылуының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 емес бас сүйек ішіне қан құйылудың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инфаргінің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құйылуы немесе ми инфаргі ретінде миға қан құйылудың анықталмаған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 басқа және анықталмаған аурулардың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атеросклерозы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артериясының атеросклерозы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 артерияларының атеросклерозы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артериялардың беріштенуі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және анықталмаған атеросклерозы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қабаттарының ажырауы (кез келген бөлігінің)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кеуделік бөлігінің жарылған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кеуделік бөлігінің жарылуы туралы ескертілмеген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қолқасының жарылған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қолқасының жарылуы туралы ескертілмеген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және құрсақ қолқаларының жарылған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және құрсақ қолқаларының жарылуы ескертілмеген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жарылған, орналасуы анықталмаған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Жарылуы туралы ескертілмеген, орналасуы анықталмаған қолқа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артериясының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артериясының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артериясының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артерияларының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және басқа прецеребралдық артериялардың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Омыртқалы артерияның аневризмасы және шарбылануы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артериялардың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аневризма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Рейно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Облитерациялаушы тромбангиит [Бюргер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тамырлардың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тамырлардың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қолқасының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басқа жəне анықталмаған бөлімдерінің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артерияларының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 артерияларының анықталмаған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артериясының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артериялардың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артериялардың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Артерия-веналық жүре пайда болған жыланкөз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Артерияның бұлшық еттік және дәнекер тіндік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қолқасының құрсақтық сабауының жаншылу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некрозы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артериит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артериолалардың басқа анықталған өзгерулері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Өспелік емес невус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 қолқа аневризмасы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 қолқаның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үстіртін тамырларының флебиті мен тромбофлебиті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венасының флебиті мен тромбофлебиті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терең тамырларының флебиті мен тромбофлебиті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орындарда орналасқан флебит пен тромбофлебит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Бадд-Киари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тромбофлебит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венаның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венасының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венаның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венаның эмболиясы мен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ойық жаралы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қабынуы қабаттасқан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веналараның ойық жара мен қабыну қабаттасқан варикоздық кеңею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ойық жарасыз немесе қабынусыз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қабаттасқан өңеш веналарының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веналарының қан кетусіз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веналарының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веналарының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веналарының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 орны анықталған веналардың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Постфлебиттік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Веналардың жаншылуы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Веналардың функциясының жеткіліксіздігі (созылмалы) (шеткі тамырлардың)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Тəн емес шажырқай лимфадениті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лимфалық ісіну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тамырының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тамырлары мен лимфа түйіндерінің жұқпалы емес туа біткен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Ортостатикалық гипотензия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операция жасалғаннан кейінгі басқа да функциялық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басқа айдарларда жіктелмеген медициналық ем шаралардан кейінгі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 өңеш веналарының қан кетусіз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 өңеш веналарының қан кетумен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жіті обструкциялық қабынуы [қыспақ]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эпиглоттит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қосылған тұмау, тұмау вирусы нақтылындырылған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қосылған тұмау, тұмау вирус нақтылындырылмаған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Аденовирусты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синцитиалды вирусымен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Парагрипп вирусымен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метапневмовирусы тудырған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вирусты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pneumoniae-мен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influenzae-мен [Афанасьев-Пфейффер таяқшасы]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pneumoniae-мен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Pseudomonas-пен (көкіріңді таяқша)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Стафилакок-пен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тобындағы стрептококтермен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стрептококтермен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coli-мен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аэробтық грамтеріс бактериялармен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pneumoniae-мен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бактериялық пневмониялар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бактериялық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Хламидиялармен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жұқпалы агенттермен тудырылған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бронхопневмония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анықталмаған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гипостатикалық пневомния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синцитиальды вирус тудырған жіті бронхиолит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метапневмовирусы тудырған жіті бронхиолит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қоздырғыштар тудырған жіті бронхиолит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бронхиолит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созылмалы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Мандай қойнауының созылмалы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Кеңсірік қойнауының созылмалы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қойнауының созылмалы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қойаулардың созылмалы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қойқаудың созылмалы қабынулары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Қойнаудың түймешектік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Қойнаудың басқа түймешектері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іріңдігі,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қойнауының жылауға немесе мукоцелесі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орнынан ығысқан қалқасы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қалқанының үлкеюі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мұрын қойнауларының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гипертрофиясы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 гипертрофиясы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үлкеюіне аденоидтердің үлкеюінің қабаттасуы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Бадамшалар мен аденоидтердің созылмалы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айналасының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мен көмейдің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мен көмейдің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қатпарларының түйіндері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қатпарларының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спазмы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басуа ауралары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арты жəне көмей айналасы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басқа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үлестер эмфиземасы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Центрилобулалық эмфизема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эмфизема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(өкпелік) эмфизема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жіті жұқпасы қабаттасқан өкпенің созылмалы обструкциялық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өршуі қабаттасқан, анықталмаған созылмалы обструкциялық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анықталған басқа обструкциялық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анықталмаған обструкциялық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құрам бөлігі басым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емес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демікпе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Демікпелік статус [status asthmaticus]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Бронхының қалталану ауруы [бронхоэктаз]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Көміршілер пневмокониозы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және басқа минералдық заттармен тудырылған пневмокониоз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шаңы тудырған пневмокониоз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бар басқа шаңмен тудырылған пневмокониоз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Алюминоз (өкпенің)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Бокситтік фиброз (өкпенің)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пневмокониоз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байланысты пневмокониоз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Биссиноз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бронхит пен пневмонит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химиялық заттар, газдар, түтіндер мен булар туғызған жіті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мен құсық массалары тудырған пневмонит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мен эссенцияларды деммен жұтудан туған пневмонит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қатты заттар мен сұйықтықтар тудырған пневмонит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сəулеленумен тудырылған жіті көріністері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дәрілік заттармен тудырылған жіті интерстициальды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сыртқы агенттермен тудырылған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сыртқы агенттер тудырған респираторлық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адамдардың респираторлық бұзылулар [дистресс]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өкпе эозинофилиясы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Ұяшықтық жəне париеталдық-ұяшықтық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фиброз туралы ескертілген басқа интерстициалдық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анықталған басқа интерстициалдық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анықталмаған интерстициалдық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гангренасы мен өлі еттену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пневмония қабаттасқан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Пневмониясыз өкпе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Жыланкөз қабаттасқан пиоторакс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Пиоторакс, жыланкөзсіз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басқа айдарларда жіктелмеген жалқығы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асбестоз туралы өскертілген түйіндағы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Кернеулік, өздігінен болған пневмоторакс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басқа пневмоторакс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пневмоторакс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пневмоторакс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сұйықтықты жалқық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өкпеқаптың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анықталмаған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 қызметінің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қызметінің кеуде қуысына жасалған операциядан кейінгі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қызметінің кеуде қуысынан басқа жерге жасалған операциядан кейінгі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Мендельсон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дауыс аппараты астының медициналық ем шаралардан кейінгі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кейінгі басқа респираторлық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созылмалы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басқа айдарларда жіктелмеген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коллапсы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Интерстициалдық эмфизема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басқа айдарларда жіктелмеген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Көкеттің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ревматоидты ауруы (М05.1*)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шығуының бұзулары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сүйекөлшемдерінің негізгі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сүйек-бас сүйек ара қатынастарының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буының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сүйек-бас сүйектік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аймағының өсу (одонтотекті емес) жылауқтары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сүйектердің басқа жылауқтары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ауыз аймағының анықталған басқа жылауқтары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 дамуының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Орталықтық алып жасушалы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сүйектердің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сүйектердің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тас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мукоцелесі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жайылмалы іріңдігі мен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мукозиті (ойық жаралы)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сілемейлі қабық асты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қабаттасқан асқазан-өңеш рефлюксі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Кардия бөлігінің ахалазиясы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түйнегі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дискинезиясы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жүре біткен бүйірқалтасы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Асқазан-өңеш жыртылу-геморрагиялы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Баррет эзофагиті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анықтамалған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 кезіндегі өңештің кеңеюі (В57.3*)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қабаттасқан асқазанның жіті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қабаттасқан асқазанның жіті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және тесілу қабаттасқан асқазанның жіті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кетусіз және тесілусіз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 қабаттасқан анықталмаған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қабаттасқан асқазанның созылмалы немесе анықталмаған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және тесілу қабаттасқан асқазанның созылмалы немесе анықталмаған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жіті немесе созылмалы асқазанның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кету қабаттасқан он екі елі ішектің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қабаттасқан он екі елі ішектің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және тесілу қабаттасқан он екі елі ішектің жіті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кету қабаттасқан он екі елі ішектің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ойық жарасы. Созылмалы немесе қан кетуі қабаттасқан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қабаттасқан он екі елі ішектің созылмалы және анықталмаған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және тесілу қабаттасқан ұлтабардың созылмалы және анықталмаған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он екі елі ішектің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жіті немесе созылмалы он екі елі ішектің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кету қабаттасуымен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қабаттасқан, орналасу жері анықталмаған жіті пептикалық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пептикалық ойық жара. Жіті, қан кету мен тесілу қабаттасқан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кетусіз немесе тесілусіз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 қабаттасқан анықталмаған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тесілу қабаттасқан анықталмаған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 мен тесілу қабаттасқан анықталмаған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жіті немесе созылмалы орналасуы анықталмаған пептикалық ойық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 қан кету қабаттасуымен асқазан-ащы 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тесілу қабаттасуымен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кету мен тесілу қабаттасқан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 қабаттасқан анықталмаған асқазан-ащы 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тесілу қабаттасқан анықталмаған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 мен тесілу қабаттасқан анықталмаған асқазан-ашішек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жіті немесе созылмалы асқазан-ащы ішек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геморрагиялы гастрит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жіті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адамдардағы гипертрофиялық пилоростеноз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құмсағат тəрізді стриктурасы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пилороспазм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бүйірқалтасы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 түйнегі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екі елі ішектің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екі елі ішектің полипі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екі елі ішектің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екі елі ішектің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перитонитпен жіті аппендицит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перитонитпен жіті аппендицит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немесе анықталмаған жіті аппендицит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Аппендициттің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аппендицит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тəрізді өсіндінің гиперплазиясы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тəрізді өсіндінің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бүйірқалтасы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тəрізді өсіндінің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тəрізді өсіндінің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гангренасыз, түйнек қабаттасқан екі жақты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гангрена қабаттасқан екі жақты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түйнексіз немесе гангренасыз екі жақты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гангренасыз, түйнек қабаттасқан бір жақты немесе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гангрена қабаттасқан бір жақты немесе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түйнек немесе гангрена қабаттаспаған бір жақты немесе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гангренасыз, түйнек қабаттасқан екі жақты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гангрена қабаттасқан, екі жақты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гангрена қабаттаспаған екі жақты сан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гангренасыз, түйнек қабаттасқан бір жақты немесе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гангрена қабаттасқан бір жақты немесе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түйнек немесе гангрена қабаттаспаған бір жақты немесе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гангренасыз, түйнек қабаттасқан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гангрена қабаттасқан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гангренасыз кіндік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алдыңғы қабырғасының гангренасыз, түйнек қабаттасқан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алдыңғы қабырғасының гангрена қабаттасқан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Бітелмеген және гангренасы жоқ инционды грыжа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мен гангренасыз парастомальды грыжа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алдыңғы қабырғасының түйнексіз немесе гангренасыз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Көкеттің гангренасыз, түйнек қабаттасқан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Көкеттің гангрена қабаттасқан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Көкеттің түйнексіз немесе гангренасыз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түйнек қабаттасқан, гангренасыз басқа анықталған жарықтары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гангрена қабаттасқан анықталған басқа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түйнексіз немесе гангренасыз, анықталған басқа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гангренасыз, түйнек қабаттасқан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гангрена қабаттасқан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түйнексіз немесе гангренасыз анықталмаған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Крон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Крон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Крон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 (созылмалы) энтероколит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 (созылмалы) проктит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 (созылмалы) ректосигмоидит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жалған түймешіктері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Мукозды проктоколит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жаралы колиттер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жаралы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Сəулеленулік гастроэнтерит пен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Уыттық гастроэнтерит пен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жəне ауқаттық гастроэнтерит пен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гастроэнтериттер мен колиттер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анықталмаған гастроэнтерит пен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тамырлық жіті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созылмалы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ангиодисплазиясы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тамырлық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параличтік жүрмей қалуы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Инвагинация (ішектің ішекке кіруі)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Ішектердің айналып кетуі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тасы тудырған илеус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қуысы жабылуының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түйнек қабаттасқан жабысулары [жабысқақтар]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ішек түйнегі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тесілу мен іріңдік қабаттасқан бүйірқалта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тесілу немесе іріңдік қабаттаспаған бүйірқалта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тесілу мен іріңдік қабаттасқан бүйірқалта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тесілуі немесе іріңдік қабаттаспаған бүйірқалта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де, тоқ ішектің де тесілу мен іріңдік қабаттасқан бүйірқалта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де, тоқ ішектің де тесілу мен іріңдік қабаттаспаған бүйірқалта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анықталмаған бөлігінің тесілу мен іріңдік қабаттасқан бүйірқалта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анықталмаған бөлігінің ішектің тесілу мен іріңдік қабаттаспаған бүйірқалта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мегаколон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сфинктерінің спазмы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созылмалы сызаты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созылмалы сызаты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Аноректалдық жыланкөз (артқы тесік пен тік ішек аралық жыланкөз)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Аналдық [артқы өтістің] іріңдік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тік ішек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Шонданай-тік ішек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Интрасфинктерлік іріңдік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өзегінің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ішектен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ішектен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ішектің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Сәулеленулік проктит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ішектің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полипі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дәрежелі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дәрежелі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дәрежелі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Перианалды венозды тромбоз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перитонит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Перитониттің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перитонит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жабысқақтары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Гемоперитонеум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басқа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перитонит (А18.3*)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фиброз бен бауырдың беріштенуі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алкогольдік циррозы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алкогольдік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алкогольдік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Холестаз қабаттасқан бауырдың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бауыр некрозы қабаттасқан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жіті гепатит сынды ағымдағы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қайталанатын гепатит сынды ағымдағы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белсенді гепатит сынды ағымдағы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бауырдың гепатит көріністі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бауыр фиброзы мен беріштенуі қабаттасқан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бауырдың басқа бұзылулары көріністі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жіті жəне жітілеу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созылмалы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қайталанатын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үлестік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белсенді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созылмалы гепатиттер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созылмалы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берішімен тіркескен бауыр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биллиарлы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биллиарлы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биллиарлы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және анықталмаған циррозы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Қақпалық венаның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гранулематозды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Аутоимуннды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қабынба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айдарларда жіктелмеген майлық дегенерациясы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енжар толық қандылығы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орталық геморрагиялы некрозы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пелиозы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вена окклюзиялық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жіті холецистит қабаттасқан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холециститтер қабаттасқан өт қуығының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холециститсіз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түтігінің холангит қабаттасқан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түтігінің холецистит қабаттасқан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түтігінің холангит немесе холецистит қабаттаспаған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Холелитиаздың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холецистит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Холециститтің басқа пішінері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холецистит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бітелуі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шемені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тесілуі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холестерозы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түтігінің тығындалуы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түтігінің тесілуі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түтігінің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сфинктерінің спазмы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билиарлы панкреатит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тудырған жіті панкреатит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тудырған жіті панкреатит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жіті панкреатит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этиологиялы созылмалы панкреатит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басқа панкреатиттер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жалған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Ішектегі сорылудың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сорылудың анықталмаған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асқазан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ішек түйнегі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Колостомия мен энтеростомиядан кейінгі қызметтің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Постхолецистэктомия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айдарларда жіктелмеген, медициналық ем шаралардан кейінгі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құсық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Асқазан-ішектен анықталмаған қан кетуі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бөртпелер [кез келген организм тудырған] [кез келген орыналасуы]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іріңдері, беттің шиқаны және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мойын шиқаны мен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мен аяқ ұшының жайылмалы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басқа бөліктерінің жайылмалы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жайылмалы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жайылмалы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басқа жайылмалы іріңдік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жайылмалы іріңдік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 пен мойынның жіті лимфадениті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жіті лимфадениті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Іріңдік қабаттасқан пилонидальді жылауық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Іріңдік қабаттаспаған пилонидальді жылауық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ірінді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күлдіреуік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тәрізді күлдіреуік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күлдіреуігі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Эритемалы күлдіреуік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тудырылған күлдіреуік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Күлдіреуіктің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күлдіреуік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пемфигоид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созылмалы буллалы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түріндегі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Бенье қышымасы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атопиялық дерматиттер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заттар тудырған аллергиялық жанасулық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дәрі-дәрмектер тудырған теріге жайылған бөртпелер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Түйіншекті қышыма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 пішінді экзема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пустулалы 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акродермит [Аллопо]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мен табанның пустуллезі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тәрізді 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өрнегін айқындайтын және шешек тәрізді жіті питириаз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түйіндақты парапсориаз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[Жибер] қызғылтым птириазы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Гипертрофиялық жалпақ қызыл теміреткі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жалпақ қызыл теміреткі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пішіндібуллалы емес қызару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түрлі буллалы қызару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Эпидермалық уытты некролиз [Лайеллдің]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көп пішінді қызару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 пішінді қызару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қызару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жарық уытты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жарыққа аллергиялық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Сәулеленулік [сәулелік]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іріңдіктенетін перифолликулиті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Розацеаның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біткен ихтиоз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Гангреналы пиодермия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Декубиталды ойық жара ІІІ дәрежелі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Декубиталды ойық жара ІV дәрежелі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тыртықтық жағдайлары мен фиброзы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 тəрізді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бөгде дене тудырған гранулемасы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Дискоидты қызыл жегі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жітілеу қызыл жегісі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шектелген қызыл жегі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белгілі орында орныққан қатаюы [morphea]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желі бойымен қатаюы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әктенуі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Склеродактилия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Готтрон папулалары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атрофиялық пойкилодермиясы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Аньюм [өздігінен болған дактилолиз]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аяқтың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 текті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[артифициалды]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Қызбалы нейтрофилді Свит дерматозы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Эозинофилді Уэлс целлюлиті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терінің созылмалы ойық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Стафилококктік артитри пен полиартрит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Пневмококтік артрит пен полиартрит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стрептококтік артриттер мен полиартриттер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бактериялық қоздырғыштармен тудырылған артриттер мен полиартриттер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пиогенді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реактивті артропатиялар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Фелти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ревматоидты ауруы (J99,0*)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васкулит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 мен жүйелерді қамтыған ревматоидты артрит(I52.8*, I39.0*, I39.1*, I39.2*, I39.3*, I39.4*, I39.8*, I41.8*, G73.7*, I32.8*, G63.6*)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Серопозитивті ревматоидты басқа 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серопозитивті ревматоидты 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Серонегативті ревматоидты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пайда болған Стилл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бурсит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түйіншік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Қабынба полиартропатия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ревматоидты басқа 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анықталмаған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ревматоидты артриті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анкилоздаушы спондилиті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Жасөаспірімдердің жүйелік бастамалы артриті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полиартриті (серонегативті)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пауциартикулалық артриті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басқа артриттері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подагра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бұзылуымен шартталған подагра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басқа подагра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 қабықтың түкті-түйінді [виллонодулалы] қабынуы (бояутекті)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Палиндромды ревматизм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артропатия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анықталған басқа артропатиялар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полиартрит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моноартрит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артриттер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жайылған (остео) 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көптеген 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нәтижесіндегі екі жақты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дисплазиялық коксартроздар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 екі жақты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басқа коксартроздар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салдарлық, екі жақты коксартроздар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салдарлық коксартроздар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гонартроз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гонартроз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екі жақты гонартроз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басқа гонартроздар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екі жақты гонартроздар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 салдарлық гонартроздар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гонартроз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Білезік-алақан сүйек бірінші буының алғашқы екі жақты артрозы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білезік-алақан сүйек бірінші буынының басқа алғашқы артроздары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бірінші білезік-алақан сүйек бірінші буынының екі жақты артрозы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білезік-алақан сүйек буынының жарақаттан кейінгі басқа артроздары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Білезік-алақан сүйек бірінші буынының басқа салдарлық, екі жақты артрозы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Білезік-алақан сүйек бірінші буынының басқа салдарлық артрозы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буындардың алғашқы артрозы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буындардың жарақаттан кейінгі артрозы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 (башпайлар)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 бурситі (hallus valgus) (жүре пайда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башпайдың сіресуі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башпайдың басқа деформациялары (жүре пайда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башпайдың басқа деформациялары (жүре пайда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Башпайлардың балға тәріздес басқа да деформациялары (жүре пайда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сыртқа қайырылған деформация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ішке қайырылған деформация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немесе қол ұшының салбырауы (жүре пайда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табан [pes planus] (жүре пайда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құстың аяғы тәрізді қол ұшы, қиғаш қол, қуыс аяқ басы (биік күмбезді) және қисайған аяқ ұшы (маймақтық)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Толарсақ пен аяқ ұшының басқа, жүре пайда болған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қол ұзындықтарының әртүрлі болуы (жүре пайда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басқа, анықталған, жүре пайда болған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жүре пайда болған анықталмаған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үйреншікті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үйреншікті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мен ортан жілік арасындағы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хондромаляциясы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зақымданулары,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Жылауық мениск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тәрізді мениск (туа біткен)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жыртылу немесе жарақат нәтижесінен менисктің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Менисктің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буынындағы еркін дене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созылмалы тұрақсыздығы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байлам(дар)ының басқа өздігінен жыртылулары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Тізенің басқа ішкі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анықталмаған ішкі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 еркін дене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шеміршегінің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Байламдардың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буынның орнынан патологиялық ығысуы мен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қайталанатын шығуы мен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контрактурасы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анклиозсыз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айдарларда жіктелмеген, анықталған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Салбырақ буын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басқа тұрақсыздығы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сарысу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жылжымпаздығының басқа айдарларда жіктелмеген қиындауы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Остеофит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зақымдануы қабаттасқан полиартерит [Чердж-Стросстың]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полиартериті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Сілемейлі-терілік лимфонодулалық [Кавасаки]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полиартеритпен байланысты басқа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сезімтал ангиит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Тромбоздық микроангиопатия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Өлімге душар ететін ортаңғы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 [Такаясу]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 полимиалгия қабаттасқан алып жасушалы артериит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алып жасушалы артерииттер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полиангит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еттендіруші анықталған басқа васкулопатиялар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еттендіруші анықталмаған васкулопатия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тудырған жүйелі қызыл жегі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 немесе жүйелер зақымдануы қабаттасқан жүйелі қызыл жегі (I39.0*, I39.1*, I39.2*, I39.3*, I39.4*I39.8*, I32.8*, N08.5*, N16.4*, J99.1*)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жегінің басқа пішіндері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жүйелі қызыл жегі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дерматомиозиті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дерматомиозиттер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дерматополимиозит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жүйелі беріштену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CR(E)ST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химиялық қосындылар тудырған жүйелі беріштену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жүйелі беріштену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[Шегрен]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айқасқан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полимиалгия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Шандырдың диффузиялы (эозинофильді)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ошақты фибросклероз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Қайталанушы Вебер-Крисчен панникулиті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ұтқыр далақтау, артық қозғалғыштық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анықталған жүйелік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анықталмаған жүйелі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барысында артропия (D66-D68*)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Ұстанымдық кифоз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кифоздар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кифоздар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жетілмеулік сколиоз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идиопатиялық сколиозы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идиопатиялық сколиоздар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сколиозы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Нервілік-бұлшық ет сколиоз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сколиоздар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сколиоз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омыртқа бағанының остехондрозы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омыртқа бағанының остехондрозы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анықталмаған остехондрозы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басқа бірігулері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дерті қабаттасқан үйреншікті атланттық-аксиалды шала таю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Үйреншікті атлант-аксиалдық басқа шала таюлар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Омыртқалардың үйреншікті басқа шала таюлары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мойын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деформациялаушы басқа дорсопатиялар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энтезопатиясы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сакроилеит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Омыртқалар остеомиелиті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аралық дискілер жұқпасы (пиогенді)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дисцит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спондилопатиялар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қабынба спондилопатиялар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Жұлындық алдынғы немесе омыртқа артериясының қысылу синдромы (G99.2*)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дерті қабаттасқан басқа спондилездер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түбірінің дерті қабаттасқан басқа спондилездер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спондилопатиялар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Зорланумен байланысты омыртқаның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басқа айдарларда жіктелмеген бүлінуі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спондилопатиялар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спондилопатия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туберкулезі (А18.0*)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 спондилит (А23.-*)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Энтероьактериалды спондилит (А01- А04*)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жұлын дерті қабаттасқан зақымдануы (G99,2*)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нерв түбірінің дерті қабаттасқан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 ығысуының басқа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басқа дегенерация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анықталмаған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басқа бөлімдердің омыртқа аралық дискілерінің жұлын дерті қабаттасқан зақымдануы (G99.2*)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басқа бөлімдердің омыртқа аралық дискілерінің нерв түбірінің дерті қабаттасқан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аралық дискінің басқа анықталған ығысуы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аралық дискінің басқа анықталған дегенерация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Шморль түйіндері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аралық дискінің басқа анықталған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аралық дискінің анықталмаған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Мойын-бас сүйек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Мойын-иық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Жұлындық тұрақсыздық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сегізкөз-құйымшақ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 мен омыртқа бағанын зақымдайтын панникулит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миозиттер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бегде дененің түсуі тудырған жұмсақ тіндер гранулемасы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оссификациялаушы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оссификациялаушы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еттердің параличтік кальцийленуі мен оссификациясы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Күюлермен байланысты бұлшық еттердің кальцийленуі мен оссификациялануы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кальцийленуі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үзілуі (жарақаттық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ишемиялық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 (таңып тастау) синдромы (параплегиялық)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контрактурасы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еттердің басқа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қабығының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(тено)синовиттер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Кальцийлендіруші тендинит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жіліктің біз тәрізді өсіндісінің теносиновиті [де Кервена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синовиттер мен теносиновиттер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синовит пен теносиновит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жылауығының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қабықтың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Бүктеуді жазатын бұлшық еттер сіңірінің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Бүгуші бұлшық еттер сіңірлерінің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сіңірлердің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сіңірлердің өздігінен үзілуі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өкше [ахилл] сіңірі (жүре пайда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Сіңірдің (қынаптың) басқа контрактурасы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синовилық қабық гипертрофиясы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қабық пен сіңірдің басқа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қабық пен сіңірдің анықталмаған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мен білезіктің созылмалы сықырлауық синовиті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өсіндісінің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басқа бурситтері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алдының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басқа бурситтері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ұршықтың (ортан жіліктің)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жүктемемен, артық жүктемемен және қысыммен байланысты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қаптың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бурситтер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Тақым аймағының синовилық [Бейкер]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қаптың басқа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қапта кальцийдің жиналуы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бурситтер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бурсопатиялар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бурсопатия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Алақанның шандырлы Дюпюитрен фиброматозы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шандырлы фиброматозы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саркомалық фиброматоз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Некротизилацияланатын фасцит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қапшығының жабысқақ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айналдырушысының қысылу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бұлшық еттің тендиниті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бурситі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 ішіндегі қалдық бөгде дене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патологиялық сынық қабаттасқан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Анабездерді алып тастағаннан кейінгі патологиялық сынық қабаттасқан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дәрілік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идиопатиялық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басқа остеопороз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Сынықтың нашар бітуі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Сынықтың бітіспеуі [псевдоартроз]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патологиялық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біртұтастығының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Фиброздық дисплазия (таңдамалы, бір сүйектің)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 жалғыз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Аневризмалық сүйек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 басқа жылауықтары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тығыздығы мен құрылымының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Қанмен таралған жіті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остеомиелиттің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Жітілеу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көп ошақты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Қойнауы дренаждалған созылмалы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Қанмен таралған басқа созылмалы остеомиелиттер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 идиопатиялық асептикалық өлиеттену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остеонекроз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жарақат тудырған остеонекроз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өлі еттенуі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остеонекроз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остеонекроз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Педжет ауруы барысында бассүйектің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Педжет ауруы барысында бассүйектердің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Алгонейродистрофия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Эпифиз бен диафиздің уақытынан бұрын бітісуі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 өсуі мен дамуының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гипертрофиясы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басқа,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анықталмаған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туберкулезі (А18.0*)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аурулар барысындағы периостит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аурулар барысындағы остеопатия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 ауруы барысындағы остеонекроз (Т70.3*)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Гемоглобинопатия салдарлы остеонекроз (D50-D64*)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 остеонекроз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деформациялаушы остеит (С00-D48*)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кезінде сүйектердің сынуы (С00-D48*)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жасөспірімдік остеохондрозы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басының жасөспірімдік остеохондрозы (Легг-Калве-Пертестің)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ауырған жасөспірімдер остеохондрозынан кейінгі ортан жіліктің деформациясы (Coxa plana)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пен жамбастың басқа жасөспірімдік остеохондрозы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пен асықты жілік шыбығы жасөспірімдік остеохондрозы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 сүйектерінің жасөспірімдік остеохондрозы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сүйектерінің жасөспірімдік остеохондрозы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анықталған басқа остеохондроз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жоғарғы эпифизинің тайғанақтауы (жарақаттық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Тілуші остеохондрит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остеохондропатиялар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остеохондропатия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Шеміршектердің анықталған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жүре пайда болған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жүре пайда болған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жүре пайда болған басқа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мен қабырғалардың жүре пайда болған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жүре пайда болған анықталған басқа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немесе артродезден кейінгі жалған 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имплантатты, буын протезін немесе сүйек пластинкасын орналастырғаннан кейінгі 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кейінгі сүйек-бұлшық ет жүйесінің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Нерві өзегінің омыртқа аралық дискілік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қабыну синдромы, болмашы гломеруралық бұзулар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қабыну синдромы, ошақтық жəне сегменттік гломерулалық (шумақтық)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жындан ндейтін қабыту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қабыну синдромы, таралған мезангиалды пролиферациялық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қабыну синдромы, таралған қылтамыр ішілік пролиферациялық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қабыну синдромы, таралған мезангио-қылтамырлық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қабыну синдромы,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қабыну синдромы, таралған орақ тəрізді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қабыну синдромы,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қабыну синдромы, анықталмаған өзгеру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болмашы гломеруралық бұзулар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ошақтық жəне сегменттік гломерулалық (шумақтық)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таралған мембраналық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таралған мезангиалды пролиферациялық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таралған қылтамыр ішілік пролиферациялық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таралған мезангио-қылтамырлық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таралған орақ тəрізді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анықталмаған өзгеру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және нық гематурия, болар болмас гломерулярлы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ошақтық жəне сегменттік гломерулалық (шумақтық)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таралған мембраналық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таралған мезангиалды пролиферациялық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таралған эндокапиллярлы пролиферациялық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таралған мезангио-қылтамырлық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тығыз отыру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және нық гематурия. Диффузды орақ тәрізді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анықталмаған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Болмашы шумақтық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ошақтық жəне сегменттік гломерулалық(шумақтық)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таралған мембраналық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таралған мезангиалды пролиферациялық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таралған қылтамыр ішілік пролиферациялық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таралған мезангио-қылтамырлық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тығыз отыру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таралған орақ тәрізді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Анықталмаған өзгеру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болмашы шумақтық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ошақтық және сегменттік шумақтық зақымдар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жайылған жарғақтық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таралған мезангиалды пролиферативті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жайылған қылтамыріші пролиферациялық гломерулонефриті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жайылған мезангиоқылтамырлық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диффузды орақ тәрізді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анықталмаған өзгеру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жарғақтық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таралған мезангиалды пролиферативті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қылтамыріші пролиферациялық гломерулонефриті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мезангиоқылтамырлық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диффузды орақ тәрізді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басқа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жайылған жарғақтық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таралған мезангиалды пролиферативті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жайылған қылтамыріші пролиферациялық гломерулонефриті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жайылған мезангиоқылтамырлық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тығыз тұнба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диффузды орақ тәрізді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 гломерулалық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 гломерулалық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аурулары мен иммундық бұзылулар барысында гломерулалық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барысында гломерулалық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секреция бездерінің басқа аурулары, тамақтанудың бұзылуы мен зат алмасудың бұзылуы барысында гломерулалық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аурулары барысында гломерулалық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 гломерулалық (шумақтық) зақымданулар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түтік интерстициалдық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ағумен байланысты обструкциялық созылмалы пиелонефрит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 өзегін бітейтін созылмалы пиелонефрит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созылмалы түтік-интерстициалдық қабынулары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созылмалы түтік-интерстициалдық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Түбекше-несепағар қосылымының обструкциясы қабаттасқан субүйрек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несепағар структурасы қабаттасқан субүйрек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таспен обструкциясы қабаттасқан субүйрек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субүйректер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Гидроуретер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Субүйрек қабаттаспаған несепағардың бүгілуі мен стриктурасы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Пионефроз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Қуық-несепағарлық кері ағуымен шартталған несеп жолдарының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Түтіктерді бітейтін несеп жолының басқа дерттері мен несеп жолының кері ағу дерттері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обструкциялық дерттері мен несеп жолының кері ағу дерттері,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балқандық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жаны шелмайының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түтікше-интерстициалдық анықталған басқа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трансплантат ажырау барысында түтікше-интерстициалдық зақымдануы (Т86.-+)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Түтікшелік некроз қабаттасқан бүйрек қызметінің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Қыртыстық жіті некроз қабаттасқан бүйрек қызметінің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Медуллалық жіті некроз қабаттасқан бүйрек қызметінің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басқа жіті жетікшілікздігі 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жіті жетікшілікздігі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зақымдануының терминалды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ауруы, 2 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ауруы 3-дәреже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ауруы 4-дәреже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ауруы 5-дәреже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 созылмалы жетікшілікздігі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созылмалы жетікшілікздігі ЖА несепті 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 қабаттасқан бүйректер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несеп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ішіндегі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ішіндегі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төменгі бөліктерінің басқа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төменгі бөліктерінің анықталмаған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бүріскен бүйрек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ишемиясы немесе инфаргі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жүре пайда болған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тежелмеген несепқуық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рефлекстік несепқуық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басқа айдарларда жіктелмеген нейрогендік әлсіздігі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басқа нервілік-бұлшық еттік дисфункциялары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нервілік-бұлшық еттік дисфункциясы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бітелуі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Қуық-ішек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қуық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Несеқуық бүйірқалтасы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жарақаттық емес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басқа анықталған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өзектік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жарақаттан кейінгі стриктурасы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жұқпадан кейінгі басқа айдарларда жіктелмеген стриктурасы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басқа стриктурасы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анықталмаған стриктурасы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бүйірқалтасы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көршиқаны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сілемейлі қабығының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басқа анықталған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анықталмаған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өздігінен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тоқтамаудың басқа анықталған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бөлу жүйесінің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бөлу жүйесінің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іріңдігі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тастары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гидроцеле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Жұқпаланған гидроцеле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Гидроцеленің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гидроцеле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бездің бұралып қалуы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Іріңдік қабаттасқан атабездің қабынуы, атабез қосалқысының қабынуы мен атабез-атабез қосалқысының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еркек жыныс мүшесінің ұшы, қылкүпек пен қыспакүпек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атрофиясы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тамырлық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анықталған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солитарлық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жылауықты емшек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фиброаденозасы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фибросклерозы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басқа қатерсіз дисплазиялары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қатерсіз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ішіндегі анықталмаған өспе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майлық некрозы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түтігінің қабынуы мен оофорит, жіті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түтігінің қабынуы мен оофорит, созылмалы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жіті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созылмалы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параметрит пен жамбас целлюлиті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параметрит пен жамбас астау целлюлиті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жіті жамбас астау перитониті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созылмалы жамбас астау перитониті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анықталмаған жамбас астау перитониті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жамбас астау перитониті салдарлы жабысқақтары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жамбас астау ағзаларының анықталған басқа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жара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пен сарпайдың анықталған басқа қабынба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эндометрииозы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Анабездер эндометриозы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түтіктерінің эндометриозы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ішпердесінің эндометриозы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Тік-ішек-қынап қалқасы мен қынап эндометриозы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эндометриозы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тыртығының эндометрииозы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эндометриоз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эндометриоз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уретроцелесі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қынаптың толық емес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қынаптың толық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 мен қанаптың анықталмаған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энтероцелесі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жыныс ағзалары түсуінің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жыныс ағзаларының анықталмаған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Несепуық-қынан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несеп-жыныс жолдарының басқа жыланкөздері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Қытап-жінішке ішек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Қынап-тоқ ішек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ішек-жыныс мүшелері жыланкөзі ішек-жатырлық жыланкөз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мүшелері-тері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жыныс ағзаларының басқа жыланкөздері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фолликулалық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дене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басқа және анықталмаған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Аналбез бен жатыр түтігінің жүре пайда болған атрофиясы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 бен жатыр түтігінің түсуі мен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анабез аяқшасының және жатыр түтігінің бұралып қалуы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түтігінде қан жиналу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жалпақ байламының гематомасы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жатыр түтігі мен жатырдың жалпақ байламының басқа қабынуасыз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жатыр түтігі мен жатырдың жалпақ байламының анықталмаған қабынбасыз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жыныс ағзаларының басқа бөлімдерінің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жыныс ағзаларының анықталмаған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сілемейлі қабығының без тінді гиперплазиясы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сілемейлі қабығының без тінді гиперплазиясы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баяу кері дамуы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теріс айналуы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 синехиялары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қуысында етеккір қанының жиналуы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басқа, анықталған қабынбасыз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қабынбасыз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әлсіз көрнекіленген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орташа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күрт көрнекіленген басқа айдарларда жіктелмеген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ескі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тарылысы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қызметінің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гипретрофиялық ұзаруы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анықталған қабынбасыз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көрнекіленген қынап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орташа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күрт көрнекіленген басқа айдарларда жіктелмеген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тарылысы мен бітеу тууы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Қынапта етеккір қанының жиналуы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басқа, қабынбасыэ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анықталмаған қабынбасыз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әлсіз көрнекіленген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орташа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күрт көрнекіленген басқа айдарларда жіктелмеген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сілемейлі қабықтарындағы ақшыл 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мен шаттың анықталған қабынбасыз басқа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етеккірсіздік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цикл барысындағы мол және жиі етеккірлер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цикл барысындағы мол және жиі етеккірлер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кезеңдегі мол етеккірлер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 алды кезеңіндегі мол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етеккірдің анықталған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анықталған басқа ауытқулық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Үйреншікті түсік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жасушаның жетілмеуімен байланысты әйелдің бедеулігі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түтігімен байланысты әйел бедеулігі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Жатырмен байланысты әйел бедеулігі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мойнымен байланысты әйел бедеулігі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факторларымен байланысты әйел бедеулігі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ұрықтандырумен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операциядан кейінгі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операциядан кейінгі тарылысы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операциядан кейінгі жабысқақтары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күмбезінің жатырды сылып тастағаннан кейін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астауының операциядан кейінгі жабысқақтары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сыртқы жасанды жыланкөздерінің қызметінің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операциядан кейінгі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операциядан кейінгі анықталмаған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[құрсақтық] жүктілік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Түтіктік жүктілік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бездік жүктілік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жүктіліктің басқа формалары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жатырдан тыс жүктілік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көпіршік кірме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және жарым-жарты көпіршік кірме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көпіршік кірме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ұрық жұмыртқасы мен көпіршікті емес кірме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түсік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Ұрықтанудың анықталған қалыптан тыс басқа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Ұрықтанудың қалыптан тыс анықталмаған өнімі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Жыныс жолдары мен жамбас астауы ағзаларының жұқпасымен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Ұзақ уақытқа созылған немесе өте көп қан кетуімен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Эмболиямен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Басқа және анықталмаған асқынулары бар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Жыныс жолдары мен жамбас астауы ағзаларының жұқпасымен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Ұзақ уақытқа созылған немесе өте көп қан кетуімен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Эмболиямен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Басқа немесе анықталмаған асқынулар қабаттасқан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Жыныс жолдары мен жамбас астауы ағзаларының жұқпасымен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Ұзақ уақытқа созылған немесе өте көп қан кетуімен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Эмболиямен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Басқа және анықталмаған асқынулары бар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Асқынуы жоқ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Жыныс жолдары мен жамбас астауы ағзаларының жұқпасымен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Ұзақ уақытқа созылған немесе өте көп қан кетуімен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Эмболиямен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Басқа немесе анықталмаған асқынулар қабаттасқан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Асқынуы жоқ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Жыныс жолдары мен жамбас астауы ағзаларының жұқпасымен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Ұзақ уақытқа созылған немесе өте көп қан кетуімен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Эмболиямен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Басқа және анықталмаған асқынулары бар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Асқынуы жоқ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Жыныс жолдары мен жамбас астауы ағзаларының жұқпасымен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Ұзақ уақытқа созылған немесе өте көп қан кетуімен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Эмболиямен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Басқа немесе анықталмаған асқынулар қабаттасқан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Жыныс жолдары мен жамбас астауы ағзаларының жұқпасымен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Ұзақ уақытқа созылған немесе өте көп қан кетуімен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Эмболиямен асқынған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Басқа және анықталмаған асқынулары бар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Асқынуы жоқ толық емес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Жыныс жолдары мен жамбас астауы ағзаларының жұқпасымен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Ұзақ уақытқа созылған немесе өте көп қан кетуімен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Эмболиямен асқынған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Басқа немесе анықталмаған асқынулар қабаттасқан толық немесе анықталмаған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жолдары мен жамбас астауы ағзаларының жұқпасымен асқынған сәтсіз медициналық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уақытқа созылған немесе өте көп қан кетуімен асқынған сәтсіз медициналық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Эмболиямен асқынған сәтсіз медициналық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немесе анықталмаған асқынулар қабаттасқан сәтсіз медициналық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Асқынуы жоқ сәтсіз медициналық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жолдары мен жамбас астауы ағзаларының жұқпасымен асқынған түсік жасауға басқа және анықталмаған сәтсіз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уақытқа созылған немесе өте көп қан кетуімен асқынған түсік жасауға басқа және анықталмаған сәтсіз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Эмболиямен асқынған, түсік жасауға басқа және анықталмаған сәтсіз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немесе анықталмаған асқынулар қабаттасқан, түсік жасауға басқа және анықталмаған сәтсіз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Асқынуы жоқ, түсік жасауға басқа және анықталмаған сәтсіз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жыныс жолдары мен жамбас астауы ағзаларының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ұзақ уақыттық немесе өте көп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эмболия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бүйрек қызметінің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зат алмасуының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жамбас астауы ағзалары мен тіндерінің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басқа веналық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анықталмаған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 мен босанудан кейінгі кезеңді асқындыратын бұрыннан бар эссенциалды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 мен босанудан кейінгі кезеңді асқындыратын бұрыннан бар жүректік-тамырлық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 мен босанудан кейінгі кезеңді асқындыратын бұрыннан бар бүйректік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 мен босанудан кейінгі кезеңді асқындыратын бұрыннан бар жүректік-тамырлық және бүйректік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 мен босанудан кейінгі кезеңді асқындыратын бұрыннан бар салдарлық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босану мен босанудан кейінгі кезеңді асқындыратын бұрыннан бар анықталмаған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протеинурия қабаттасқан бұрыннан бар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тудырған ісінулер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тудырған протеинурия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тудырған, протеинурия қабаттасқан ісінулер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 протеинуриялы жүктілік тудырған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дәрежелі преэклампсия (бүйрек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преэклампсия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HELLP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преэклампсия [бүйрек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жүктілік талмасы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үстіндегі жүктілік талмасы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жүктілік талмасы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бойынша анықталмаған жүктілік талмасы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Аналардағы анықталмаған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түсік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басқы мерзімдерінде басқа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басқы мерзімдерінде анықталмаған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Жүктілердің зат алмасуының бұзылуы қабаттасқан, шамадан тыс немесе ауыр құсуы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Жүктілердің жүктілік мерзімінің соңында құсуы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аяқ веналарының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жыныс ағзалары веналарының варикоздық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беткейлік венаның тромбымен бітелуі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терең флеботромбоз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ми веналарының тромбыпен бітелуі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басқа веналық аскынулар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бүйрек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несеп қуығының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несеп шығаратын өзектің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несеп жолдарының басқа бөлімдерінің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несеп жолдарының анықталмаған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жыныс жолдарының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несеп-жыныстық жолдардың басқа жəне анықталмаған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Бұрыннан бар инсулин тəуелді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Бұрыннан бар инсулин тəуелсіз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жеткіліксіздігімен байланысты бұрыннан бар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Бұрыннан бар анықталмаған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пайда болған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анықталмаған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тамақтанудың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дене салмағының шамадан тыс ұлғаюы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дене салмағы өсуінің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үйреншікті, соңына дейін жеткізбейтін əйелге медициналық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қалып кеткен жатыр ішілік ұрықтануға қарсы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 герпесі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Анадағы гипотензивтік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мен босанудан кейінгі кезеңде бауырдың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мен босанудан кейінгі кезеңдерде қасаға буындасуының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Жүктілікпен байланысты басқа анықталған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босануға дейінгі тексеру барысында анықталған гематологиялық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босануға дейінгі тексеру барысында анықталған биохимиялық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босануға дейінгі тексеру барысында анықталған цитологиялық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босануға дейінгі ультрадыбыстық тексеру барысында анықталған патологиялық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босануға дейінгі рентгенологиялық тексеру барысында анықталған патологиялық өзгерулер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босануға дейінгі тексеру барысында анықталған хромосомалық немесе генетикалық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босануға дейінгі тексеру барысында анықталған басқа қалыптан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кезеңінде анестезияның өкпелік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кезеңінде анестезияның кардиологиялық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кезеңінде анестезиямен байланысты орталық нерв жүйесі тарапының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кезеңінде жергілікті анестезияға уыттық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кезеңінде жұлын арқылы немесе эпидуралды анестезия тудырған бас ауыруы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кезеңіндегі жұлын арқылы немесе эпидуралды анестезияның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кезеңінде кеңірдекке түтік қоюдың сәтсіздігі немесе қиындығы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кезеңінде анестезияның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кезеңінде анестезияның анықталмаған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 балаға жүкті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балаға жүкті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балаға жүкті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жүктіліктің басқа формалары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 үрықты жүктілік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ұрық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бірден артық ұрықты түсік жасағаннан кейін жалғасқан жүктілік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бірден артық ұрықтың жатырдағы өлуінен кейін жалғасқан жүктілік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жүктілікке тəн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 талап ететін ұрық орналасуының тұрақсыздығы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 талап ететін ұрықтың бөксесімен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 талап ететін ұрықтың көлденең немесе қиғаш орналасуы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 талап ететін ұрықтың бетімен, маңдайымен немесе иегінің астымен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жүктіліктің соңында ұрық басының жоғары тұруы ұрық басының кіргізілмеуі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 талап ететін бір немесе бірнеше ұрық дұрыс келмеген көп ұрықты жүктілік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ұрықтың құрама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ұрықтың дұрыс келмеуінің басқа формалары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ұрықтың анықталмаған дұрыс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диспропорцияға əкеліп соғатын жамбас астауы сүйектерінің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диспропорцияға əкеліп соғатын біркелкі тарылған жамбас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диспропорцияға әкеліп соғатын жамбас астауы кіре берісінің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диспропорцияға әкеліп соғатын жамбас астауы шыға берісінің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ана мен ұрық жағынан аралас диспропорция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диспропорцияға əкеліп соғатын ұрық өлшемдерінің үлкендігі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диспропорцияға әкеліп соғатын ұрық сумиы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диспропорцияға әкеліп соғатын ұрықтың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диспропорцияға əкеліп соғатын басқа себептердің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анықталмаған диспропорция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жатырдың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жатыр денесінің ісігі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операциядан кейінгі жатыр тыртығы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жатыр мойнағы қылтасы-мойын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жатыр мойнының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жүкті жатырдың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қынап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сарпай мен шаттың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жамбас астауы ағзаларының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жамбас астауы ағзаларының анықталмаған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ұрықтың орталық нерв жүйесі дамуының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ұрықта хромосомалық ауытқулар (болжанған)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ұрықта тұқым қуалайтын аурулар (болжанған)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анасының вирустық аурумен ауыруы нəтижесінде ұрықтың (болжанған)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алкоголь əсері нəтижесінде ұрықтың (болжанған)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дəрілік заттарды пайдалану нəтижесінде ұрықтың (болжанған)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сәулелену нәтижесінде ұрықтың (болжанған)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басқа медициналық ем шаралар нәтижесінде ұрықтың (болжанған)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ұрықтың басқа (болжанған) ауытқулары мен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ұрықтың анықталмаған ауытқулары мен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резус-иммундау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иммундаудың басқа формалары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 шемені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ұрықтың құрсақтық гипоксиясының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ұрықтың құрсақ ішінде өлуі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 өсуінің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ұрықтың шамадан тыс өсуі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құрсақтық жүктілік барысында өмірге бейім ұрық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 жағдайындағы басқа анықталған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ұрық анықталмаған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көптігі идрамнион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өте аздығы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қуыстары мен ұрық қабықтарының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сұйықтығы мен ұрық қабықтарының анықталған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сұйықтығы мен ұрық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қабықтарының мерзімінен бұрын жыртылуы, босанудың басталуы келесі 24сағат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қабықтарының мерзімінен бұрын жыртылуы, босанудың басталуы 24 сағаттық сусыз кезеңнен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емдеуге байланысты ұрық қабықтарының мерзімінен бұрын жыртылуы, босанудың кешігуі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қабықтарының мерзімінен бұрын анықталмаған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 трансфузиясы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ауыр өсімі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басқа аутқұлары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кетуінсіз деп анықталған бала жолдасының алда жатуы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кетуі қабаттасқан бала жолдасының алда жатуы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ұйығыштығының бұзылуы қабаттасқан бала жолдасының мерзімінен бұрын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мерзімінен бұрын басқа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мерзімінен бұрын анықталмаған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ұйығыштығының бұзылуы қабаттасқан босануға дейінгі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басқа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анықталмаған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толық 37 аптасына дейінгі кезеңдегі жалған толғақтар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толық 37 аптасынан кейін басталатын жалған толғақтар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жалған толғақтар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асқан жүктілік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мерзіміне келмеген мезгілінен ерте толғақ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Мезгілінен ерте босанумен мезгілінен ерте толғақ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босанумен мезгілінен ерте толғақ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толғақсыз мезгілінен ерте босану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дəрі-дəрмектік ширықтырудың сəтсіз 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аспаптық əдістермен ширықтырудың сəтсіз 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ширықтырудың сәтсіз әрекеттерінің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ширықтырудың анықталмаған сәтсіз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əрекетінің бастапқы əлсіздігі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əрекетінің салдарлық əлсіздігі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əрекеті əлсіздігінің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гипертониялық, үйлесімсіз жəне ұзаққа созылған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əрекетінің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әрекетінің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бірінші кезеңінің ұзаққа созылуы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екінші кезеңінің ұзаққа созылуы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Егіздердің, үш егіздің және т.б. екінші ұрығының туылуының кешігуі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ұзаққа созылған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басының толық бұрылмауы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бөксесімен келуі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бетімен келуі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маңдайымен келуі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иығымен келуі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қосарласқан келуі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басқа бұрыс орналасуы немесе алда жатуы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анықталмаған дұрыс орналасуы немесе алда жатуы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деформациясы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тарылған жамбас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астауына кіреберістің тарылуы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астауының шығаберіс тесігі мен орта диаметрінің тарылуы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пен ұрық өлшемдерінің сәйкес келмеуі салдарынан анықталмаған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жамбас астауы ағзаларының ауытқулары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жамбасының басқа ауытқулары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жамбасының анықталмаған ауытқулары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иығымен келуі салдарынан қиындаған босанулар [дистоция]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Егіздердің ілінісіп-кептелуі [коллизия]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Əдеттен тыс ірі ұрық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басқа ауытқулары салдарынан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шақыртудың анықталмаған сәтсіз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Вакуум-экстракторды қолдану мен қышқаш салудың анықталмаған сәтсіз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Қиындаған босанулардың анықталған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қиындаған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үстінде қан ұйығыштығының бұзылуы қабаттасқан 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үстіндегі басқа да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үстіндегі анықталмаған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жүрегінің жиырылуы жиілігінің өзгеруімен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сұйықтығына тоңғақтың шығуымен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жүрегінің жиырылуы жиілігінің өзгеруімен, тоңғақтың қағанақ сұйықтығына шығуымен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күйзелуінің биохимиялық белгілерінің пайда болуымен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күйзелуінің басқа белгілерінің пайда болуымен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анықталмаған күйзелуімен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Кіндікбаудың түсуімен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Кіндікбаудың ұрық мойнын айнала оралып, қысылуымен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Кіндікбаудың шырмалуымен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Кіндікбаудың қысқалығымен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тамырының алдында жатуымен [vasa praevia]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Кіндікбау тамырларының зақымдануымен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Кіндікбаудың басқа патологиялық жағдайларымен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Кіндікбаудың анықталмаған патологиялық жағдайымен асқынған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процессі үстіндегі шаттың бірінші дəрежелі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процессі үстіндегі шаттың екінші дəрежелі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процессі үстіндегі шаттың үшінші дəрежелі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процессі үстіндегі шаттың төртінші дəрежелі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процессі үстіндегі шаттың анықталмаған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 басталғанға дейін жарылуы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 үстінде жарылуы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босанудан кейінгі айналуы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акушерлік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тек жоғарғы бөлігінің акушерлік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ағзаларының басқа акушерлік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 мен байламдарының акушерлік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акушерлік қан гематомасы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акушерлік басқа жарақаттар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акушерлік жарақат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үшінші кезеңінде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ерте кезеңдегі басқа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кеш немесе салдарлық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коагуляциялық ақау, афибриногенемия, фибринолизис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қан кетусіз кідіруі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 мен ұрық қабықтары бөліктерінің қан кетусіз кідіруі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 анестезия жүргізу салдарлы аспирациялық пневмонит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 анестезия жүргізу салдарлы өкпе тарапының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 анестезия жүргізу салдарлы жүрек тарапының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 анестезия жүргізу салдарлы орталық нерв жүйесі тарапының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 жергілікті анестезияға уыттық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 жұлындық және эпидуралдық анестезия жүргізуіне байланысты бас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 жұлындық және эпидуралдық анестезия жүргізуіне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 интубациялауға сәтсіз әрекет немесе оның қиындығы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үстіндегі анестезиялаудың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үстіндегі анестезиялаудың нықталмаған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үстіндегі ана дистрессі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босанудан кейін немесе босандыру үстіндегі ана шогі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босану үстіндегі гипертермия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үстіндегі басқа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оперативтік əрекеттер мен басқа ем шаралар, тудырған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қабықтарын жасанды түрде жыртқаннан кейінгі босанудың кешігіу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қабықтарының өздігінен немесе анықталмаған жыртылуынан кейінгі босанудың кешігуі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орын алған Кесар тілігінен кейінгі қынап арқылы босану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босандырудың анықталған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Босанулардың анықталмаған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шүйдесімен келгенде өздігінен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бөксесімен келгенде өздігінен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 өздігінен басқа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бір ұрықты өздігінен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Қышқашты төмен салу [шығаберіс]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Қышқашты орта тұсқа салу [қуыстық]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Қышқашты орта тұсқа бұрай салу [қуыстық]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қышқаштар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Вакуум-экстракторды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Қышқаштар мен вакуум-экстраторды қосарлап пайдалану арқылы босандыру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кесар тілгін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тілігін мезгілінде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сылып тастаумен жүргізілген кесар тілгі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тілгі арқылы босандырылған бір ұрықты басқа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тілгі арқылы босандырылған анықталмаған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 жамбас жағынан ұс шығарып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бөксесімен келгенде басқа акушерлік көмек арқылы босандыру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акушерлік қол əрекеттері [қол əдістері] арқылы босану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Құрсақтық жүктілікте тірі бала босану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кезіндегі құрылысын бұзу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 босанулар кезіндегі акушерлік көмектің анықталған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 босанулар кезіндегі анықталмаған акушерлік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 барлығы өздігінен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 барлығы қышқаштар мен вакуум-экстракторды қолдану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 барлығы кесар тілгімен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 кезінде басқалай босандыру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 ұрықты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сепсис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акушерлік жара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жолдарының босанудан кейінгі басқа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босанудан кейінгі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босанудан кейінгі басқа жұқпалары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 пайда болған, тегі анық емес, гипертермия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анықталған басқа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үстіртін тромбофлебит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терең флеботромбоз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ми веналарының тромбозы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веналық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анықталмаған веналық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ауа эмболиясы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сұйықтығымен эмболдану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ұйындыларымен акушерлік эмболдану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Пиемиялық және сепсистік акушерлік эмболия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басқа эмболия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анестезия қолдану салдарынан болған өкпе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анестезия қолдану салдарынан болған жүрек тарапының асқынулары салдарынан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анестезия қолдану салдарынан болған орталық нерв жүйесі тарапының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жергілікті анестезияға уыттық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жұлын немесе эпидуралдық анестезия қолданумен байланысты бас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жұлын және эпидуралдық анестезиялардың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интубациялау барысында сәтсіз әрекет немесе қиындықтар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анестезиялаудың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анестезиялаудың анықталмаған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тілігінен кейінгі тігістердің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тігістерінің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хирургиялық жарақат гематомасы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бүйрек қызметінің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босанудан кейін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кезеңнің басқа айдарларда жіктелмеген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кезеңнің анықталмаған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жүктілік пен босану асқынуларының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мерез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соз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жыныстық жолмен берілуі басымырақ басқа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вирусты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басқа вирусты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протозойлық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протозойлық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анасының басқа жұқпалы жəне паразиттік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анасының басқа анықталмаған жұқпалы жəне паразиттік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қан мен қан өндірілу ағзаларының аурулары мен иммундық механизм тартылған жеке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эндокриндік жүйе аурулары, тамақтану мен зат алмасуының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психиканың бұзылулары мен нерв жүйесінің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қанайналым жүйесінің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тыныс алу ағзаларының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ас қорыту ағзаларының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тері мен теріасты шелмайының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анықталған басқа аурулар мен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гипертензиялық бұзылыстарымен шарттасатын ұрық пен нәрестенің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Анасынның бүйрек жəне несеп жолдарының ауруларымен</w:t>
            </w:r>
          </w:p>
          <w:p>
            <w:pPr>
              <w:spacing w:after="20"/>
              <w:ind w:left="20"/>
              <w:jc w:val="both"/>
            </w:pPr>
            <w:r>
              <w:rPr>
                <w:rFonts w:ascii="Times New Roman"/>
                <w:b w:val="false"/>
                <w:i w:val="false"/>
                <w:color w:val="000000"/>
                <w:sz w:val="20"/>
              </w:rPr>
              <w:t>
шартталған ұрық пен нəрестенің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жұқпалы жəне паразиттік ауруларымен шартталған</w:t>
            </w:r>
          </w:p>
          <w:p>
            <w:pPr>
              <w:spacing w:after="20"/>
              <w:ind w:left="20"/>
              <w:jc w:val="both"/>
            </w:pPr>
            <w:r>
              <w:rPr>
                <w:rFonts w:ascii="Times New Roman"/>
                <w:b w:val="false"/>
                <w:i w:val="false"/>
                <w:color w:val="000000"/>
                <w:sz w:val="20"/>
              </w:rPr>
              <w:t>
ұрық пен нəрестенің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қанайналым жəне тыныс алу</w:t>
            </w:r>
          </w:p>
          <w:p>
            <w:pPr>
              <w:spacing w:after="20"/>
              <w:ind w:left="20"/>
              <w:jc w:val="both"/>
            </w:pPr>
            <w:r>
              <w:rPr>
                <w:rFonts w:ascii="Times New Roman"/>
                <w:b w:val="false"/>
                <w:i w:val="false"/>
                <w:color w:val="000000"/>
                <w:sz w:val="20"/>
              </w:rPr>
              <w:t>
жүйелерінің созылмалы ауруларымен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тамақтануы бұзылуларымен</w:t>
            </w:r>
          </w:p>
          <w:p>
            <w:pPr>
              <w:spacing w:after="20"/>
              <w:ind w:left="20"/>
              <w:jc w:val="both"/>
            </w:pPr>
            <w:r>
              <w:rPr>
                <w:rFonts w:ascii="Times New Roman"/>
                <w:b w:val="false"/>
                <w:i w:val="false"/>
                <w:color w:val="000000"/>
                <w:sz w:val="20"/>
              </w:rPr>
              <w:t>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жарақаттарымен шартталған</w:t>
            </w:r>
          </w:p>
          <w:p>
            <w:pPr>
              <w:spacing w:after="20"/>
              <w:ind w:left="20"/>
              <w:jc w:val="both"/>
            </w:pPr>
            <w:r>
              <w:rPr>
                <w:rFonts w:ascii="Times New Roman"/>
                <w:b w:val="false"/>
                <w:i w:val="false"/>
                <w:color w:val="000000"/>
                <w:sz w:val="20"/>
              </w:rPr>
              <w:t>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анасына жүргізілген хирургиялық</w:t>
            </w:r>
          </w:p>
          <w:p>
            <w:pPr>
              <w:spacing w:after="20"/>
              <w:ind w:left="20"/>
              <w:jc w:val="both"/>
            </w:pPr>
            <w:r>
              <w:rPr>
                <w:rFonts w:ascii="Times New Roman"/>
                <w:b w:val="false"/>
                <w:i w:val="false"/>
                <w:color w:val="000000"/>
                <w:sz w:val="20"/>
              </w:rPr>
              <w:t>
араласулармен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анасына жүргізілген басқа</w:t>
            </w:r>
          </w:p>
          <w:p>
            <w:pPr>
              <w:spacing w:after="20"/>
              <w:ind w:left="20"/>
              <w:jc w:val="both"/>
            </w:pPr>
            <w:r>
              <w:rPr>
                <w:rFonts w:ascii="Times New Roman"/>
                <w:b w:val="false"/>
                <w:i w:val="false"/>
                <w:color w:val="000000"/>
                <w:sz w:val="20"/>
              </w:rPr>
              <w:t>
медициналық ем шаралармен шартталған ұрық пен нəрестенің</w:t>
            </w:r>
          </w:p>
          <w:p>
            <w:pPr>
              <w:spacing w:after="20"/>
              <w:ind w:left="20"/>
              <w:jc w:val="both"/>
            </w:pPr>
            <w:r>
              <w:rPr>
                <w:rFonts w:ascii="Times New Roman"/>
                <w:b w:val="false"/>
                <w:i w:val="false"/>
                <w:color w:val="000000"/>
                <w:sz w:val="20"/>
              </w:rPr>
              <w:t>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басқа жағдайларымен шартталған ұрық пен</w:t>
            </w:r>
          </w:p>
          <w:p>
            <w:pPr>
              <w:spacing w:after="20"/>
              <w:ind w:left="20"/>
              <w:jc w:val="both"/>
            </w:pPr>
            <w:r>
              <w:rPr>
                <w:rFonts w:ascii="Times New Roman"/>
                <w:b w:val="false"/>
                <w:i w:val="false"/>
                <w:color w:val="000000"/>
                <w:sz w:val="20"/>
              </w:rPr>
              <w:t>
нəрестенің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анықталмаған жағдайларымен</w:t>
            </w:r>
          </w:p>
          <w:p>
            <w:pPr>
              <w:spacing w:after="20"/>
              <w:ind w:left="20"/>
              <w:jc w:val="both"/>
            </w:pPr>
            <w:r>
              <w:rPr>
                <w:rFonts w:ascii="Times New Roman"/>
                <w:b w:val="false"/>
                <w:i w:val="false"/>
                <w:color w:val="000000"/>
                <w:sz w:val="20"/>
              </w:rPr>
              <w:t>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жатыр мойнағының қылтасы мен жатыр</w:t>
            </w:r>
          </w:p>
          <w:p>
            <w:pPr>
              <w:spacing w:after="20"/>
              <w:ind w:left="20"/>
              <w:jc w:val="both"/>
            </w:pPr>
            <w:r>
              <w:rPr>
                <w:rFonts w:ascii="Times New Roman"/>
                <w:b w:val="false"/>
                <w:i w:val="false"/>
                <w:color w:val="000000"/>
                <w:sz w:val="20"/>
              </w:rPr>
              <w:t>
мойнының жеткіліксіздігімен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ұрық қабығының мерзімінен бұрын</w:t>
            </w:r>
          </w:p>
          <w:p>
            <w:pPr>
              <w:spacing w:after="20"/>
              <w:ind w:left="20"/>
              <w:jc w:val="both"/>
            </w:pPr>
            <w:r>
              <w:rPr>
                <w:rFonts w:ascii="Times New Roman"/>
                <w:b w:val="false"/>
                <w:i w:val="false"/>
                <w:color w:val="000000"/>
                <w:sz w:val="20"/>
              </w:rPr>
              <w:t>
жыртылуымен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қағанақ суының өте аздығымен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қағанақ суының көптігімен шартталған</w:t>
            </w:r>
          </w:p>
          <w:p>
            <w:pPr>
              <w:spacing w:after="20"/>
              <w:ind w:left="20"/>
              <w:jc w:val="both"/>
            </w:pPr>
            <w:r>
              <w:rPr>
                <w:rFonts w:ascii="Times New Roman"/>
                <w:b w:val="false"/>
                <w:i w:val="false"/>
                <w:color w:val="000000"/>
                <w:sz w:val="20"/>
              </w:rPr>
              <w:t>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жатырдан тыс жүктілікпен шартталған</w:t>
            </w:r>
          </w:p>
          <w:p>
            <w:pPr>
              <w:spacing w:after="20"/>
              <w:ind w:left="20"/>
              <w:jc w:val="both"/>
            </w:pPr>
            <w:r>
              <w:rPr>
                <w:rFonts w:ascii="Times New Roman"/>
                <w:b w:val="false"/>
                <w:i w:val="false"/>
                <w:color w:val="000000"/>
                <w:sz w:val="20"/>
              </w:rPr>
              <w:t>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көп ұрықты жүктілікпен шартталған</w:t>
            </w:r>
          </w:p>
          <w:p>
            <w:pPr>
              <w:spacing w:after="20"/>
              <w:ind w:left="20"/>
              <w:jc w:val="both"/>
            </w:pPr>
            <w:r>
              <w:rPr>
                <w:rFonts w:ascii="Times New Roman"/>
                <w:b w:val="false"/>
                <w:i w:val="false"/>
                <w:color w:val="000000"/>
                <w:sz w:val="20"/>
              </w:rPr>
              <w:t>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қайтыс болуымен шартталған</w:t>
            </w:r>
          </w:p>
          <w:p>
            <w:pPr>
              <w:spacing w:after="20"/>
              <w:ind w:left="20"/>
              <w:jc w:val="both"/>
            </w:pPr>
            <w:r>
              <w:rPr>
                <w:rFonts w:ascii="Times New Roman"/>
                <w:b w:val="false"/>
                <w:i w:val="false"/>
                <w:color w:val="000000"/>
                <w:sz w:val="20"/>
              </w:rPr>
              <w:t>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ұрықтың босану алдында, алдыңғы</w:t>
            </w:r>
          </w:p>
          <w:p>
            <w:pPr>
              <w:spacing w:after="20"/>
              <w:ind w:left="20"/>
              <w:jc w:val="both"/>
            </w:pPr>
            <w:r>
              <w:rPr>
                <w:rFonts w:ascii="Times New Roman"/>
                <w:b w:val="false"/>
                <w:i w:val="false"/>
                <w:color w:val="000000"/>
                <w:sz w:val="20"/>
              </w:rPr>
              <w:t>
жағында жатуының бұрыстығымен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жүктілікті асқындыратын</w:t>
            </w:r>
          </w:p>
          <w:p>
            <w:pPr>
              <w:spacing w:after="20"/>
              <w:ind w:left="20"/>
              <w:jc w:val="both"/>
            </w:pPr>
            <w:r>
              <w:rPr>
                <w:rFonts w:ascii="Times New Roman"/>
                <w:b w:val="false"/>
                <w:i w:val="false"/>
                <w:color w:val="000000"/>
                <w:sz w:val="20"/>
              </w:rPr>
              <w:t>
басқа ауруларымен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жүктілікті асқындыратын анықталмаған</w:t>
            </w:r>
          </w:p>
          <w:p>
            <w:pPr>
              <w:spacing w:after="20"/>
              <w:ind w:left="20"/>
              <w:jc w:val="both"/>
            </w:pPr>
            <w:r>
              <w:rPr>
                <w:rFonts w:ascii="Times New Roman"/>
                <w:b w:val="false"/>
                <w:i w:val="false"/>
                <w:color w:val="000000"/>
                <w:sz w:val="20"/>
              </w:rPr>
              <w:t>
жағдайлармен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бала жолдасының алда жатуымен</w:t>
            </w:r>
          </w:p>
          <w:p>
            <w:pPr>
              <w:spacing w:after="20"/>
              <w:ind w:left="20"/>
              <w:jc w:val="both"/>
            </w:pPr>
            <w:r>
              <w:rPr>
                <w:rFonts w:ascii="Times New Roman"/>
                <w:b w:val="false"/>
                <w:i w:val="false"/>
                <w:color w:val="000000"/>
                <w:sz w:val="20"/>
              </w:rPr>
              <w:t>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бала жолдасының бөлінуімен жəне қан</w:t>
            </w:r>
          </w:p>
          <w:p>
            <w:pPr>
              <w:spacing w:after="20"/>
              <w:ind w:left="20"/>
              <w:jc w:val="both"/>
            </w:pPr>
            <w:r>
              <w:rPr>
                <w:rFonts w:ascii="Times New Roman"/>
                <w:b w:val="false"/>
                <w:i w:val="false"/>
                <w:color w:val="000000"/>
                <w:sz w:val="20"/>
              </w:rPr>
              <w:t>
кетуімен байланысты басқа асқынулармен шартталған</w:t>
            </w:r>
          </w:p>
          <w:p>
            <w:pPr>
              <w:spacing w:after="20"/>
              <w:ind w:left="20"/>
              <w:jc w:val="both"/>
            </w:pPr>
            <w:r>
              <w:rPr>
                <w:rFonts w:ascii="Times New Roman"/>
                <w:b w:val="false"/>
                <w:i w:val="false"/>
                <w:color w:val="000000"/>
                <w:sz w:val="20"/>
              </w:rPr>
              <w:t>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бала жолдасының анықталмаған жəне</w:t>
            </w:r>
          </w:p>
          <w:p>
            <w:pPr>
              <w:spacing w:after="20"/>
              <w:ind w:left="20"/>
              <w:jc w:val="both"/>
            </w:pPr>
            <w:r>
              <w:rPr>
                <w:rFonts w:ascii="Times New Roman"/>
                <w:b w:val="false"/>
                <w:i w:val="false"/>
                <w:color w:val="000000"/>
                <w:sz w:val="20"/>
              </w:rPr>
              <w:t>
басқа морфологиялық жəне қызметтік ақауларымен</w:t>
            </w:r>
          </w:p>
          <w:p>
            <w:pPr>
              <w:spacing w:after="20"/>
              <w:ind w:left="20"/>
              <w:jc w:val="both"/>
            </w:pPr>
            <w:r>
              <w:rPr>
                <w:rFonts w:ascii="Times New Roman"/>
                <w:b w:val="false"/>
                <w:i w:val="false"/>
                <w:color w:val="000000"/>
                <w:sz w:val="20"/>
              </w:rPr>
              <w:t>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бала жолдасы трансфузиясы синдромымен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кіндікбаудың шығып кетуімен</w:t>
            </w:r>
          </w:p>
          <w:p>
            <w:pPr>
              <w:spacing w:after="20"/>
              <w:ind w:left="20"/>
              <w:jc w:val="both"/>
            </w:pPr>
            <w:r>
              <w:rPr>
                <w:rFonts w:ascii="Times New Roman"/>
                <w:b w:val="false"/>
                <w:i w:val="false"/>
                <w:color w:val="000000"/>
                <w:sz w:val="20"/>
              </w:rPr>
              <w:t>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кіндікбау қысылуының басқа түрлерімен</w:t>
            </w:r>
          </w:p>
          <w:p>
            <w:pPr>
              <w:spacing w:after="20"/>
              <w:ind w:left="20"/>
              <w:jc w:val="both"/>
            </w:pPr>
            <w:r>
              <w:rPr>
                <w:rFonts w:ascii="Times New Roman"/>
                <w:b w:val="false"/>
                <w:i w:val="false"/>
                <w:color w:val="000000"/>
                <w:sz w:val="20"/>
              </w:rPr>
              <w:t>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кіндікбаудың басқа жəне анықталмаған</w:t>
            </w:r>
          </w:p>
          <w:p>
            <w:pPr>
              <w:spacing w:after="20"/>
              <w:ind w:left="20"/>
              <w:jc w:val="both"/>
            </w:pPr>
            <w:r>
              <w:rPr>
                <w:rFonts w:ascii="Times New Roman"/>
                <w:b w:val="false"/>
                <w:i w:val="false"/>
                <w:color w:val="000000"/>
                <w:sz w:val="20"/>
              </w:rPr>
              <w:t>
жағдайларымен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хориоамнионитпен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қағанақ пен ұрықтың сыртқы қабығының</w:t>
            </w:r>
          </w:p>
          <w:p>
            <w:pPr>
              <w:spacing w:after="20"/>
              <w:ind w:left="20"/>
              <w:jc w:val="both"/>
            </w:pPr>
            <w:r>
              <w:rPr>
                <w:rFonts w:ascii="Times New Roman"/>
                <w:b w:val="false"/>
                <w:i w:val="false"/>
                <w:color w:val="000000"/>
                <w:sz w:val="20"/>
              </w:rPr>
              <w:t>
басқа ауытқуларымен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қағанақ пен ұрықтың сыртқы қабығының</w:t>
            </w:r>
          </w:p>
          <w:p>
            <w:pPr>
              <w:spacing w:after="20"/>
              <w:ind w:left="20"/>
              <w:jc w:val="both"/>
            </w:pPr>
            <w:r>
              <w:rPr>
                <w:rFonts w:ascii="Times New Roman"/>
                <w:b w:val="false"/>
                <w:i w:val="false"/>
                <w:color w:val="000000"/>
                <w:sz w:val="20"/>
              </w:rPr>
              <w:t>
анықталмаған ауытқуларымен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нəресте жамбасымен келгенде босандыру</w:t>
            </w:r>
          </w:p>
          <w:p>
            <w:pPr>
              <w:spacing w:after="20"/>
              <w:ind w:left="20"/>
              <w:jc w:val="both"/>
            </w:pPr>
            <w:r>
              <w:rPr>
                <w:rFonts w:ascii="Times New Roman"/>
                <w:b w:val="false"/>
                <w:i w:val="false"/>
                <w:color w:val="000000"/>
                <w:sz w:val="20"/>
              </w:rPr>
              <w:t>
мен нəрестені тартып туғызумен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нəрестенің басқадай алда жатуы,</w:t>
            </w:r>
          </w:p>
          <w:p>
            <w:pPr>
              <w:spacing w:after="20"/>
              <w:ind w:left="20"/>
              <w:jc w:val="both"/>
            </w:pPr>
            <w:r>
              <w:rPr>
                <w:rFonts w:ascii="Times New Roman"/>
                <w:b w:val="false"/>
                <w:i w:val="false"/>
                <w:color w:val="000000"/>
                <w:sz w:val="20"/>
              </w:rPr>
              <w:t>
орналасуы жəне диспропорцияларымен шартталған босану</w:t>
            </w:r>
          </w:p>
          <w:p>
            <w:pPr>
              <w:spacing w:after="20"/>
              <w:ind w:left="20"/>
              <w:jc w:val="both"/>
            </w:pPr>
            <w:r>
              <w:rPr>
                <w:rFonts w:ascii="Times New Roman"/>
                <w:b w:val="false"/>
                <w:i w:val="false"/>
                <w:color w:val="000000"/>
                <w:sz w:val="20"/>
              </w:rPr>
              <w:t>
үстіндегі жəне босандыру кезіндегі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қышқаш салу арқылы босандырумен</w:t>
            </w:r>
          </w:p>
          <w:p>
            <w:pPr>
              <w:spacing w:after="20"/>
              <w:ind w:left="20"/>
              <w:jc w:val="both"/>
            </w:pPr>
            <w:r>
              <w:rPr>
                <w:rFonts w:ascii="Times New Roman"/>
                <w:b w:val="false"/>
                <w:i w:val="false"/>
                <w:color w:val="000000"/>
                <w:sz w:val="20"/>
              </w:rPr>
              <w:t>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вакуум-экстрактор қолданумен</w:t>
            </w:r>
          </w:p>
          <w:p>
            <w:pPr>
              <w:spacing w:after="20"/>
              <w:ind w:left="20"/>
              <w:jc w:val="both"/>
            </w:pPr>
            <w:r>
              <w:rPr>
                <w:rFonts w:ascii="Times New Roman"/>
                <w:b w:val="false"/>
                <w:i w:val="false"/>
                <w:color w:val="000000"/>
                <w:sz w:val="20"/>
              </w:rPr>
              <w:t>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кесар тілігі арқылы босандырумен</w:t>
            </w:r>
          </w:p>
          <w:p>
            <w:pPr>
              <w:spacing w:after="20"/>
              <w:ind w:left="20"/>
              <w:jc w:val="both"/>
            </w:pPr>
            <w:r>
              <w:rPr>
                <w:rFonts w:ascii="Times New Roman"/>
                <w:b w:val="false"/>
                <w:i w:val="false"/>
                <w:color w:val="000000"/>
                <w:sz w:val="20"/>
              </w:rPr>
              <w:t>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қарқынды босанумен шартталған</w:t>
            </w:r>
          </w:p>
          <w:p>
            <w:pPr>
              <w:spacing w:after="20"/>
              <w:ind w:left="20"/>
              <w:jc w:val="both"/>
            </w:pPr>
            <w:r>
              <w:rPr>
                <w:rFonts w:ascii="Times New Roman"/>
                <w:b w:val="false"/>
                <w:i w:val="false"/>
                <w:color w:val="000000"/>
                <w:sz w:val="20"/>
              </w:rPr>
              <w:t>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жатырдың жиырылу əрекетінің</w:t>
            </w:r>
          </w:p>
          <w:p>
            <w:pPr>
              <w:spacing w:after="20"/>
              <w:ind w:left="20"/>
              <w:jc w:val="both"/>
            </w:pPr>
            <w:r>
              <w:rPr>
                <w:rFonts w:ascii="Times New Roman"/>
                <w:b w:val="false"/>
                <w:i w:val="false"/>
                <w:color w:val="000000"/>
                <w:sz w:val="20"/>
              </w:rPr>
              <w:t>
бұзылуымен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босану мен босандырудың басқа</w:t>
            </w:r>
          </w:p>
          <w:p>
            <w:pPr>
              <w:spacing w:after="20"/>
              <w:ind w:left="20"/>
              <w:jc w:val="both"/>
            </w:pPr>
            <w:r>
              <w:rPr>
                <w:rFonts w:ascii="Times New Roman"/>
                <w:b w:val="false"/>
                <w:i w:val="false"/>
                <w:color w:val="000000"/>
                <w:sz w:val="20"/>
              </w:rPr>
              <w:t>
асқынуларымен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босану мен босандырудың асқынуларымен</w:t>
            </w:r>
          </w:p>
          <w:p>
            <w:pPr>
              <w:spacing w:after="20"/>
              <w:ind w:left="20"/>
              <w:jc w:val="both"/>
            </w:pPr>
            <w:r>
              <w:rPr>
                <w:rFonts w:ascii="Times New Roman"/>
                <w:b w:val="false"/>
                <w:i w:val="false"/>
                <w:color w:val="000000"/>
                <w:sz w:val="20"/>
              </w:rPr>
              <w:t>
шартталған анықталмаған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жүктілік, босану жəне босандыру</w:t>
            </w:r>
          </w:p>
          <w:p>
            <w:pPr>
              <w:spacing w:after="20"/>
              <w:ind w:left="20"/>
              <w:jc w:val="both"/>
            </w:pPr>
            <w:r>
              <w:rPr>
                <w:rFonts w:ascii="Times New Roman"/>
                <w:b w:val="false"/>
                <w:i w:val="false"/>
                <w:color w:val="000000"/>
                <w:sz w:val="20"/>
              </w:rPr>
              <w:t>
кезінде анасына анестезия немесе ауырсынуды басатын</w:t>
            </w:r>
          </w:p>
          <w:p>
            <w:pPr>
              <w:spacing w:after="20"/>
              <w:ind w:left="20"/>
              <w:jc w:val="both"/>
            </w:pPr>
            <w:r>
              <w:rPr>
                <w:rFonts w:ascii="Times New Roman"/>
                <w:b w:val="false"/>
                <w:i w:val="false"/>
                <w:color w:val="000000"/>
                <w:sz w:val="20"/>
              </w:rPr>
              <w:t>
заттарды қолданумен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анасына көрсетілген басқа емдік</w:t>
            </w:r>
          </w:p>
          <w:p>
            <w:pPr>
              <w:spacing w:after="20"/>
              <w:ind w:left="20"/>
              <w:jc w:val="both"/>
            </w:pPr>
            <w:r>
              <w:rPr>
                <w:rFonts w:ascii="Times New Roman"/>
                <w:b w:val="false"/>
                <w:i w:val="false"/>
                <w:color w:val="000000"/>
                <w:sz w:val="20"/>
              </w:rPr>
              <w:t>
əсерлермен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темекі шегуімен шартталған</w:t>
            </w:r>
          </w:p>
          <w:p>
            <w:pPr>
              <w:spacing w:after="20"/>
              <w:ind w:left="20"/>
              <w:jc w:val="both"/>
            </w:pPr>
            <w:r>
              <w:rPr>
                <w:rFonts w:ascii="Times New Roman"/>
                <w:b w:val="false"/>
                <w:i w:val="false"/>
                <w:color w:val="000000"/>
                <w:sz w:val="20"/>
              </w:rPr>
              <w:t>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алкоголь пайдалануымен</w:t>
            </w:r>
          </w:p>
          <w:p>
            <w:pPr>
              <w:spacing w:after="20"/>
              <w:ind w:left="20"/>
              <w:jc w:val="both"/>
            </w:pPr>
            <w:r>
              <w:rPr>
                <w:rFonts w:ascii="Times New Roman"/>
                <w:b w:val="false"/>
                <w:i w:val="false"/>
                <w:color w:val="000000"/>
                <w:sz w:val="20"/>
              </w:rPr>
              <w:t>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есірткі заттарды қолдануымен</w:t>
            </w:r>
          </w:p>
          <w:p>
            <w:pPr>
              <w:spacing w:after="20"/>
              <w:ind w:left="20"/>
              <w:jc w:val="both"/>
            </w:pPr>
            <w:r>
              <w:rPr>
                <w:rFonts w:ascii="Times New Roman"/>
                <w:b w:val="false"/>
                <w:i w:val="false"/>
                <w:color w:val="000000"/>
                <w:sz w:val="20"/>
              </w:rPr>
              <w:t>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тағамдық химиялық заттарды</w:t>
            </w:r>
          </w:p>
          <w:p>
            <w:pPr>
              <w:spacing w:after="20"/>
              <w:ind w:left="20"/>
              <w:jc w:val="both"/>
            </w:pPr>
            <w:r>
              <w:rPr>
                <w:rFonts w:ascii="Times New Roman"/>
                <w:b w:val="false"/>
                <w:i w:val="false"/>
                <w:color w:val="000000"/>
                <w:sz w:val="20"/>
              </w:rPr>
              <w:t>
пайдалануымен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анаға қоршаған ортадағы химиялық</w:t>
            </w:r>
          </w:p>
          <w:p>
            <w:pPr>
              <w:spacing w:after="20"/>
              <w:ind w:left="20"/>
              <w:jc w:val="both"/>
            </w:pPr>
            <w:r>
              <w:rPr>
                <w:rFonts w:ascii="Times New Roman"/>
                <w:b w:val="false"/>
                <w:i w:val="false"/>
                <w:color w:val="000000"/>
                <w:sz w:val="20"/>
              </w:rPr>
              <w:t>
заттардың əсерімен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анаға басқа зиянды əсерлердің</w:t>
            </w:r>
          </w:p>
          <w:p>
            <w:pPr>
              <w:spacing w:after="20"/>
              <w:ind w:left="20"/>
              <w:jc w:val="both"/>
            </w:pPr>
            <w:r>
              <w:rPr>
                <w:rFonts w:ascii="Times New Roman"/>
                <w:b w:val="false"/>
                <w:i w:val="false"/>
                <w:color w:val="000000"/>
                <w:sz w:val="20"/>
              </w:rPr>
              <w:t>
əсерімен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анаға анықталмаған зиянды əсерлердің</w:t>
            </w:r>
          </w:p>
          <w:p>
            <w:pPr>
              <w:spacing w:after="20"/>
              <w:ind w:left="20"/>
              <w:jc w:val="both"/>
            </w:pPr>
            <w:r>
              <w:rPr>
                <w:rFonts w:ascii="Times New Roman"/>
                <w:b w:val="false"/>
                <w:i w:val="false"/>
                <w:color w:val="000000"/>
                <w:sz w:val="20"/>
              </w:rPr>
              <w:t>
əсерімен шартталған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мерзім үшін "аз салмақты" ұрық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мерзім үшін ұрық өлшемінің аздығы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мерзім үшін "аз салмақтылығы" немесе ұрық өлшемінің аздығы ескертілмеген тамақтанудың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анықталмаған баяу өсуі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туғандағы салмағының өте аздығы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дене салмағы аздығының басқа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 жетілмеушілік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туудың басқа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ірі бала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мерзім үшін "ірі салмақты"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көтерілген, бірақ мерзімі үшін "ірі салмақты"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барысында мидың қатты қабығы астына қан құйылуы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миға қан құйылуы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ми қарыншасына қан құйылуы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мидың өрмелі қабығының астына қан құйылуы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мишық бүдірінің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бас сүйек ішілік басқа жыртылулар мен қан құйылулар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бас сүйек ішілік анықталмаған жыртылулар мен қан құйылулар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ми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мидың анықталған басқа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мидың анықталмаған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бет нервісінің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бас сүйек нервілерінің басқа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омыртқа бағаны мен жұлынның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босану жарақаты кезіндегі анықталмаған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кефалогематома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шаштың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апоневроз астына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салдарынан бастың шашты бөлігінің гематомасы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емшаралары салдарынан бастың шашты бөлігінің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үстіндегі бастың шашты бөлігінің басқа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босану жарақаты кезіндегі</w:t>
            </w:r>
          </w:p>
          <w:p>
            <w:pPr>
              <w:spacing w:after="20"/>
              <w:ind w:left="20"/>
              <w:jc w:val="both"/>
            </w:pPr>
            <w:r>
              <w:rPr>
                <w:rFonts w:ascii="Times New Roman"/>
                <w:b w:val="false"/>
                <w:i w:val="false"/>
                <w:color w:val="000000"/>
                <w:sz w:val="20"/>
              </w:rPr>
              <w:t>
анықталмаған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бас сүйек сүйектерінің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бас сүйектің басқа зақымдары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ортан жіліктің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басқа ұзын сүйектердің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бұғананың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қаңқаның басқа бөлімдерінің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қаңқаның анықталмаған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Эрба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Клюмпке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көкет нервісінің параличі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өрімінің босанулық басқа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жүйесінің босанулық басқа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нервілердің босанулық анықталмаған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бауыр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көкбауырдың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төс-бұғана-бүртікті бұлшық еттің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босанулық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босанулық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сыртқы жыныс ағзаларының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майлы тінінің босану жарақатымен шартталған некрозы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анықталған басқа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басталғанға дейін алғашқы рет белгіленген құрсақтық гипоксия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 мен босандыру кезінде алғашқы рет белгіленген құрсақтық гипоксия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Құрсақтық анықталмаған гипоксия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 ауыр тұншығу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 орташа немесе қалыпты тұншығу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 анықталмаған тұншығу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тыныс алуының бұзылу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өтпелі тахипноэсі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тыныс алуының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тыныс алуының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вирустық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Хламидиялар тудырған туа біткен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Стафилококтар тудырған туа біткен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Стрептококтардың В тобы тудырған туа біткен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таяқшасы тудырған туа біткен пневмония [Escherichia coli] тудырған туа біткен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тудырған, туа біткен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бактериялық агенттер тудырған, туа біткен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қоздырғыштар тудырған, туа біткен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туа біткен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тоңғақ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қағанақ суы мен сілемей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қан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сүт аспирациясы мен құсқан тамақ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басқа аспирациялық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анықталмаған аспирациялық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интерстициалды эмфизема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пневмоторакс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пневмомедиастинум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пневмоперикард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интерстициалды эмфиземамен байланысты басқа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кеңірдек пен бронхыдан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көлемді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өкпеден басқа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өкпеден анықталмаған қан кетулер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Вильсон-Микити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перинаталдық кезеңде пайда болған басқа созылмалы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перинаталдық кезеңде пайда болған</w:t>
            </w:r>
          </w:p>
          <w:p>
            <w:pPr>
              <w:spacing w:after="20"/>
              <w:ind w:left="20"/>
              <w:jc w:val="both"/>
            </w:pPr>
            <w:r>
              <w:rPr>
                <w:rFonts w:ascii="Times New Roman"/>
                <w:b w:val="false"/>
                <w:i w:val="false"/>
                <w:color w:val="000000"/>
                <w:sz w:val="20"/>
              </w:rPr>
              <w:t>
анықталмаған созылмалы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өкпесінің ауасыз алғашқы солуы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өкпесінің басқа жəне анықталмаған ауасыз солуы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көгеру ұстамасы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ұйқы үстіндегі алғашқы апноэсі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апноэсінің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тыныс алуының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анықталған басқа тыныстық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анықталмаған тыныстық бұзылымы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жүрек қызметінің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жүрек ырғағының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гипертензиясы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тұрақты, ұрыққа тəн қанайналымы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миокардтың өтпелі ишемиясы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Жүрек-тамырлардың перинаталдық кезеңде пайда болатын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Жүрек-тамырлардың перинаталдық кезеңде пайда болатын анықталмаған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қызамық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цитомегаловирус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Кəдімгі герпес вирусы [Herpes simplex (герпес симплекс)] тудырған, туа біткен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вирусты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басқа вирусты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анықталмаған вирусты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стрептококтың В тобымен шартталған сепсисі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басқа жəне анықталмаған стрептококтармен шартталған сепсисі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алтын түстес стафилококпен [Staphylococcus aureus] шартталған сепсисі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басқа жəне анықталмаған стафилококтармен шартталған сепсисі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ішек таяқшасымен [Escherichia coli] шартталған сепсисі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анаэробтық микроорганизмдермен шартталған сепсисі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басқа бактериялық агенттермен шартталған сепсисі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анықталмаған, бактериялық сепсисі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токсоплазмоз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(таралған) листериоз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falciparum тудырған туа біткен безгек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басқа малярия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кандидозы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басқа, анықталған жұқпалы жəне паразиттік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анықталмаған жұқпалы жəне паразиттік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кіндігінің аз мөлшерде қан кетумен немесе онсыз,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неонатальдық жұқпалы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конъюктивиті мен дакриоциститі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басқа айдарларда жіктелмеген қағанақ ішілік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неонатальдық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қабатының неонатальдық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кезеңге тəн анықталған басқа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кезеңге тəн анықталмаған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жатқан қан тамырынан қансырауы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жыртылған кіндікбауынан қансырауы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бала жолдасынан қансырауы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ұрықтық егіздердің екінші ұрығынан қан кетуі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 анасының қан арнасына қан кетуі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ұрықтық егіздерде кіндікбаудың кесілген ұшынан ұрықтың қансырауы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қансыраунының басқа формасы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анықталмаған қансырауы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кіндікбауынан көлемді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кіндікбауынан басқа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кіндікбауынан анықталмаған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нəрестедегі 1-дəрежелі қарынша ішілік (жарақаттық емес)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нəрестедегі 2-дəрежелі қарынша ішілік (жарақаттық емес)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нəрестедегі 3-дəрежелі қарынша ішілік (жарақаттық емес)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нəрестедегі қарынша ішілік (жарақаттық емес) анықталмаған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миына (жарақаттық емес)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нəрестеде мидың тамырлы қабығының астына (жарақаттық емес)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мишығы мен артқы бас сүйек шұңқырына (жарақаттық емес)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бас сүйек ішіне (жарақаттық емес) басқа қан құйылулар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бас сүйек ішіне (жарақаттық емес) анықталмаған қан құйылулар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геморрагиялық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қан құсуы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меленасы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тік ішегінен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асқазан-ішектік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бүйрекүсті безіне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терісінің ішіне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қынабынан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басқа анықталған қан кетулері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анықталмаған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 резус-изоиммундау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 АВ0-изоиммундау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гемолиздік ауруының басқа формалары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анықталмаған гемолиздік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изоиммундаумен шартталған шемені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басқа жəне анықталмаған гемолиздік аурумен шартталған шемені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Изоиммундаумен шартталған ядролық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сарғаюдың басқа анықталған формалары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ядролық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Қанталаумен шартталған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шартталған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Жұқпамен шартталған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Полицитемиямен шартталған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организмінен өткен немесе нəрестеге енгізілген дəрілік заттар немесе уыттармен шартталған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қанын жұтумен шартталған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Мөлшерден тыс гемолиздің басқа анықталған формаларымен шартталған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Мөлшерден тыс гемолизбен шартталған неонатальдық анықталмаған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босандырумен байланысты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Өттің қоюлану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жасушаларының басқа жəне анықталмаған зақымдары салдарлы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Сүттенуді тежеуіш заттармен шартталған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себептермен шартталған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неонатальдық сарғаю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нəрестедегі қанның таралған тамыр ішілік ұюы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неонатальдық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полицитемиясы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туғандар анемиясы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қансырауы салдарлы туа біткен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туа біткен анемиялар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неонатальдық нейтропения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неонатальдық өтпелі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анықталған басқа гематологиялық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гематологиялық анықталмаған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диабетпен ауыратын анадан туған нəресте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анадан туған нəресте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 қантты диабеті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қанттың неонатальдық емқателік азаюы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кезенде қанда қанттың басқа азаюлары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көмірсулар алмасуының басқа өтпелі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көмірсулар алмасуының анықталмаған</w:t>
            </w:r>
          </w:p>
          <w:p>
            <w:pPr>
              <w:spacing w:after="20"/>
              <w:ind w:left="20"/>
              <w:jc w:val="both"/>
            </w:pPr>
            <w:r>
              <w:rPr>
                <w:rFonts w:ascii="Times New Roman"/>
                <w:b w:val="false"/>
                <w:i w:val="false"/>
                <w:color w:val="000000"/>
                <w:sz w:val="20"/>
              </w:rPr>
              <w:t>
өтпелі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 пайдалану себепті гипокальциемия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гипокальциемияның басқа формалары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гипомагниемия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мен магний шылығынсыз неонатальдық тетания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неонатальдық гипопаратиреоз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мен магний алмасуының неонатальдық өтпелі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мен магний алмасуының неонатальдық өтпелі</w:t>
            </w:r>
          </w:p>
          <w:p>
            <w:pPr>
              <w:spacing w:after="20"/>
              <w:ind w:left="20"/>
              <w:jc w:val="both"/>
            </w:pPr>
            <w:r>
              <w:rPr>
                <w:rFonts w:ascii="Times New Roman"/>
                <w:b w:val="false"/>
                <w:i w:val="false"/>
                <w:color w:val="000000"/>
                <w:sz w:val="20"/>
              </w:rPr>
              <w:t>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неонаталдық зоб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неонаталдық гипертиреоз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қалқанша без қызметінің неонатальдық өтпелі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эндокриндік басқа, анықталған, өтпелі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өтпелі неонатальдық эндокриндік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метаболизмдік кеш ацидозы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сусыздануы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Нəрестедегі натрий дисбалансы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Нəрестедегі калий дисбалансы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Нəрестелердегі су-тұз алмасуының өтпелі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өтпелі тирозинемиясы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Нəрестелердегі зат алмасуының өтпелі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Нəрестелердегі зат алмасуының анықталмаған өтпелі</w:t>
            </w:r>
          </w:p>
          <w:p>
            <w:pPr>
              <w:spacing w:after="20"/>
              <w:ind w:left="20"/>
              <w:jc w:val="both"/>
            </w:pPr>
            <w:r>
              <w:rPr>
                <w:rFonts w:ascii="Times New Roman"/>
                <w:b w:val="false"/>
                <w:i w:val="false"/>
                <w:color w:val="000000"/>
                <w:sz w:val="20"/>
              </w:rPr>
              <w:t>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Тоңғақтық илеус (E84.1+)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Тоңғақ тығыны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өтпелі илеусі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сүтінің қоюлануы салдарлы ішек түйнегі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Нəрестелердің анықталған басқа ішек түйнегі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Нəрестелердің анықталмаған ішек түйнегі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нəрестелердің некроздағыш энтероколиті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ішектің тесілуі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қабынуының неонатальдық басқа формалары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қанын жұту салдарлы қан құсу мен мелена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Нəрестелердің жұқпасыз іш өтуі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кезеңдегі ас қорыту жүйесінің анықталған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кезеңдегі ас қорыту жүйесінің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ұру жарақаты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басқа гипотермиясы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анықталмаған гипотермиясы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дене қызуының сыртқы орта факторлары тудырған көтерілуі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температураны реттеу қызметінің анықталған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температураны реттеу қызметінің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склеремасы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уыттық қызару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гемолиздік аурумен байланыссыз шемені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нəрестеге тəн басқа жəне анықталмаған ісінулер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қабығының туа біткен шемені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Кіндікбау тұқылының түймешігі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нəрестеге тəн, сыртқы жабындардың басқа анықталған өзгерулері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нəрестеге тəн сыртқы жабындардың анықталмаған өзгерулері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құрысқағы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ишемиясы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ми қарыншалары алды (жүре пайда болған) жылауқтары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Нəрестелердің ми лейкомаляциясы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Нəрестелердің церебралдық қозғыштығы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Нəрестелердің церебралдық депрессиясы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гипоксиялық ишемиялық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ми тарапынан басқа, анықталған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ми тарапынан басқа, анықталмаған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құсуы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нəрестеге енгізілген дəрілік заттар тудырған серпілістер мен уыттанулар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отпелі ауыр миастениясы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тонусының туа біткен жоғарылығы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тонусының туа біткен төмендігі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бұлшық ет тонусының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анықталмаған себептерден өлуі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туа біткен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Нəрестедегі дəрілік абстиненцияның анасының нашақорлығымен шартталған симптомы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Нəрестеге дəрілік заттарды енгізуден кейін пайда болатын абстиненция симптомдары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жалпақ тігістері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үзу, ұрық пен нəрестеге əсер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құрсақ ішілік араласулар тудырған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басқа анықталған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анықталмаған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Краниорахишизис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Инэнцефалия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энцефалоцелесі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Мұрын-маңдай энцефалоцелесі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Шүйде энцефалоцелесі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аймақтар энцефалоцелесі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энцефалоцелесі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Сильви су түтігінің туа біткен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Мажанди мен Лушки тесігінің бітеу болып тууы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туа біткен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анықталмаған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Мүйізгекті дененің туа біткен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Аринэнцефалия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Голопрозэнцефалия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редукциялық басқа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Септооптикалық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Мегалоэнцефалия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туа біткен жылауықтары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туа біткен анықталған басқа ауытқулары (даму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Гидроцефалиямен қабаттасқан мойын бөлігіндегі spina bifida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Гидроцефалиямен қабаттасқан кеуде бөлігіндегі spina bifida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Гидроцефалиямен қабаттасқан бел бөлігіндегі spina bifida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Гидроцефалиямен қабаттасқан сегізкөз бөлігіндегі spina bifida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қабаттасқан анықталмаған spina bifida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қабаттаспаған мойын бөлігіндегі spina bifida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қабаттаспаған кеуде бөлігіндегі spina bifida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қабаттаспаған бел бөлігіндегі spina bifida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қабаттаспаған сегізкөз бөлігіндегі spina bifida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spina bifida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Амиелия (жұлынсыздық)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гипоплазиясы мен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Диастематомиелия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 дамуының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Гидромиелия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дамуының анықталған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дамуының анықталмаған туа біткен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Арнольд-Киари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анықталған басқа даму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дамуының анықталмаған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төмен ығысу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эктропион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энтропион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басқа даму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аппаратының болмауы немесе агенезиясы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түтігінің туа біткен тарылуы мен стриктурасы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апаратының басқа даму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даму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Анофтальмның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Микрофтальм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Макрофтальм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бұршағының туа біткен орнынан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бұршағының колобомасы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бұршағының басқа туа біткен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бұршағының туа біткен анықталмаған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қабық колобомасы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қабықтың жоқтығы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қабық дамуының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бұлыңғырлануы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 дамуының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ақ қабық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сегментінің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сегментінің туа біткен анықталмаған ауытқы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тəрізді дененің туа біткен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туа біткен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 дискісінің туа біткен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туа біткен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сегментінің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сегментінің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дамуының анықталған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туа біткен анықтамалған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қалқанының туғаннан жоқтығы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өтісінің (сыртқы) туа біткен жоқтығы, бітеу болып тууы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 түтігінің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сүйекшелерінің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құлақтың туа біткен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есту қабілетінің бұзылуын тудыратын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құлақ қалқаны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Қалқанқұлақтық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басқа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Ауытқып орналасқан құлақ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Томпайып шығып тұрған құлақ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дамуының анықталған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дамуының анықталмаған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Желбезектер саңылауының қойнауы, жыланкөзі мен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алды қойнауы мен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Желбезектер саңылауы дамуының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тəрізді мойын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Макрохейлия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Микрохейлия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пен мойын дамуының анықталған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пен мойын дамуының анықталмаған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артериялық ұңғы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қарыншаның шығар тесігінің қосарлануы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қарыншаның шығар тесігінің қосарлануы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Дискорданттық қарынша-артериялық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Қарыншаның кірер тесігінің қосарлануы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Дискорданттық жүрекше-артериялық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құлақшасының изомериясы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қосылыстарының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қосылыстарының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 аралық қалқаның ақауы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қалқасының ақауы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 аралық қалқаның ақауы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төрттігі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мен өкпе артериясы аралық қалқаның ақауы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қалқасының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қалқасының туа біткен анықталмаған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бітеу тууы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туа біткен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туа біткен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туа біткен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туа біткен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Эбштейн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оң жақ гипоплазиясы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туа біткен анықталмаған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туа біткен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туа біткен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туа біткен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туа біткен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 гипоплазиясы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жəне қос жармалы қақпақшалардың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жəне қос жармалы қақпақшалардың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 орналасқан жүрек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жақта орналасуы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жүрекшелі жүрек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құйғыш тəрізді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астылық туа біткен тарылу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Корнарлық (тəж) тамырлар дамуының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бөгеуі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туа біткен анықталмаған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артериялық түтік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қолқа коарктациясы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бітеу болып тууы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туғаннан бітеу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артериялардың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артериялардың туа біткен анықталмаған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венаның туа біткен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жоғарғы қуыс венаның сақталуы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 қосылыстарының жаппай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 қосылыстарының бірлі-жарым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 қосылыстарының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Қақпалық вена қосылыстарының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Қақпалық вена-бауыр-артерия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веналардың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вена дамуының анықталмаған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артериясының туғаннан болмауы жəне гипоплазиясы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артериясының туа біткен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артериясының басқа даму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артерия-веналық даму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Венаның туа біткен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тамырлар жүйесінің анықталған басқа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тамырлар жүйесінің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Прецеребралдық тамырлардың артерия-веналық дамуының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Прецеребралдық тамырлар дамуының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артерия-веналық даму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басқа даму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туа біткен анықталмаған ауытқы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Хоаналардың туғаннан бітеу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болмауы мен дамуының шалалығы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ішке кірген, айыр мұрын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қалқасының туа біткен тесігі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жарғағы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нақ дауыс аппаратының астындағы туа біткен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гипоплазиясы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ларингоцеле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туа біткен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трахеомаляция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дамуының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бронхомаляция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туа біткен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туа біткен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қосалқы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секвестрациясы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Өкпесіз туу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ішіндегі эктопия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гипоплазиясы мен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аралықтың туа біткен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туа біткен анықталмаған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бір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бір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жəне жұмсақ таңдайдың бір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Бөбешік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анықталмаған жырық таңдай [жарық таңдай]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екі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орта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бір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мен еріннің екі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мен еріннің бір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 мен еріннің екі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 мен еріннің бір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жəне жұмсақ таңдай мен еріннің екі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жəне жұмсақ таңдай мен еріннің бір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анықталмаған, екі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анықталмаған, бір жақты жырығы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еріндердің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анкилоглоссия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макроглоссия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 мен түтіктерінің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туа біткен басқа айдарларда жіктелмеген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дамуының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жұтқыншақ қалтасы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дамуының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жыланкөзсіз атрезиясы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кеңірдек-өңеш жыланкөзді атрезиясы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атрезиясыз кеңірдек-өңеш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біткен тарылуы мен стриктурасі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жарғағы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біткен кеңеюі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бүйірқалтасы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біткен басқа ауытқулары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 қақпасының туа біткен гипертрофиялық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Көкеттің өңештік тесігінің туа біткен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дамуының анықталған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дамуының анықталмаған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жолының жоғарғы бөлігі дамуының анықталған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жолының жоғарғы бөлігі дамуының анықталмаған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туа біткен жоқтығы, атрезиясы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туа біткен жоқтығы, атрезиясы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ішектің туа біткен жоқтығы, атрезиясы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анықталған басқа бөліктерінің туа біткен жоқтығы, атрезиясы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анықталмаған бөлігінің туа біткен жоқтығы, атрезиясы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жыланкөз қабаттасқан туа біткен жоқтығы, атрезиясы мен тарыулы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жыланкөзсіз туа біткен жоқтығы, атрезиясы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жыланкөз қабаттасқан туа біткен жоқтығы, атрезиясы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жыланкөзсіз туа біткен жоқтығы, атрезиясы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басқа бөліктерінің туа біткен жоқтығы, атрезиясы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анықталмаған бөлігінің туа біткен жоқтығы, атрезиясы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Гиршпрунг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туа біткен қызметтік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бекітілуінің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қосарлануы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ығысқан артқы өтіс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артқы өтістің туа біткен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клоака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туа біткен анықталмаған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Өтқуықтың туғаннан болмауы, аплазиясы мен гипоплазиясы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Өтқуықтың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түтіктерінің бітеу болуыв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түтіктерінің туа біткен тарылуы мен стриктурасы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түтігінің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түтіктерінің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жылауықтық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туғаннан болмауы, аплазиясы мен гипоплазиясы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 тәрізді ұйқыбез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туа біткен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 дамуының жылауықтық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туғаннан бұралып қалуы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 түтігінің эмбрионалдық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байламның эмбрионалдық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туғаннан болмауы мен аплазиясы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қынаптың қосарлануы қабаттасқан жатыр денесінің қосарлануы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басқа қосарланулары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мүйізді жатыр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мүйізді жатыр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туғаннан болмауы мен аплазиясы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эмбрионалдық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ас қорыту жəне несеп шығару жолдары арасындағы туа біткен жыланкөз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 мен мойнының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туғаннан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қосарлануы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ішек-қынаптық туа біткен жыланкөзі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Қынапқа кіре берісті толық жауып тұратын қыздық перде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Ернеулердің бітісуі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туа біткен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басқа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ығысқан атабез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ұмаға бір жақты түспей қалуы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ұмаға екі жақты түспей қалуы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ұмаға түспей қалуы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гипоспадиясы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гипоспадиясы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-ұмалық гипоспадия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гипоспадиясы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туа біткен қисаюы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гипоспадия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гипоспадия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болмауы мен аплазиясы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бен ұманың гипоплазиясы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бен ұманың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Шəует шығаратын түтіктің бітеу тууы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Шəует шығаратын түтіктің, атабез қосалқысының, енбаудың жəне қуықасты безінің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туғаннан болмауы мен аплазиясы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туа біткен анықталмаған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қызтекелік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Еркектердің басқа айдарларда жіктелмеген жалған қызтекелігі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басқа айдарларда жіктелмеген жалған қызтекелігі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жалған қызтекелік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Жынысының анықталмаған белгісіздігі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туғаннан болмауы, бір жақты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туғаннан болмауы, екі жақты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туғаннан болмауы,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бір жақты гипоплазиясы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екі жақты гипоплазиясы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гипоплазиясы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Поттер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туа біткен жалғыз жылауығы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көп жылауықтылығы, балалар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көп жылауықтылығы, ересектер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көп жылауықтылығы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дисплазиясы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медуллалық жылауықтануы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жылауықты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жылауықты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гидронефроз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атрезиясы мен тарылуы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туа біткен кеңеюі [туа біткен мегалоуретер]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 мен несепағар өткізгіштігінің туа біткен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туғаннан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қосарлануы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бұрыс орналасуы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несепқуық-несепағар-бүйрек рефлюксі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бүйрек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бөлікті және таға тәрізді бүйрек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ығысқан бүйрек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және алып бүйрек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экстрофиясы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туа біткен артқы қақпақшалары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пен несепқуық мойнының атрезиясы мен тарылуының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түтігінің ауытқуы [урахус]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пен несеп шығаратын өзектің туғаннан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туа біткен бүйірқалтасы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пен несеп шығаратын өзектің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жүйесінің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жүйесінің туа біткен анықталмаған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Ұршықтың туа біткен, бір жақты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Ұршықтың туа біткен, екі жақты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Ұршықтың туа біткен, анықталмаған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Ұршықтың туа біткен, бір жақты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Ұршықтың туа біткен, екі жақты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Ұршықтың туа біткен, анықталмаған шала таюы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Тиянақсыз ұршық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туа біткен басқа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туа біткен анықталмаған өзгерулері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Табан-варустық маймақтық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Өкше-варустық маймақтық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Варустық аяқ ұшы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 варустық туа біткен басқа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Өкше-вальгустық маймақтық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жалпақ табан [pes planus]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вальгустық туа біткен басқа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табан [pes cavus]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туа біткен басқа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туа біткен анықталмаған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симметриялы еместігі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Долихоцефалия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бет пен жақ сүйектің туа біткен басқа деформациялары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туа біткен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кірген (қуыс) кеуде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кеуде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туа біткен басқа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Төс-бұғана-емізік бұлшық еттің туа біткен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ұшының туа біткен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Тізенің туа біткен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туа біткен қисаюы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пен асықты жілік шыбығының туа біткен қисаюы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ұзын сүйектерінің анықталмаған, туа біткен қисаюы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еттік туа біткен анықталған басқа деформациялар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саусақ (саусақтар)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бас бармақ (бармақтар)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қосымша башпайы (башпайлары)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 саусақтылық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саусақтарының бір-біріне жабысуы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саусақтары арасының жарғақтылығы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 башпайларының бір-біріне жабысуы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 башпайлары арасының жарғақтылығы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Полисиндактилия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бір-біріне жабысуы,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(дардың) туғаннан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ұшының туғаннан болып, иық пен білектің туа біткен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мен білектің туғаннан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мен саусақтың(тардың) туғаннан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жіліктің бойлық қысқаруы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жіліктің бойлық қысқаруы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тәрізді қол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қысқартатын басқа ақаулар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қысқартатын анықталмаған ақау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туғаннан мүлдем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 болып, сан мен сирақтың туғаннан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пен аяқ ұшының туғаннан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 мен аяқ ұшы башпайларының туғаннан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бойлық қысқаруы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жіліктің ұзынынан қысқаруы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шыбығының ұзынынан қысқаруы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айыр аяқ ұшы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қысқартатын басқа ақаулар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қысқартатын анықталмаған ақау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анықталмаған, туғаннан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анықталмаған фокомелиясы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қысқартушы анықталмаған, басқа ақаулар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белдеуімен қоса, қолдың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туа біткен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белдеуін қоса алғандағы аяқтың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көптеген артрогрипоз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туа біткен анықталмаған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Краниосиностоз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Краниофациялдық дизостозит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Гипертелоризм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дизостозы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Көз-төменгі жақ сүйек дизостозы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бетсүйектерінің басқа, анықталған даму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бетсүйектерінің анықталмаған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occulta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Клиппель-Фейль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спондилолистез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дамуының кемістігі тудырған туа біткен сколиоз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Сколиозбен байланыссыз, омыртқа бағанасының басқа,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қабырғасы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басқа,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Ахондрогенезия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Өмірмен үйлеспейтін қысқа 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қабырға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Ахондроплазия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Дистрофиялық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Хондроэктодермалық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Спондилоэпифиздік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сүйектер мен омыртқа бағаны дамуының ақаулары қабаттасқан басқа остеохондродисплазия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сүйектер мен омыртқа бағанасы дамуының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Полиосттық фиброзды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Энхондроматоз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Метафиздік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Сүйектің туа біткен көптеген өсінділері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остеохондродисплазиялар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остеохондродисплазия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Көкеттің туа біткен жарығы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 дамуының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Экзомфалоз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Гастрошиз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тәрізді құрсақ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Элерс-Данло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дамуының басқа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дамуының туа біткен анықталмаған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ихтиоз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Х-хромосомамен байланысты ихтиоз [X-байланған ихтиоз]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Пластиналы [ламеллалы] ихтиоз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ихтиоз пішінді туа біткен эритродермия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ихтиозы ["Арлекин ұрық"]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басқа ихтиоз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анықталмаған ихтиоз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көпіршікті эпидермолиз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Өлімге әкеліп соғатын буллезді эпидермолиз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Дистрофиялық буллезді эпидермолиз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басқа эпидермолиз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анықталмаған эпидермолиз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лимфедема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Пигменттік ксеродермия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 ұстамау [incontinentia pigmenti]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Эктодермалық дисплазия (ангидроздық)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Өспесіз, туа біткен невус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дамуының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мен емізіктің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сүт безі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Емізіктің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емізік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туа біткен анықталмаған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алопеция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Шаштың басқа айдарларда жіктелмеген туа біткен морфологиялық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Анонихия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лейкохиния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Үлкейген және гипертрофияланған тырнақтар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Тырнақтардың туа біткен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жабындардың туа біткен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жабындардың дамуының анықталмаған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 (қатерсіз)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беріш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факоматоздар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факоматоз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алкогольдік синдромы (дисморфия)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Гидантоиндық ұрық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тудырған дизморфия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сыртқы факторлар әсерімен шартталған, туа біткен басқа ауытқу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сыртқы әлпетіне әсер етуі басымырақ туа біткен ауытқулар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Ергежейлілікпен көрініс беруі басымырақ туа біткен ауытқулар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тарапынан көрініс беруі басымырақ туа біткен ауытқулар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алғашқы кезеңдерінде бойы жылдам өсуімен [алыптықпен] көрініс беретін туа біткен ауытқулар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Марфан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Қаңқаның басқа өзгерулерімен көрініс беретін туа біткен ауытқулар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туа біткен басқа, анықталған ауытқулар синдромдары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туа біткен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дамуының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Situs inversus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Жабысып туған 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көптеген туа біткен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басқа, анықталған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анықталмаған ауытқу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21, мейоздық ажырамау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21, мозаицизм (митоздық ажырамау)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21, транслокация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Даун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18, мейоздық ажырамау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18, мозаицизм (митоздық ажырамау)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18, транслокация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Эдвардс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13, мейоздық ажырамау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13, мозаицизм (митоздық ажырамау)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13, транслокация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Патау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Хромосомалық толық трисомия, мейоздық ажырамау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Хромосомалық толық трисомия, мозаицизм (митоздық ажырамау)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жартылай трисомия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жартылай трисомия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Прометафазада ғана байқалатын қосарлану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құрулар кешені қабаттасқан қосарлану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белгіленген хромосомалар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Триплоидия мен полиплоидия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трисомиялар мен аутосомалардың жартылай трисомиялары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трисомиялар мен аутосомалардың жартылай трисомиялары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Хромосомалық толық моносомия, мейоздық ажырамау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Хромосомалық толық моносомия, мозаицизм (митоздық ажырамау)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Дөңгелектену немесе орталығының ығысуы қабаттасқан хромосомалық ығысу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4-хромосоманың қысқа иығының делециясы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5-хромосоманың қысқа иығының делециясы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Хромосома бөліктерінің басқа делециялары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прометафазада байқалатын делециялар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құрулар кешені қабаттасқан делециялар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аутосомалар делециялары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аутосомалар делециясы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 45,X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 46,X iso (Xq)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(Xq) басқа, аномальді жыныстық хромосомасы бар кариотип 46,X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Мозаицизм 45,X / 46,XX немесе XY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Мозаицизм 45,X / аномальді жыныстық хромосомасы бар жасушалық басқа сызық (сызықтар)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Тернер синдромының басқа нұсқалары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Тернер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 47, ХХХ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артық X-хромосомалы 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Тізбегі əртүрлі санды Х-хромосомалы мозаицизм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XY-кариотипті 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Ауытқыған жыныстық анықталған басқа хромосомалар, əйел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хромосомалардың анықталмаған аномалиясы, əйел фенотипі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Клайнфелтер синдромы, кариотип 47, XXY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Клайнфелтер синдромы, X-хромосомасы екіден артық ер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Клайнфелтер синдромы, 46, XX-кариотипті ер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XX-кариотипті басқа ер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Клайнфелтер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 47, ХҮҮ</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өзгерген жыныстық хромосомалы ер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жыныстық хромосомалы ер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хромосомалардың анықталған басқа ауытқулары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хромосомалардың анықталмаған ауытқулары, ерлер фенотипі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 [химера] 46, XX/46, XY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хх нағыз қызтеке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Сынғыш х-хромосома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Хромосомалық анықталған басқа ауытқулар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Хромосомалық анықталмаған ауытқу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бір орында орныққан үлкеюлері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жайылған үлкеюі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анықталмаған үлкеюі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күмбезінің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негізінің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 түбінің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сүйек пен жоғарғы жақ сүйектің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сүйектері мен бет сүйектерінің көптеген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 сүйек сүйектері мен бет сүйектерінің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сүйектің анықталмаған сүйегінің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шеміршек қалқасының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жəне анықталмаған аймақтарының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 мен көруді өткізу жолдарының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қозғайтын нервінің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Шығыршықтық нерві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жарақаты сүйектің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Əкететін нервінің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нервінің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басқа нервілерінің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Анықтамаған бас сүйек-ми нервісінің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 тіндерінің түсуі немесе жоғалуы қабаттасқан көздің жыртық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 тіндерінің түсуінсіз немесе жоғалуынсыз көздің жыртық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бөгде денелі немесе онсыз ішке кірген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ішке кірген бөгде денесі бар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алмасындағы бөгде денесіз ішке кірген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жұлынуы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көз шарасының анықталмаған бөлігінің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шайқалу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жарақаттық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диффузиялы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ошақтық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қатты қабығының үстіне қан құйылу (жарақаттық)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себебінен мидың қатты қабығының астына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жарақат себебінен қан құйылу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Комалық жағдайы ұзаққа созылған бас сүйекішілік жарақат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басқа жарақаттар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анықталмаған жарақат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бөліктерінің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анықталмаған бөлігінің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бөлігінің жұлынуы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бөліктерінің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анықталмаған бөлігінің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 қан тамырларының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бұлшықеттері мен сіңірлерінің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мен кеңірдекті қамтитын ашық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 қамтитын ашық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пен өңештің мойындық бөлігін қамтитын ашық 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бөліктерінің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мойын омыртқасының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мойын омыртқасының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мойын омыртқаларының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омыртқаларының көптеген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бөліктерінің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орналасу орны анықталмаған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аралық дискінің мойын деңгейінде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омыртқасы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жəне анықталмаған бөлігі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деңгейіндегі көптеген буын шығулары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мойын бөлімі байлам аппаратының созылуы мен зақымдалуы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 аппаратының қалқанша без аймағында созылуы мен зақымдалуы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жəне анықталмаған бөліктерінің буындары мен байламдарының созылулары мен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мойын бөлігінің контузиясы мен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мойын бөлігінің басқа жəне анықталмаған зақымданулары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мойын бөлігінің нерв түбіршігінің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өрімінің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шеткі нервілерінің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симпатикалық нервілерінің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жəне анықталмаған нервілерінің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артериясының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артериясының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мойындырық венаның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мойындырық венаның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тамырларының мойын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тамырларының мойын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тамырының мойын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 мен сіңірлердің мойын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мен кеңірдектің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бөліктерінің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анықталмаған бөлігінің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деңгейіндегі жарақаттық ампутация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алдыңғы қабырғасының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артқы қабырғасының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қабырғасының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бөлімдерінің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бөлімінің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кеуделік бөлімінің көптеген сынықтары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көптеген сынықтары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Батыңқы кеуде 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басқа бөлімдерінің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анықталмаған бөлімінің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омыртқа аралық дискісінің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жəне анықталмаған бөлімінің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кеуде бөлімінің соғылуы мен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кеуде бөлімінің басқа жəне анықталмаған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кеуде бөлімінің нерв түбіршігінің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шеткі нервілерінің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симпатикалық нервілерінің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басқа нервілерінің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анықталмаған нервісінің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кеуде бөлімінің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немесе бұғана асты артериясының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қуыс венаның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немесе бұғана асты венасының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қан тамырларының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аралық қан тамырларының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бірнеше қан тамырларының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басқа қан тамырларының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анықталмаған қан тамырының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қабына қан құйылуы қабаттасқан жүрек жарақаты [гемоперикард]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пневмоторакс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гемоторакс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гемопневмоторакс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Бронхтардың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кеуде бөлімінің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қап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басқа ағзаларының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анықталмаған ағзасының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Жаншылған кеуде 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бір бөлігінің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пен сіңірдің кеуде торы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төменгі бөлігі мен жамбастың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ағзаларының соғылуы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үстіртін, орналасуы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төменгі бөлігі мен жамбастың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мен атабездің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пен сарпайдың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сыртқы жыныс ағзаларының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басқа жəне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омыртқасының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Сегізкөздің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Құйымшақтың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сүйектің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ойығының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Қасаға сүйегінің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бел-сегізкөз бөлігі мен жамбас сүйектерінің көптеген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бел-сегізкөз бөлігі мен жамбас сүйектерінің басқа жəне анықталмаған бөлімдерінің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бөлімінде омыртқа аралық дискінің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омыртқасының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Сегізкөз-мықын буыны мен сегізкөз-құйымшақ қосылысының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бел-сегізкөз бөлімі мен жамбастың басқа жəне анықталмаған бөлімдерінің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Қасаға симфизінің [қасаға буындасуы] жарақаттық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 бөлімінің қапшықтық-байламдық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Сегізкөз-мықын буынының қапшықтық-байламдық аппаратының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бел бөлімінің шайқалуы және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бел бөлімінің басқа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бел-сегізкөз бөлімі нерв түбіршігінің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нерв өрімінің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сегізкөз жəне жамбастық симпатикалық нервілердің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шеткі нервісінің (лерінің)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арқаның төменгі бөлігі мен жамбас дейгейінде басқа жəне анықталмаған нервілердің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құрсақтық бөлігінің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қуыс венаның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Шажырқай немесе құрсақ артериясының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Қақпалық венаның немесе көкбауыр венасының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қан тамырларының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қан тамырларының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арқаның төменгі бөлігі мен жамбас деңгейіндегі бірнеше қан тамырларының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арқаның төменгі бөлігі мен жамбас деңгейіндегі деңгейіндегі басқа қан тамырларының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арқаның төменгі бөлігі мен жамбас деңгейіндегі анықтамалған қан тамырларының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өтқуықтың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бірнеше ағзаларының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басқа ағзаларының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анықталмаған ағзасының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Еркектің несеп шығаратын өзегінің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[фаллопиялық] түтігінің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бірнеше ағзаларының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жамбас ағзаларының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анықталмаған ағзасының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сыртқы ағзалардың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жəне анықталмаған бөліктерінің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сыртқы ағзалардың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және анықталмаған бөліктерінің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бұлшық еттері мен сіңірлерінің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мен жамбас ағзасының (ларының) тіркескен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анықталған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анықталмаған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жəне анықталмаған бөлігінің ашық жарасы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жіліктің жоғарғы шетінің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 денесінің [диафизінің]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жіліктің төменгі шетінің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жауырын мен тоқпан жіліктің көптеген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бөлімдерінің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Акромион-бұғана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Төс-бұғана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жəне анықталмаған бөлігінің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нервісінің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нервінің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 нервісінің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нервісінің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ет-тері нервісінің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сезімталдық нервісінің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нервілердің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нервілердің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нервінің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артериясының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артериясының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немесе иық венасының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 веналардың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тамырдың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тамырдың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тамырдың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айналдырушы манжеті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бұлшық ет пен оның ұзын басы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бұлшық ет пен оның сіңірінің басқа бөліктерінің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басты бұлшық ет пен оның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еттер мен сіңірлердің иық белдеуі мен иық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иықтық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деңгейіндегі жарақаттық ампутация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шынтақ буындары аралығы деңгейдегі жарақаттық ампутация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анықтамалған деңгейдегі жарақаттық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көптеген жарақаттық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анықтаған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 пен кәрі жілік диафиздерінің тірлескен сынығы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 пен кəрі жіліктің төменгі шектерінің тірлескен сыныу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 пен кəрі жіліктің төменгі шеттерінің тіркескен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жіліктің коллатералдық байламының жарақаттық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коллатералдық байламының жарақаттық жыртылыу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созылуы мен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нервісінің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 нервісінің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сезімталдық нервісінің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нервілердің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нервілердің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нервінің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артериясының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артериясының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Венаның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тамырдың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тамырларының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тамырының білек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басқа бөліктерінің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бөлігінің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 деңгейіндегі жарақаттық ампутация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 мен кәрі жілік-білезік буындары аралық деңгейдегі жарақаттық ампутация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деңгейдегі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нервісінің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нервісінің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 нервісінің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 нервісінің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нервілердің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нервілердің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нервінің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артериясының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артериясының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Алақанның беткей доғасының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Алақанның терең доғасының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 қан тамырының(ларының)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 қан тамыр(лар)ының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тамырының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тамырдың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тамырының білезік пен қол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бөлігінің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бармақтың жарақаттық ампутациясы (толық) (бөлігінің)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ұшының басқа саусағының жарақаттық ампутациясы (толық) (бөлігінің)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ұшының екі жəне одан көп саусақтарының жарақаттық ампутациясы (толық) (бөлігінің)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және білезік пен қол ұшының (бөлігінің) тіркесімді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ұшының білезік деңгейіндегі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бөліктерінің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деңгейдегі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көптеген үстіртін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мойнының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арқылы 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асты сынығы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денесінің [диафизінің]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төменгі шетінің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көптеген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басқа бөліктерінің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анықталмаған бөлігінің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 нервісінің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нервісінің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сезімталдық нервісінің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нервінің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нервілердің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нервінің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артериясының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венасының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үлкен венаның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тамырдың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тамырларының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тамырының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бұлшық еті мен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басты бұлшық ет пен оның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ұршық буыны мен сан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деңгейіндегі жарақаттық ампутация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және тізе буындары аралығы деңгейіндегі жарақаттық ампутация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анықталмаған деңгейдегі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көптеген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тобықтың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жіліктің проксимальдік бөлімінің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жіліктің денесінің [диафизінің]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жіліктің дистальдік бөлімнің сыныу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асықты жілік шыбығының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бөлімдерінің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анықталмаған бөлімінің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Менисктің жаңа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шеміршегінің жаңа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жілік нервісінің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нервісінің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сезімталдық нервісінің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нервілердің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нервілердің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нервінің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артериясының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жілік артериясының (артқы) (алдыңғы)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артериясының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үлкен венасының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кіші венаның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венаның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тамырдың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тамырларының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тамырының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[ахилл сіңірінің]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бұлшық ет тобының басқа бұлшық етінің (терінің) жəне сіңір (лердің)інің сирақ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жəне анықталмаған бөлігінің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деңгейіндегі жарақаттық ампутация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жəне сирақ-асық буындары аралығы деңгейіндегі жарақаттық ампутация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анықталмаған деңгейдегі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сүйектің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Тілерсектің басқа сүйектерінің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сүйектерінің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көптеген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анықталмаған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 деңгейіндегі байламдардың жыртылуы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[латеральдік] табан нервісінің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[медиальдік] табан нервісінің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шыбығының терең нервісінің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 сезімталдық нервінің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нервінің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нервілердің сирақ-асық буын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нервінің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сыртқы [дорзальдік] артериясының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табандық артериясының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сыртқы [дорзальдік] венасының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тамырдың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тамырлардың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тамырдың сирақ-асық буыны мен аяқ ұшы деңгейіндегі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Башпайдың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басқа бөліктерінің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сирақ-асық буыны деңгейіндегі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башпайдың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 башпайлардың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басқа бөліктерінің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анықталмаған деңгейдегі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құрсақтың, арқаның төменгі бөлігі мен жамбастың ашық жаралары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 аймағының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аймағының, арқаның төменгі бөлігі мен жамбастың сынулары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бірнеше аймағын қамтитын сынулар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аяқтың бірнеше аймағын қамтитын сынулар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бірнеше аймағын қамтитын сынулар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аяқтың бірнеше аймағын қамтитын сынулар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жəне аяқтың бірнеше аймағын қамтитын сынулар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 арқаның төменгі бөлігін, жамбас пен қол-аяқты қамтитын сынулар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қамтитын сынықтардың басқа тіркесімдері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мойынды қамтитын буындардың қапшықтық-байламдық аппаратының шығулары, созылулары мен зорланулары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арқаның төменгі бөлігі мен жамбас буындарының қапшықтық-байламдық аппаратының шығулары, созылулары мен зорланулары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арқаның төменгі бөлігі мен жамбастың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аймағының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аймағының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жəне аяқтың бірнеше аймағының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арқаның төменгі бөлігінің, жамбас пен қол-аяқтың мылжалануы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мылжалануының басқа тіркесімдері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мылжаланулар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 ұшының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қолдың қол ұшынан басқа кез-келген деңгейдегі ампутациясымен тіркескен, бір қолдың қол ұшының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кез келген деңгейдегі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 ұшының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аяқтың аяқ ұшынан басқа кез келген деңгейдегі ампутациясымен тіркескен, бір аяқ ұшының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аяқтың кез келген деңгейдегі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жарақаттық ампутациясы, кез келген құрамдасу [кез келген деңгейдің]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аймақтарын қамтитын, түрлі құрастырмалы жарақаттық ампутация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анықталмаған жарақаттық ампутациялар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деңгейіндегі жұлын мен басқа нервілердің жарақаттарымен тіркескен, ми жəне бас сүйек нервілерінің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басқа аймағы қатыстырылған нервілер мен жұлынның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қатыстырылған нервілердің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қатыстырылған қан тамырларының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қатыстырылған бұлшық еттер мен сіңірлердің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мен жамбас астауы ағзаларының жарақаттарымен тіркескен, кеуде торы ағзаларының жарақаттары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қатыстырылған басқа, анықталған жарақаттар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анықталмаған жарақаттар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анықталмаған деңгейдегі сынығы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анықталмаған деңгейдегі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нервілердің, арқа нервісі түбіршігінің жəне дененің нерв өрімінің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бұлшық еттері мен сіңірлерінің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нервісінің анықталмаған деңгейдегі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қан тамырының анықталмаған деңгейдегі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нервісінің анықталмаған деңгейдегі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қан тамырының анықталмаған деңгейдегі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бұлшық еттері мен сіңірінің анықталмаған деңгейдегі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сынығы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 нервісінің (нервілерінің) жарақаты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 қан тамырының(ларының)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мылжалануы мен жарақаттық ампутациясы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қойнауындағы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Бронхыдағы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басқа немесе бірнеше бөлімдеріндегі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анықталмаған бөлігіндегі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ішектегі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жолдарының басқа немесе бірнеше бөліміндегі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жолдарының анықталмаған бөліміндегі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өзегі ішіндегі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ішіндегі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Несепағардағы (кез келген бөлігінде)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басқа немесе бірнеше бөліміндегі бөгде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екінші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үшінші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дəрежесі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екінші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үшінші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екінші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үшінші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дәрежесі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екінші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үшінші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екінші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үшінші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екінші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үшінші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үшінші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үшінші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екінші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үшінші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екінші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үшінші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үшінші дəрежелі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дәрежесі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екінші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үшінші дəрежелі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маңы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 пен конъюнктива қабының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жыртылуы мен бүлінуіне әкеліп соғатын термиялық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басқа бөліктерінің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орналасуы анықталмаған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маңы аймағының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 пен конъюнктива қабының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жыртылуы мен бүлінуіне әкеліп соғатын химиялық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басқа бөліктерінің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орналасуы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мен кеңірдектің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кеңірдек пен өкпенің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басқа бөлімдерінің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орналасуы анықталмаған термиялық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мен кеңірдектің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кеңірдек пен өкпенің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басқа бөлімдерінің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орналасуы анықталмаған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бен жұтқыншақтың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жолдарының басқа бөлімдерінің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несеп-жыныс ағзаларының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ішкі ағзалардың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бен жұтқыншақтың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жолдарының басқа бөлімдерінің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несеп-жыныс ағзаларының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ішкі ағзалардың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дəрежесі анықталмаған термиялық күйіктері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дəрежесінің бірінші дəрежеден артық еместігі көрсетілген дененің бірнеше аймағының термиялық күйіктері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дəрежесінің екінші дəрежеден артық еместігі көрсетілген дененің бірнеше аймағының термиялық күйіктері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Болмағанда бір үшінші дəрежелі күйік бары көрсетілген дененің бірнеше аймағының термиялық күйіктері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дәрежесі анықталмаған химиялық күйіктері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дəрежесінің бірінші дəрежеден артық еместігі көрсетілген дененің бірнеше аймағының химиялық күйіктері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дəрежесінің екінші дəрежеден артық еместігі көрсетілген дененің бірнеше аймағының химиялық күйіктері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Болмағанда бір үшінші дəрежелі химиялық күйік бары көрсетілген дененің бірнеше аймағының химиялық күйіктері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дəрежесі анықталмаған термиялық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бірінші дәрежелі термиялық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екінші дəрежелі термиялық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үшінші дəрежелі термиялық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дәрежесі анықталмаған химиялық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бірінші дәрежелі химиялық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екінші дәрежелі химиялық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үшінші дәрежелі химиялық күйік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10%-дан кем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10-19%-ының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20-29%-ының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30-39%-ының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40-49%-ының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50-59%-ының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60-69%-ының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70-79%-ының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80-89%-ының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90%-ының жəне одан жоғары термиялық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10%-дан кем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10-19%-ының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20-29%-ының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30-39%-ының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40-49%-ының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50-59%-ының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60-69%-ының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70-79%-ының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80-89%-ының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90%-ының және одан жоғары химиялық күйігі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некрозы қабаттасқан бас аймағының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некрозы қабаттасқан мойын аймағының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некрозы қабаттасқан кеуде торы аймағының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некрозы қабаттасқан құрсақ қабырғасы, арқаның төменгі бөлігі мен жамбас аймақтарының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некрозы қабаттасқан қол аймағының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некрозы қабаттасқан білезік аймағы мен қол ұшының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некрозы қабаттасқан ұршық аймағы мен санның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некрозы қабаттасқан тізе аймағы мен сирақтың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некрозы қабаттасқан сирақ-асық буыны аймағы мен аяқ ұшының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некрозы қабаттасқан басқа жəне орналасуы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үстіртін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некрозы қабаттасқан, дененің бірнеше аймағын қамтыған үсу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құрсақтың және арқаның төменгі бөлігі мен жамбастың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анықталмаған 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анықталмаған үсу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Цефалоспориндермен жəне басқа бета-лактамаза түздіруші антибиотиктермен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тобының антибиотиктерімен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Макролидтермен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Аминогликозид тобының антибиотиктерімен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əсерлі уақ саңырауқұлақтарға қарсы антибиотиктермен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əсерлі басқа антибиотиктермен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әсерлі анықталмаған антибиотиктермен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Микобактерияларға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паразиттері болып табылатын қарапайымдыларға əсер ететін безгекке қарсы дəрілермен жəне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Протозойларға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 мен паразиттерге қарсы жүйелік əсері бар анықталған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Микробтарға жəне паразиттерге қарсы жүйелік əсері бар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Глюкокортикоидтармен жəне олардың синтетикалық аналогтарымен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гормондарымен жəне олардың алмастырғыштарымен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Тиреоидқа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жəне ауыз арқылы қабылданатын гипогликемиялық дәрілермен [диабетке қарсы]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қабылданатын контрацептивтермен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эстрогендермен жəне прогестогендермен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гонадотропиндерге, эстрогендерге, андрогендерге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Андрогендермен және олардың анаболизмдік аналогтарымен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гормондармен жəне олардың синтетикалық алмастырғыштарымен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гормондар антогонисттерімен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4-аминофенол туындыларымен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Пиразолон туындыларымен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стероидтық емес басқа заттармен [NSAID]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Антиревматикалық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ауыруды басатын есірткілік емес жəне қызу қайтаратын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емес анальгетиктермен, қызу қайтаратын жəне антиревматикалық анықталмаған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апиын тектес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синтетикалық есірткімен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есірткілермен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Каннабиспен (туындыларымен)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Лизергидпен [LSD]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психодислептиктермен [галлюциногендермен]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арқылы берілетін наркоз заттарымен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ішілік наркозға арналған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наркозға арналған басқа және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анальгетик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анальгетик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газдармен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Гидантион туындыларымен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Иминостильбендермен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Сукцинимидтермен жəне оксазолидиндиондармен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эпилепсияға қарсы аралас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Эпилепсияға қарсы, тыныштандыратын жəне ұйықтатқы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тартылуына қарсы, тыныштандыратын жəне ұйықтатқы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ауруына қарсы дəрілермен жəне орталық əсерлі бұлшық ет депрессанттарымен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Үшциклді жəне төрт циклді антидепрессанттармен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Антидепрессанттармен – моноаминоксидазаның тежеуіштерімен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антидепрессанттармен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Психозға қарсы жəне нейролептик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Нейролептиктермен-фенотиазин қатарының туындылары бутерофенон мен тиоксантенмен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психозға қарсы жəне нейролептик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құмарлық тудыруы мүмкіндігімен сипатталатын психиканы ширатқыш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психотропты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психотропты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Холинэстераза тежеуіштерімен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парасимпатомиметикалық [холинергиялық]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ганглий бөгегіш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парасимпатикалық [антихолинергиялық жəне антимускариндік] жəне түйілуді бөгегіш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негізінен альфа- адренорецепторлар агонистерімен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негізінен бета-адренорецепторлар агонистерімен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альфа-адренорецепторлар антогонистерімен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бета-адренорецепторлар антогонистерімен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орталық əсерлі жəне адренонейробөгегіш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вегетативтік нерв жүйесіне əсер ететін басқа жəне анықталмаған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Аллергияға жəне құсуға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жəне иммунодепрессанттық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витаминдермен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ферменттермен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Темірмен жəне оның қосындыларымен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Фибринолизге əсер ететін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Антикоагулянттар антогонисттарымен, К витаминімен және басқа коагулянттармен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жүйелік əсері бар басқа дəрілермен және гематологиялық агенттермен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жүйелік əсері бар анықталмаған дəрілермен жəне гематологиялық агенттермен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гликозидтерімен жəне əсері онымен бірдей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түтіктерін бөгегіштермен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ырғақсыздыққа қарсы басқа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жүрек қан тамырларын кеңейтуші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 конвертациялаушы ферменттердің тежеуіштерімен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гипотензиялық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Антигиперлипидемиялық жəне антиатеросклероздық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тамырларды кеңейтуші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Беріштендіруші агенттерді қоса, варикозға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жүрек-қан тамырлар жүйесіне əсер ететін басқа жəне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 H2-рецепторларының антогонисттерімен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антацидтік дəрілермен жəне асқазанның сөл шығаруын басатын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Тітркендіргіш ішайдатқы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жəне осмостық ішайдатқы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ішайдатқы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қорытуды ширатушы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өтуіне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Құстырғы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асқазан-ішек жолына əсер ететін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Негізінген асқазан-ішек жолына əсер ететін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тобының дəрілерімен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Миорелаксанттармен [қаңқа бұлшық еттерінің н-холинорецепторлар бөгегіштерімен]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бұлшық етке əсер ететін басқа жəне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Жөтелге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түсіруші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бітелуіне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демікпеге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тыныс алу жүйесіне əсер ететін басқа жəне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жергілікті əсері бар уақ саңырауқұлақтарға қарсы, жұқпаларға қарсы жəне қабынуға қарсы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Қышымаға қарсы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Тұтқырландырғыш жəне жергілікті əсері бар жуғыш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Тітіркенуді жұмсартатын, азайтатын жəне қорғаныстық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Кератолиттік, кератопластикалық және шашты емдеуге арналған басқа дәрілермен және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практикада қолданылатын препараттармен және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практикада қолданылатын дəрілермен жəне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стоматологиялық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басқа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анықталмаған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Минералокортикоидтармен жəне олардың антагонисттерімен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“Шумақтық" несепайдатқылармен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Карбоангидраза тежеуіштерімен, бензотиадиазин туындыларымен жəне басқа несепайдатқы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энергетикалық жəне су теңесіміне əсер ететін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қышқылының алмасуына əсер ететін дəрілермен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Тəбетті басатын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қайырғылармен жəне комплексондармен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Аналептикалық заттармен жəне "апиындық" рецепторлармен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дəрілік заттармен, дəрі-дəрмектермен жəне биологиялық заттармен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2-пропанолдың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Сивуха майларының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спирттердің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спирттің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гомологтарының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Гликольдердің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еріткіштердің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органикалық еріткіштердің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Төртхлорлы көміртегінің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хлорлы этиленнің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Тетрахлорэтиленнің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Хлорлы-фторлы-көміртектерінің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галоген туынды алифатиялық көмірсутегілерінің уыттық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галоген туынды хош иісті көмірсутегілерінің уыттық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галоген туынды алифатиялық жəне хош иісті көмірсутегілерінің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мен оның гомологтарының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жегі заттардың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 қышқылдар мен қышқыл тəрізді заттардың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 сілтілер мен сілті тəрізді заттардың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жегі заттардың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кір жуғыш заттардың уыттық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мен оның қосындыларының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пен оның қосындыларының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мен оның қосындыларының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Кадьмий мен оның қосындыларының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оның қосындыларының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пен оның қосындыларының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мен оның қосындыларының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мен оның қосындыларының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металдардың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металдың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пен оның қосындыларының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мен оның қосындыларының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пен оның қосындыларының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сутектің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органикалық емес заттардың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органикалық емес заттың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тотығының уыттық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 тотығының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Формальдегидтің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ағызғыш газдың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түріндегі хлордың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түріндегі фтордың жəне фторлы көміртегінің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көміртегінің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газдардың, түтіндер мен булардың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газдардың, түтіндер мен булардың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жəне карбаматты инсектицидтердің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инсектицидтердің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инсектицидтердің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 мен фунгицидтердің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Родентицидтердің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пестицидтердің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пестицидтердің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Сикватерамен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Скумбриялар тұқымды балықпен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балықпен жəне ұлулармен улану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басқа өнімдерінің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теңіз өнімдерінің уыттық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Желінген саңырауқұлақтарда құрамындағы басқа улы заттардың уыттық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Желінген жидектерде құрамындағы басқа улы заттардың уыттық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желінген өсімдікте (терде) құрамындағы басқа улы заттардың уыттық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Желінген тағам өнімдері құрамындағы басқа улы заттардың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желінген тағам өнімдері құрамындағы улы заттардың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уының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бауырымен жорғалаушылар уының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уының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 уының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буын аяқтылар уының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жанасуынан болған уыттық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теңіз жануарлары жанасуынан болған уыттық әсер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улы жануарлармен жанасудан болған уыттық əсер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улы жануармен жанасудан болған уыттық əсер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ластайтын афлотоксин мен басқа микотоксиндердің уыттық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Стрихнин мен оның тұздарының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никотиннің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мен оның гомологтарының нитротуындылары мен аминтуындыларының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қос сульфидінің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Нитроглицериннің жəне басқа азот қышқылдары мен күрделі эфирлердің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бояулар мен бояғыш заттардың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заттардың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заттың уыттық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Сəулеленудің анықталмаған əсерлері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құрыспа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арықтау, сусыздану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Организмде тұздар құрамының төмендеуі салдарынан болған жылулық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жылулық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ісіну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мен жарық ықпалдарының басқа əсерлері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Траншеялық қол мен аяқ ұшы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əсерінің басқа анықталған нəтижелері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баротравмасы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қойнаудың баротравмасы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биіктіктің басқа және анықталмаған ықпалы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 ауруы [декомпрессиялық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қысым астындағы сұйықтық ықпалының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 ықпалдарының басқа əсерлері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Аштықтың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Шөлдеудің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жағдайларда ұзақ болу салдарынан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ширығу салдарынан арықтау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Депривацияның басқа көріністері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зақымы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кету мен суға батудан аман қалу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тоғының 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патологиялық серпіліс тудырған анафилаксиялық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патологиялық серпілістің басқа көріністері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анафилаксиялық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Ангионевроздық ісіну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аллергия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жағымсыз серпілістер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эмболиясы (жарақаттық)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эмболиясы (жарақаттық)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салдарлық немесе қайталанатын қан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жарақаттан кейінгі жара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несепсіздік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жарақаттық ишемиясы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теріасты эмфиземасы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басқа ерте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емдік дəрі егумен байланысты ауа эмболиясы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емдік дəрі егумен байланысты тамырлық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емдік дəрі егумен байланысты жұқпалар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AB0-үйлесімсіздігіне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үйлесімсіздігіне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енгізілуіне байланысты анафилаксиялық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сарысу серпілістері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емдік дəрі егумен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емік дəрі егумен байланысты анықталмаған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шараны қиындататын қан кету мен гематома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 кезіндегі немесе одан кейінгі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шараны орындау кезінде кездейсоқ тесіп алу немесе жыртылу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операциялық жара шеттерінің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шарамен байланысты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қуысында немесе ем шараны орындау кезінде операциялық жарада кездейсоқ қалып кеткен бөгде дене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шараны орындау кезінде кездейсоқ қалып кеткен бөгде затқа жіті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емшарамен байланысты тамырлық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емшаралардың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қақпақшасының протезімен байланысты механикалық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электронды жүргізушісімен байланысты механикалық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артериялық шунтпен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тамыр трансплантаттарымен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тамыр катетерімен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пен тамырлардың басқа протездік қондырғыларымен және имплантаттарымен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қақпақшасының протезімен байланысты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пен тамырлардың басқа қондырғыларымен, имплантаттары мен трансплантаттарымен байланысты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пен тамырлардың протездік қондырғыларымен, имплантаттары мен трансплантаттарымен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пен тамырлардың протездік қондырғыларымен, имплантаттары мен трансплантаттарымен байланысты анықталмаған асқынуы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катетерімен (тұрақты) байланысты механикалық текті aсқыну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қондырғылары мен имплантаттарымен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ағзасының трансплантатымен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протездік қондырғылармен, имплантаттармен және трансплантаттармен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жүйесіндегі протездік қондырғымен, имплантатпен жəне трансплантатпен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жолындағы протездік қондырғымен, имплантатпен және трансплантатпен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Несеп-жыныстық протездік қондырғылармен, имплантаттармен және трансплантаттармен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Несеп-жыныстық протездік қондырғымен, имплантатпен және трансплантатпен байланысты анықталмаған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іші протезімен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сүйектерін бекіткіш ішкі қондырғылармен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 бекіткіш ішкі қондырғылармен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 қондырғылармен, имплантаттармен жəне трансплантаттармен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қондырғылармен, имплантаттармен жəне трансплантаттармен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Эндопротездеумен шартталған жұқпа мен қабыну серпілісі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 қондырғымен (кез келген жерде орналасқан) шартталған жұқпа мен қабыну серпілісі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ортопедиялық протездік қондырғылармен, имплантаттармен және трансплантаттармен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ортопедиялық протездік қондырғылармен, имплантаттармен жəне трансплантаттармен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ортопедиялық протездік қондырғымен, имплантатпен және трансплантатпен байланысты анықталмаған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қарыншалық шунтпен (байланыстырушы)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Имплантталған нерв жүйесінің электрондық ширатқысымен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көзбұршақпен (көздің)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басқа протездерімен, имплантаттарымен жəне трансплантаттарымен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протезімен жəне имплантатымен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протезімен, имплантатымен жəне трансплантатымен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ішкі протездік қондырғылармен, имплантаттармен жəне трансплантаттармен байланысты механикалық текті асқыну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протездік қондырғылармен, имплантаттармен жəне трансплантаттармен шартталған жұқпа мен қабыну реакциясы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ішкі протездік қондырғылармен, имплантаттармен жəне трансплантаттармен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трансплантатының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трансплантатының өлуі мен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трансплантатының өлуі мен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трансплантатының өлуі мен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трансплантатының өлуі мен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көшіріліп қондырылған ағзалар мен тіндердің өлуі мен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Көшіріліп қондырылған анықталмаған ағзалар мен тіндердің өлуі мен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(бөлігін) қайта қондырумен байланысты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(бөлігін) қайта қондырумен байланысты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бөліктерін қайта қондырумен байланысты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Ампутацияланған тұқыл невромасы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Ампутацияланған тұқылдың жұқпасы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Ампутацияланған тұқылдың некрозы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Ампутацияланған тұқылдың басқа жəне анықталмаған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Иммундаумен байланысты жұқпа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иммундаумен байланысты басқа асқынулар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тудырған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Сезімсіздікпен тудырылған қатерлі гипертермия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Нәтижесіз немесе қиын интубациялау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Анестезияның басқа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сай тағайындалған жəне дұрыс қолданылған дəрілік затқа пайда болған патологиялық серпіліспен шартталған анафилаксиялық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мен дəрі-дермектерге пайда болған, анықталмаған патологиялық серпіліс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хирургиялық жəне терапиялық əрекеттердің басқа анықталған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термиялық және химиялық күюі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термиялық және химиялық күюі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термиялық және химиялық күюі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термиялық және химиялық күюі мен үсуінің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тек зақымдалған учаскесенің ауданына сай жіктелген термиялық және химиялық күйіктердің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термиялық және химиялық күйіктер мен үсулердің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себептердің басқа және анықталмаған әсерлерінің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 инфекциясы (Вирус анықталды)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инфекциясы (Вирус анықталған) жеңіл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инфекциясы (Вирус анықталған)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инфекциясы (Вирус анықталған) ауыр*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инфекциясы (Вирус анықталған) өте ауыр*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инфекциясы (Вирус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инфекциясы (Вирус анықталмаған) жеңіл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инфекциясы (Вирус анықталмаған)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инфекциясы (Вирус анықталмаған) ауыр*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 инфекциясы (Вирус анықталмаған) ауыр*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тіндердің ықтимал донорын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күмəн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күмəн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 мен мінез-құлық бұзылуына күмəн болғанда</w:t>
            </w:r>
          </w:p>
          <w:p>
            <w:pPr>
              <w:spacing w:after="20"/>
              <w:ind w:left="20"/>
              <w:jc w:val="both"/>
            </w:pPr>
            <w:r>
              <w:rPr>
                <w:rFonts w:ascii="Times New Roman"/>
                <w:b w:val="false"/>
                <w:i w:val="false"/>
                <w:color w:val="000000"/>
                <w:sz w:val="20"/>
              </w:rPr>
              <w:t>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жүйесіне күмəн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инфаргіне күмəн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 жүйесінің басқа ауруына күмəн болғанда</w:t>
            </w:r>
          </w:p>
          <w:p>
            <w:pPr>
              <w:spacing w:after="20"/>
              <w:ind w:left="20"/>
              <w:jc w:val="both"/>
            </w:pPr>
            <w:r>
              <w:rPr>
                <w:rFonts w:ascii="Times New Roman"/>
                <w:b w:val="false"/>
                <w:i w:val="false"/>
                <w:color w:val="000000"/>
                <w:sz w:val="20"/>
              </w:rPr>
              <w:t>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Жұтылған заттардың уыттық əсеріне күмəн болғанда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аурулар мен жағдайларға күмəн болғанда</w:t>
            </w:r>
          </w:p>
          <w:p>
            <w:pPr>
              <w:spacing w:after="20"/>
              <w:ind w:left="20"/>
              <w:jc w:val="both"/>
            </w:pPr>
            <w:r>
              <w:rPr>
                <w:rFonts w:ascii="Times New Roman"/>
                <w:b w:val="false"/>
                <w:i w:val="false"/>
                <w:color w:val="000000"/>
                <w:sz w:val="20"/>
              </w:rPr>
              <w:t>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құрамында алкоголь немесе есірткі зат болуына арналған</w:t>
            </w:r>
          </w:p>
          <w:p>
            <w:pPr>
              <w:spacing w:after="20"/>
              <w:ind w:left="20"/>
              <w:jc w:val="both"/>
            </w:pPr>
            <w:r>
              <w:rPr>
                <w:rFonts w:ascii="Times New Roman"/>
                <w:b w:val="false"/>
                <w:i w:val="false"/>
                <w:color w:val="000000"/>
                <w:sz w:val="20"/>
              </w:rPr>
              <w:t>
тест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оқиғасынан кейін тексеру 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қайғылы оқиғадан кейінгі тексеру 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себептер бойынша тексеру 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хирургиялық жолмен алып тастағаннан кейінгі</w:t>
            </w:r>
          </w:p>
          <w:p>
            <w:pPr>
              <w:spacing w:after="20"/>
              <w:ind w:left="20"/>
              <w:jc w:val="both"/>
            </w:pPr>
            <w:r>
              <w:rPr>
                <w:rFonts w:ascii="Times New Roman"/>
                <w:b w:val="false"/>
                <w:i w:val="false"/>
                <w:color w:val="000000"/>
                <w:sz w:val="20"/>
              </w:rPr>
              <w:t>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радиотерапиясынан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ісіктің химиотерапиясынан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құрамалы емдеуден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емдеудің басқа əдісін қолданғаннан кейінгі келесі</w:t>
            </w:r>
          </w:p>
          <w:p>
            <w:pPr>
              <w:spacing w:after="20"/>
              <w:ind w:left="20"/>
              <w:jc w:val="both"/>
            </w:pPr>
            <w:r>
              <w:rPr>
                <w:rFonts w:ascii="Times New Roman"/>
                <w:b w:val="false"/>
                <w:i w:val="false"/>
                <w:color w:val="000000"/>
                <w:sz w:val="20"/>
              </w:rPr>
              <w:t>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емдеудің анықталмаған əдісін қолданғаннан</w:t>
            </w:r>
          </w:p>
          <w:p>
            <w:pPr>
              <w:spacing w:after="20"/>
              <w:ind w:left="20"/>
              <w:jc w:val="both"/>
            </w:pPr>
            <w:r>
              <w:rPr>
                <w:rFonts w:ascii="Times New Roman"/>
                <w:b w:val="false"/>
                <w:i w:val="false"/>
                <w:color w:val="000000"/>
                <w:sz w:val="20"/>
              </w:rPr>
              <w:t>
кейінгі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хирургиялық əрекеттерден кейінгі</w:t>
            </w:r>
          </w:p>
          <w:p>
            <w:pPr>
              <w:spacing w:after="20"/>
              <w:ind w:left="20"/>
              <w:jc w:val="both"/>
            </w:pPr>
            <w:r>
              <w:rPr>
                <w:rFonts w:ascii="Times New Roman"/>
                <w:b w:val="false"/>
                <w:i w:val="false"/>
                <w:color w:val="000000"/>
                <w:sz w:val="20"/>
              </w:rPr>
              <w:t>
келесі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шақыру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жүргізілген тұлдаудан кейінгі жатыр түтігінің немесе</w:t>
            </w:r>
          </w:p>
          <w:p>
            <w:pPr>
              <w:spacing w:after="20"/>
              <w:ind w:left="20"/>
              <w:jc w:val="both"/>
            </w:pPr>
            <w:r>
              <w:rPr>
                <w:rFonts w:ascii="Times New Roman"/>
                <w:b w:val="false"/>
                <w:i w:val="false"/>
                <w:color w:val="000000"/>
                <w:sz w:val="20"/>
              </w:rPr>
              <w:t>
шəует шығаратын түтіктің 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 қызметін қалпына келтіру бойынша жүргізілген</w:t>
            </w:r>
          </w:p>
          <w:p>
            <w:pPr>
              <w:spacing w:after="20"/>
              <w:ind w:left="20"/>
              <w:jc w:val="both"/>
            </w:pPr>
            <w:r>
              <w:rPr>
                <w:rFonts w:ascii="Times New Roman"/>
                <w:b w:val="false"/>
                <w:i w:val="false"/>
                <w:color w:val="000000"/>
                <w:sz w:val="20"/>
              </w:rPr>
              <w:t>
зерттеулер мен сынамалар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 анықталмаған қауіпке тым шалдыққыш əйелдің</w:t>
            </w:r>
          </w:p>
          <w:p>
            <w:pPr>
              <w:spacing w:after="20"/>
              <w:ind w:left="20"/>
              <w:jc w:val="both"/>
            </w:pPr>
            <w:r>
              <w:rPr>
                <w:rFonts w:ascii="Times New Roman"/>
                <w:b w:val="false"/>
                <w:i w:val="false"/>
                <w:color w:val="000000"/>
                <w:sz w:val="20"/>
              </w:rPr>
              <w:t>
жүктілік ағымын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бір бала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 бір бала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егіз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 тірі, бірі өлі туған 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 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Бəрі тірі туған көп ұрықты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Арасында тірі туғандары да, өлі туғандары да бар көп ұрықты</w:t>
            </w:r>
          </w:p>
          <w:p>
            <w:pPr>
              <w:spacing w:after="20"/>
              <w:ind w:left="20"/>
              <w:jc w:val="both"/>
            </w:pPr>
            <w:r>
              <w:rPr>
                <w:rFonts w:ascii="Times New Roman"/>
                <w:b w:val="false"/>
                <w:i w:val="false"/>
                <w:color w:val="000000"/>
                <w:sz w:val="20"/>
              </w:rPr>
              <w:t>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Бəрі өлі туған көп ұрықты босанулар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 анықталмаған босану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туған бір бала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 туған бір бала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жерде туған бір бала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туған 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 туған 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жерде туған 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босанулардың стационарда туған басқа</w:t>
            </w:r>
          </w:p>
          <w:p>
            <w:pPr>
              <w:spacing w:after="20"/>
              <w:ind w:left="20"/>
              <w:jc w:val="both"/>
            </w:pPr>
            <w:r>
              <w:rPr>
                <w:rFonts w:ascii="Times New Roman"/>
                <w:b w:val="false"/>
                <w:i w:val="false"/>
                <w:color w:val="000000"/>
                <w:sz w:val="20"/>
              </w:rPr>
              <w:t>
нəрестелері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босанулардың стационардан тыс туған басқа</w:t>
            </w:r>
          </w:p>
          <w:p>
            <w:pPr>
              <w:spacing w:after="20"/>
              <w:ind w:left="20"/>
              <w:jc w:val="both"/>
            </w:pPr>
            <w:r>
              <w:rPr>
                <w:rFonts w:ascii="Times New Roman"/>
                <w:b w:val="false"/>
                <w:i w:val="false"/>
                <w:color w:val="000000"/>
                <w:sz w:val="20"/>
              </w:rPr>
              <w:t>
нəрестелері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Z38.8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босанулардың анықталмаған жерде туған басқа</w:t>
            </w:r>
          </w:p>
          <w:p>
            <w:pPr>
              <w:spacing w:after="20"/>
              <w:ind w:left="20"/>
              <w:jc w:val="both"/>
            </w:pPr>
            <w:r>
              <w:rPr>
                <w:rFonts w:ascii="Times New Roman"/>
                <w:b w:val="false"/>
                <w:i w:val="false"/>
                <w:color w:val="000000"/>
                <w:sz w:val="20"/>
              </w:rPr>
              <w:t>
нəрестелері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Z40.9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алдын алудың анықталмаған 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пластикалық хирургияны қолданумен</w:t>
            </w:r>
          </w:p>
          <w:p>
            <w:pPr>
              <w:spacing w:after="20"/>
              <w:ind w:left="20"/>
              <w:jc w:val="both"/>
            </w:pPr>
            <w:r>
              <w:rPr>
                <w:rFonts w:ascii="Times New Roman"/>
                <w:b w:val="false"/>
                <w:i w:val="false"/>
                <w:color w:val="000000"/>
                <w:sz w:val="20"/>
              </w:rPr>
              <w:t>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Z42.1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бездеріне пластикалық хирургияны қолданумен жүретін</w:t>
            </w:r>
          </w:p>
          <w:p>
            <w:pPr>
              <w:spacing w:after="20"/>
              <w:ind w:left="20"/>
              <w:jc w:val="both"/>
            </w:pPr>
            <w:r>
              <w:rPr>
                <w:rFonts w:ascii="Times New Roman"/>
                <w:b w:val="false"/>
                <w:i w:val="false"/>
                <w:color w:val="000000"/>
                <w:sz w:val="20"/>
              </w:rPr>
              <w:t>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Z42.2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тұлғасының басқа бөліктеріне пластикалық хирургия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Z42.3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пластикалық хирургияны қолданумен жүретін келесі</w:t>
            </w:r>
          </w:p>
          <w:p>
            <w:pPr>
              <w:spacing w:after="20"/>
              <w:ind w:left="20"/>
              <w:jc w:val="both"/>
            </w:pPr>
            <w:r>
              <w:rPr>
                <w:rFonts w:ascii="Times New Roman"/>
                <w:b w:val="false"/>
                <w:i w:val="false"/>
                <w:color w:val="000000"/>
                <w:sz w:val="20"/>
              </w:rPr>
              <w:t>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Z42.4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пластикалық хирургияны қолданумен жүретін келесі</w:t>
            </w:r>
          </w:p>
          <w:p>
            <w:pPr>
              <w:spacing w:after="20"/>
              <w:ind w:left="20"/>
              <w:jc w:val="both"/>
            </w:pPr>
            <w:r>
              <w:rPr>
                <w:rFonts w:ascii="Times New Roman"/>
                <w:b w:val="false"/>
                <w:i w:val="false"/>
                <w:color w:val="000000"/>
                <w:sz w:val="20"/>
              </w:rPr>
              <w:t>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Z42.8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бөліктеріне пластикалық хирургияны</w:t>
            </w:r>
          </w:p>
          <w:p>
            <w:pPr>
              <w:spacing w:after="20"/>
              <w:ind w:left="20"/>
              <w:jc w:val="both"/>
            </w:pPr>
            <w:r>
              <w:rPr>
                <w:rFonts w:ascii="Times New Roman"/>
                <w:b w:val="false"/>
                <w:i w:val="false"/>
                <w:color w:val="000000"/>
                <w:sz w:val="20"/>
              </w:rPr>
              <w:t>
қолданумен жүретін келесі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жасанды жүргізушісін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Z45.2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Тамырлыр жағдайын бақылаушы құралдарды орнату мен</w:t>
            </w:r>
          </w:p>
          <w:p>
            <w:pPr>
              <w:spacing w:after="20"/>
              <w:ind w:left="20"/>
              <w:jc w:val="both"/>
            </w:pPr>
            <w:r>
              <w:rPr>
                <w:rFonts w:ascii="Times New Roman"/>
                <w:b w:val="false"/>
                <w:i w:val="false"/>
                <w:color w:val="000000"/>
                <w:sz w:val="20"/>
              </w:rPr>
              <w:t>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Z45.3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есту жабдығын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Z45.8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басқа жабдықтарды орнату мен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 біткеннен кейін пластинканы, сонымен қатар бекіткіш</w:t>
            </w:r>
          </w:p>
          <w:p>
            <w:pPr>
              <w:spacing w:after="20"/>
              <w:ind w:left="20"/>
              <w:jc w:val="both"/>
            </w:pPr>
            <w:r>
              <w:rPr>
                <w:rFonts w:ascii="Times New Roman"/>
                <w:b w:val="false"/>
                <w:i w:val="false"/>
                <w:color w:val="000000"/>
                <w:sz w:val="20"/>
              </w:rPr>
              <w:t>
ішкі, басқа жабдықтарды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Диализдің басқа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 кезінде еңбекке жарамды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Маскүнемдік кезінде еңбекке жарамды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Есірткіқұмарлық кезінде еңбекке жарамды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еңбек терапиясы мен кәсіптік еңбекке жарамды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ету ем шараларының басқа түрлерін пайдаланумен жүргізілген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ету ем шараларының басқа түрлері кірген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 курсы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 себепті химиотерапия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диагнозсыз қан құю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келесі емдеуге дайындық ем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Жеңілдететін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доноры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доноры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доноры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доноры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 доноры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доноры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доноры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ағзаның немесе тіннің доноры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ағзаның немесе тіннің доноры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əрекеттерден кейінгі сауығу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Z54.1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Радиотерапиядан кейінгі сауығу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Z54.2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кейінгі сауығу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Z54.3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Психотерапиядан кейінгі сауығу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емдеуден кейінгі сауығу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физикалық зорлық көрсету ықтималдығымен</w:t>
            </w:r>
          </w:p>
          <w:p>
            <w:pPr>
              <w:spacing w:after="20"/>
              <w:ind w:left="20"/>
              <w:jc w:val="both"/>
            </w:pPr>
            <w:r>
              <w:rPr>
                <w:rFonts w:ascii="Times New Roman"/>
                <w:b w:val="false"/>
                <w:i w:val="false"/>
                <w:color w:val="000000"/>
                <w:sz w:val="20"/>
              </w:rPr>
              <w:t>
байланысты проблемалар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 басынан кешкен басқа жағымсыз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адамдармен (алғашқы демеу тобы) байланысты анықталған басқа проблемалар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ойындары мен бәс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өмір салтын қалыптастыру қиындықтарымен байланысты басқа проблемалар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көмек көрсетуге қабілетті мүшесі жоқ кезде көмек көрсетуге мұқтаждық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Профильдік медициналық мекемеге жатуды күтуші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емдеу тағайындалуын күтудің басқа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 демалғанда көмек көрсетілуі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Тастанды баланың денсаулығын бақылау мен оны күту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омыраудағы бала мен жас баланың денсаулығын бақылау мен оны күту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адамды ертіп жүрген сау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мекемесінің көмегіне зәру басқа адамдар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сыртартқыда басқа жұқпалы және паразиттік аурудың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ас қазан-ішек жолының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кеңірдектің, бронхылар мен өкпенің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тыныс алу және кеуде торы ағзаларының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сүт безінің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жыныс ағзаларының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несеп ағзаларының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лейкоз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лимфалық, қан өндіретін және сол тектес тіндер қатерлі ісігінің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ағзалар мен тіндер қатерлі ісіктерінің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анықталмаған қатерлі ісіктің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өспелердің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жұқпалы және паразиттік аурулардың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қан мен қан өндіру ағзаларының аурулары және иммундық механизмдерді қамтитын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эндокриндік жүйенің басқа аурулары, тамақтанудың бұзылулары мен зат алмасуының бұзылуларының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психобелсенді заттарды көп қолданудың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психикалық бұзылулар мен мінез-құлықтың бұзылуының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нерв жүйесі мен сезім ағзаларының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қанайналым жүйесінің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тыныс алу ағзалары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ас қорыту ағзалары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тері мен теріасты шелмайы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сүйек-бұлшық ет жүйесі мен дәнекер тіннің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несеп-жыныс жүйесі ауруларының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жүктіліктің, босану мен босанудан кейінгі кезеңнің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перинаталдық кезеңде пайда болатын жеке жағдайлардың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туа біткен ауытқулардың, деформациялар мен хромосомалық ауытқулардың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анықталған басқа сырқаттық жағдайлардың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сарысуға немесе екпеге аллергиясының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дәрілік заттарға, дәрі- дәрмектер мен биологиялық заттарға аллергиясының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қол-аяқтың жүре пайда болған анықталмаған жоқтығы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 бөлігінің жүре пайда болған жоқтығы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психологиялық жарақат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сыртарқысында басқа айдарларда жіктелмеген үлкен операция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сыртартпасында еңбекке қайта жарамды ету шаларанының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басқа жасанды тесігінің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Трансплантталған бүйректің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Трансплантталған бауырдың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анастомозын салумен байланысты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Ми-жұлын сұйықтығын дренаждау жабдығымен байланысты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операциялардан кейінгі анықталған басқа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Аспираторға тәуелділік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Респираторға тәуелділік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 сынуының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жарақат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үстіртін жарақаты мен ашық жарасының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сынуының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мен жамбастың басқа сынуларының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ашық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қол сынуының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 деңгейіндегі сынудың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шығуының, созылуы мен деформациясының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нервісі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бұлшық еті мен сіңірі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ашық жарасының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сынуының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сынуларының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шығуының, созылуы мен деформациясының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бұлшық еті мен сіңірі жарақатының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мылжалануы мен жарақаттық ампутациясының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анықталған жарақаттарының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қамтитын және орналасуы анықталмаған жарақаттардың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қамтитын жарақаттардың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бірқатар ерте асқынуларының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сыртылдауы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1-дәреже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Шизотипті бұзылу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аралас және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пен сезім билеудің аралас анықталмаған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қысымды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(A00-B99†) барысындағы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Өспелік аурулар барысындағы гидроцефалия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хориоретиналдық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ретинопатия (E10-E14†)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денеге кристаллдық заттар жиналуы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басқа айдарларда жіктелген жағдайлар барысындағы жалқығы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ревматоидты ауруы (J99.0*)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 мен жүйелерді қамтыған ревматоидты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 немесе жүйелер зақымдануы қабаттасқан жүйелі қызыл жегі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жұлын дерті қабаттасқан зақымдануы (G99.2*)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басқа бөлімдердің омыртқа аралық дискілерінің жұлын дерті қабаттасқан зақымдануы (G99.2*)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қалыпты жүктілік ағымын бақылау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17 ақпандағы</w:t>
            </w:r>
            <w:r>
              <w:br/>
            </w:r>
            <w:r>
              <w:rPr>
                <w:rFonts w:ascii="Times New Roman"/>
                <w:b w:val="false"/>
                <w:i w:val="false"/>
                <w:color w:val="000000"/>
                <w:sz w:val="20"/>
              </w:rPr>
              <w:t>№ 9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стационарлық жағдайларда</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1) Жоспарлы емдеуге жатқызуға клиникалық–диагностикалық (зертханалық, аспаптық және функционалдық, бейінді мамандардың консультациялары)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жарамдылық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Консервативті (операциялық араласуларсыз)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(операциялық араласуларды қолданумен)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(кеңейтілген)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талдаулары (креатинин, жалпы ақуыз, аланинаминотрансфеназа (бұдан әрі – АЛТ), аспартатаминотрансфераза(бұдан әрі – 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бұзылыстарымен қан аурулары бар пациенттер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қан-тамырлары жүйесі аурулары пациенттер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аурулары бар пациенттер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инфекциясына қан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гепатиттерінің маркерлеріне қан (ИФТ)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(15 жастан бастап пациенттерге және балараға күтім жасайтын тұлғаларға)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Терапевтің (педиатрдың) консультациясы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консультациясы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хаттамаларға сәйкес және көрсетілімдер бойынша, сондай-ақ қосарласқан аурулары бар пациенттер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Фиброгастродуоденоскопия (ФГДС)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 бойынша (баларады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емханадан эпидемиологиялық орта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2. Арнайы зерттеулер (бейін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конюктивті қуысынан бактериалды өсінді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тазарту туралы қорытындысы бар стоматологтың консультациясы (инфекцияның гематогенді таралуының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эхография және ултрдыбыстық зерттеу (УДЗ), интраокулярдық линзаның (ИОЛ)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Ультрабиомикроскопия (УБМ)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Эндотелиальді микроскопия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нервсінің және торқабықтың оптикалық когерентті томографиясы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Экзоофтальмометрия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 (көрсетілімдер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бейін (балаларды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ЭхоКГ (интервенциялық аритмология бөлімшесіне емдеуге жатқызу кезінде пациенттерге)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 ангиография (нәтижелері бар СD)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ұсынған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қуысын катетрлеу (нәтижелері бар СD)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ұсынған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компьютерлік тамографиясы (нәтижелері бар СD)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рентгенографиясы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және ортопедиялық бейін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тазарту туралы қорытындысы бар стоматологтың консультациясы (инфекцияның гематогенді таралуының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тамырларының ултрадыбыстық диагностикасы (УДДГ) (балаларды қоспағанда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диагнозына сәйкес (сипаттамасымен) сүйек пен буындардың рентгенографиясы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хирургиясы бейіні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тамырлардың УДДГ (балаларды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тамыр бассейінің компьютерлік томографиялық ангиографиясы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қаупі бар пациенттерге Холтер, артериялық қысымының тәуліктік мониторингі (АҚТМ)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Ангиохирургтің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және радиологиялық бейін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2 проекциядағы рентгенографиясы (химиотерапиялық бейін пациенттері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радиологиялық бейіндегі пациенттер үшін кеуде қуысы ағзаларының компьютерлік томографиясы (КТ) немесе 2 проекциядағы рентгенография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 (50 жастан асқан пациенттер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бейін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іш қуысы ағзаларының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кіші жамбас ағзаларының магниттік-резонанстық томографиясы (МРТ)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15-ші және 45-ші минутта шолу экскреторлық урографиясы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безіне тән антиген (ҚТА) жалпы, бос – 40 жастан асқан ерлер үшін көрсетілімдер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бактериологиялық себіндісі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тамырларырының УДДГ (ангихирургтың консультациясымен аяқ-қол веналарының варкиоздық көбеюімен пациенттерге көрсетілімдер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 (кардиологтың консультациясымен жүрек патологиясы бар 50 жастан асқан пациенттер үшін көрсетілімдер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бейін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дәрежесіне жағынды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Онкомаркерлер (СА 125, Не 4) (аналық бездер қалыптасқан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ағзасының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ағзасының МРТ (көрсетілімдер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бейіні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трансплантациясы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кезіндегі бауыр доноры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Эпштейна-Барра IgM вирусына, Эпштейна-Барра IgG вирусына, IgM цитомагеловирусына, IgG цитомегаловирусына, IgM қарапайым герпес вирусына, IgG қарапайым герпес вирусына иммуноферменттік талдау (ИФТ)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Онкомаркерлер: CA 19-9, CA 72, CA 125, АФП, РЭА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гормондары: Т4 бос, Т3 бос, ТТГ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(сыртқы тыныс алу функциясын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мұрыннан және қынаптан, сондай-ақ несептен, нәжістен, қақырықтан бөлінетін бактериологиялық себінділер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 фиброэзофагогастродуоденоскопия (ФЭГДС); кеуде қуысының рентгенографиясы; спирография;</w:t>
            </w:r>
          </w:p>
          <w:p>
            <w:pPr>
              <w:spacing w:after="20"/>
              <w:ind w:left="20"/>
              <w:jc w:val="both"/>
            </w:pPr>
            <w:r>
              <w:rPr>
                <w:rFonts w:ascii="Times New Roman"/>
                <w:b w:val="false"/>
                <w:i w:val="false"/>
                <w:color w:val="000000"/>
                <w:sz w:val="20"/>
              </w:rPr>
              <w:t>
ангиографиясы бар іш перденің компьютерлік томографиясы;</w:t>
            </w:r>
          </w:p>
          <w:p>
            <w:pPr>
              <w:spacing w:after="20"/>
              <w:ind w:left="20"/>
              <w:jc w:val="both"/>
            </w:pPr>
            <w:r>
              <w:rPr>
                <w:rFonts w:ascii="Times New Roman"/>
                <w:b w:val="false"/>
                <w:i w:val="false"/>
                <w:color w:val="000000"/>
                <w:sz w:val="20"/>
              </w:rPr>
              <w:t>
магнитно-резонансная холангиопанкреатография (МРХПГ).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УДЗ-сы; іш қуыс ағзаларының УДЗ-сы; қуық УДЗ;</w:t>
            </w:r>
          </w:p>
          <w:p>
            <w:pPr>
              <w:spacing w:after="20"/>
              <w:ind w:left="20"/>
              <w:jc w:val="both"/>
            </w:pPr>
            <w:r>
              <w:rPr>
                <w:rFonts w:ascii="Times New Roman"/>
                <w:b w:val="false"/>
                <w:i w:val="false"/>
                <w:color w:val="000000"/>
                <w:sz w:val="20"/>
              </w:rPr>
              <w:t>
әйелдердің кіші жамбас ағзаларының УДЗ;</w:t>
            </w:r>
          </w:p>
          <w:p>
            <w:pPr>
              <w:spacing w:after="20"/>
              <w:ind w:left="20"/>
              <w:jc w:val="both"/>
            </w:pPr>
            <w:r>
              <w:rPr>
                <w:rFonts w:ascii="Times New Roman"/>
                <w:b w:val="false"/>
                <w:i w:val="false"/>
                <w:color w:val="000000"/>
                <w:sz w:val="20"/>
              </w:rPr>
              <w:t>
ерлердің қуықасты безінің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тамырларының УДДГ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 аймақ тамырларының УДДГ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консультациясы:</w:t>
            </w:r>
          </w:p>
          <w:p>
            <w:pPr>
              <w:spacing w:after="20"/>
              <w:ind w:left="20"/>
              <w:jc w:val="both"/>
            </w:pPr>
            <w:r>
              <w:rPr>
                <w:rFonts w:ascii="Times New Roman"/>
                <w:b w:val="false"/>
                <w:i w:val="false"/>
                <w:color w:val="000000"/>
                <w:sz w:val="20"/>
              </w:rPr>
              <w:t>
стоматолог; отоларинголог; кардиолог; гинеколог; гепатолог; инфекционист;</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эндокринолог.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Цитомегаловирусқа, Эпштейн Барра вирусына, герпес вирусына ПТР (Оң IgM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гепатиті болған кезде, вирус жүктемесін анықтау (С гепатиті вирусының РНК-сына және В гепатиті вирусының ДНК-сына сандық ПТР).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Гамма-глутаминтранспептидаза (ГГТП), сілтілік фосфатаза (СФ), СРБ, АСЛ-О, альбумин, амилаза (стандартты биохимиялық талдауға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w:t>
            </w:r>
          </w:p>
          <w:p>
            <w:pPr>
              <w:spacing w:after="20"/>
              <w:ind w:left="20"/>
              <w:jc w:val="both"/>
            </w:pPr>
            <w:r>
              <w:rPr>
                <w:rFonts w:ascii="Times New Roman"/>
                <w:b w:val="false"/>
                <w:i w:val="false"/>
                <w:color w:val="000000"/>
                <w:sz w:val="20"/>
              </w:rPr>
              <w:t>
● HLA-бауыр донорын типтеу;</w:t>
            </w:r>
          </w:p>
          <w:p>
            <w:pPr>
              <w:spacing w:after="20"/>
              <w:ind w:left="20"/>
              <w:jc w:val="both"/>
            </w:pPr>
            <w:r>
              <w:rPr>
                <w:rFonts w:ascii="Times New Roman"/>
                <w:b w:val="false"/>
                <w:i w:val="false"/>
                <w:color w:val="000000"/>
                <w:sz w:val="20"/>
              </w:rPr>
              <w:t>
● кросс-матч тест (донор-реципиент);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Мерзімсіз</w:t>
            </w:r>
          </w:p>
          <w:p>
            <w:pPr>
              <w:spacing w:after="20"/>
              <w:ind w:left="20"/>
              <w:jc w:val="both"/>
            </w:pPr>
            <w:r>
              <w:rPr>
                <w:rFonts w:ascii="Times New Roman"/>
                <w:b w:val="false"/>
                <w:i w:val="false"/>
                <w:color w:val="000000"/>
                <w:sz w:val="20"/>
              </w:rPr>
              <w:t>
● 48 сағаттан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инфекциясына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реципиенттері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Эпштейна-Барра IgM вирусына, Эпштейна-Барра IgG вирусына, IgM цитомагеловирусына, IgG цитомегаловирусына, IgM қарапайым герпес вирусына, IgG қарапайым герпес вирусына 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Онкомаркерлер: АФП, СA 19-9, РЭА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гормондары: Т4 бос, Т3 бос, ТТГ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Антинуклеарлы антиденелерді анықтау (ANA, AMA, ANCA)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(ФВД)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ағзаларының, бүйректің, ішперде қуысының УДЗ-сы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тамырларының УДДГ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 аймақ қантамырларының УДДГ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p>
            <w:pPr>
              <w:spacing w:after="20"/>
              <w:ind w:left="20"/>
              <w:jc w:val="both"/>
            </w:pPr>
            <w:r>
              <w:rPr>
                <w:rFonts w:ascii="Times New Roman"/>
                <w:b w:val="false"/>
                <w:i w:val="false"/>
                <w:color w:val="000000"/>
                <w:sz w:val="20"/>
              </w:rPr>
              <w:t>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ішперде азғаларының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Холангиорежимдегі МРТ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Гепатологтың консультациясы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Цитомегаловирусқа, Эпштейна - Барра вирусына, герпес вирусына ПТР (оң IgM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гепатиті болған кезде, вирус жүктемесін анықтау (С гепатиті вирусының РНК-сына және В гепатиті вирусының ДНК-сына сандық ПТР)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Антитромбин деңгейін анықтау (стандартты коагулограммаға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ГГТП, СФ, СРБ, альбумин, амилаза (стандартты биохимиялық талдауға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w:t>
            </w:r>
          </w:p>
          <w:p>
            <w:pPr>
              <w:spacing w:after="20"/>
              <w:ind w:left="20"/>
              <w:jc w:val="both"/>
            </w:pPr>
            <w:r>
              <w:rPr>
                <w:rFonts w:ascii="Times New Roman"/>
                <w:b w:val="false"/>
                <w:i w:val="false"/>
                <w:color w:val="000000"/>
                <w:sz w:val="20"/>
              </w:rPr>
              <w:t>
● HLA-бауыр реципиентті типтеу;</w:t>
            </w:r>
          </w:p>
          <w:p>
            <w:pPr>
              <w:spacing w:after="20"/>
              <w:ind w:left="20"/>
              <w:jc w:val="both"/>
            </w:pPr>
            <w:r>
              <w:rPr>
                <w:rFonts w:ascii="Times New Roman"/>
                <w:b w:val="false"/>
                <w:i w:val="false"/>
                <w:color w:val="000000"/>
                <w:sz w:val="20"/>
              </w:rPr>
              <w:t>
● кросс-матч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Мерзімсіз</w:t>
            </w:r>
          </w:p>
          <w:p>
            <w:pPr>
              <w:spacing w:after="20"/>
              <w:ind w:left="20"/>
              <w:jc w:val="both"/>
            </w:pPr>
            <w:r>
              <w:rPr>
                <w:rFonts w:ascii="Times New Roman"/>
                <w:b w:val="false"/>
                <w:i w:val="false"/>
                <w:color w:val="000000"/>
                <w:sz w:val="20"/>
              </w:rPr>
              <w:t>
● 48 сағаттан аспайды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доноры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w:t>
            </w:r>
          </w:p>
          <w:p>
            <w:pPr>
              <w:spacing w:after="20"/>
              <w:ind w:left="20"/>
              <w:jc w:val="both"/>
            </w:pPr>
            <w:r>
              <w:rPr>
                <w:rFonts w:ascii="Times New Roman"/>
                <w:b w:val="false"/>
                <w:i w:val="false"/>
                <w:color w:val="000000"/>
                <w:sz w:val="20"/>
              </w:rPr>
              <w:t>
● HLA-донорды типтеу;</w:t>
            </w:r>
          </w:p>
          <w:p>
            <w:pPr>
              <w:spacing w:after="20"/>
              <w:ind w:left="20"/>
              <w:jc w:val="both"/>
            </w:pPr>
            <w:r>
              <w:rPr>
                <w:rFonts w:ascii="Times New Roman"/>
                <w:b w:val="false"/>
                <w:i w:val="false"/>
                <w:color w:val="000000"/>
                <w:sz w:val="20"/>
              </w:rPr>
              <w:t>
● кросс-матч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Мерзімсіз</w:t>
            </w:r>
          </w:p>
          <w:p>
            <w:pPr>
              <w:spacing w:after="20"/>
              <w:ind w:left="20"/>
              <w:jc w:val="both"/>
            </w:pPr>
            <w:r>
              <w:rPr>
                <w:rFonts w:ascii="Times New Roman"/>
                <w:b w:val="false"/>
                <w:i w:val="false"/>
                <w:color w:val="000000"/>
                <w:sz w:val="20"/>
              </w:rPr>
              <w:t>
● 72 сағаттан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HbsAg; Anti HCV-ға қан; мерез; Райт – Хеддельсон реакциясы; IgM, IgG цитомегаловирусы; IgM, IgG Эпштейна-Барра вирусы; IgM, IgG 1,2 типті қарапайым герпес вирусы; IgM, IgG кандидасы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IgG 1,2 типті қарапайым герпес вирусы, IgM, IgG кандидасы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Онкомаркерлер: СА 19-9, АФП, РЭА,</w:t>
            </w:r>
          </w:p>
          <w:p>
            <w:pPr>
              <w:spacing w:after="20"/>
              <w:ind w:left="20"/>
              <w:jc w:val="both"/>
            </w:pPr>
            <w:r>
              <w:rPr>
                <w:rFonts w:ascii="Times New Roman"/>
                <w:b w:val="false"/>
                <w:i w:val="false"/>
                <w:color w:val="000000"/>
                <w:sz w:val="20"/>
              </w:rPr>
              <w:t>
(ПСА жалпы, бос – ерлер үшін),</w:t>
            </w:r>
          </w:p>
          <w:p>
            <w:pPr>
              <w:spacing w:after="20"/>
              <w:ind w:left="20"/>
              <w:jc w:val="both"/>
            </w:pPr>
            <w:r>
              <w:rPr>
                <w:rFonts w:ascii="Times New Roman"/>
                <w:b w:val="false"/>
                <w:i w:val="false"/>
                <w:color w:val="000000"/>
                <w:sz w:val="20"/>
              </w:rPr>
              <w:t>
(СА 125, НЕ4 – әйелдер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УДЗ-сы;</w:t>
            </w:r>
          </w:p>
          <w:p>
            <w:pPr>
              <w:spacing w:after="20"/>
              <w:ind w:left="20"/>
              <w:jc w:val="both"/>
            </w:pPr>
            <w:r>
              <w:rPr>
                <w:rFonts w:ascii="Times New Roman"/>
                <w:b w:val="false"/>
                <w:i w:val="false"/>
                <w:color w:val="000000"/>
                <w:sz w:val="20"/>
              </w:rPr>
              <w:t>
ішперде қуысы ағзаларының УДЗ;</w:t>
            </w:r>
          </w:p>
          <w:p>
            <w:pPr>
              <w:spacing w:after="20"/>
              <w:ind w:left="20"/>
              <w:jc w:val="both"/>
            </w:pPr>
            <w:r>
              <w:rPr>
                <w:rFonts w:ascii="Times New Roman"/>
                <w:b w:val="false"/>
                <w:i w:val="false"/>
                <w:color w:val="000000"/>
                <w:sz w:val="20"/>
              </w:rPr>
              <w:t>
қуықасты УДЗ;</w:t>
            </w:r>
          </w:p>
          <w:p>
            <w:pPr>
              <w:spacing w:after="20"/>
              <w:ind w:left="20"/>
              <w:jc w:val="both"/>
            </w:pPr>
            <w:r>
              <w:rPr>
                <w:rFonts w:ascii="Times New Roman"/>
                <w:b w:val="false"/>
                <w:i w:val="false"/>
                <w:color w:val="000000"/>
                <w:sz w:val="20"/>
              </w:rPr>
              <w:t>
әйелдердің кіші жамбас ағзаларының УДЗ; ерлердің қуықасты безінің УДЗ;</w:t>
            </w:r>
          </w:p>
          <w:p>
            <w:pPr>
              <w:spacing w:after="20"/>
              <w:ind w:left="20"/>
              <w:jc w:val="both"/>
            </w:pPr>
            <w:r>
              <w:rPr>
                <w:rFonts w:ascii="Times New Roman"/>
                <w:b w:val="false"/>
                <w:i w:val="false"/>
                <w:color w:val="000000"/>
                <w:sz w:val="20"/>
              </w:rPr>
              <w:t>
ішперде қолқасының, бүйрек тамырларының УДДГ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w:t>
            </w:r>
          </w:p>
          <w:p>
            <w:pPr>
              <w:spacing w:after="20"/>
              <w:ind w:left="20"/>
              <w:jc w:val="both"/>
            </w:pPr>
            <w:r>
              <w:rPr>
                <w:rFonts w:ascii="Times New Roman"/>
                <w:b w:val="false"/>
                <w:i w:val="false"/>
                <w:color w:val="000000"/>
                <w:sz w:val="20"/>
              </w:rPr>
              <w:t>
ФЭГДС;</w:t>
            </w:r>
          </w:p>
          <w:p>
            <w:pPr>
              <w:spacing w:after="20"/>
              <w:ind w:left="20"/>
              <w:jc w:val="both"/>
            </w:pPr>
            <w:r>
              <w:rPr>
                <w:rFonts w:ascii="Times New Roman"/>
                <w:b w:val="false"/>
                <w:i w:val="false"/>
                <w:color w:val="000000"/>
                <w:sz w:val="20"/>
              </w:rPr>
              <w:t>
кеуде қуысы ағзаларының рентгенографиясы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консультациясы:</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отоларинголог;</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гинеколог (әйелдер үшін);</w:t>
            </w:r>
          </w:p>
          <w:p>
            <w:pPr>
              <w:spacing w:after="20"/>
              <w:ind w:left="20"/>
              <w:jc w:val="both"/>
            </w:pPr>
            <w:r>
              <w:rPr>
                <w:rFonts w:ascii="Times New Roman"/>
                <w:b w:val="false"/>
                <w:i w:val="false"/>
                <w:color w:val="000000"/>
                <w:sz w:val="20"/>
              </w:rPr>
              <w:t>
инфекционист көрсетілімдер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АҚТМ (50 жастан асқандарға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реципиенті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w:t>
            </w:r>
          </w:p>
          <w:p>
            <w:pPr>
              <w:spacing w:after="20"/>
              <w:ind w:left="20"/>
              <w:jc w:val="both"/>
            </w:pPr>
            <w:r>
              <w:rPr>
                <w:rFonts w:ascii="Times New Roman"/>
                <w:b w:val="false"/>
                <w:i w:val="false"/>
                <w:color w:val="000000"/>
                <w:sz w:val="20"/>
              </w:rPr>
              <w:t>
● HLA-реципиентті типтеу;</w:t>
            </w:r>
          </w:p>
          <w:p>
            <w:pPr>
              <w:spacing w:after="20"/>
              <w:ind w:left="20"/>
              <w:jc w:val="both"/>
            </w:pPr>
            <w:r>
              <w:rPr>
                <w:rFonts w:ascii="Times New Roman"/>
                <w:b w:val="false"/>
                <w:i w:val="false"/>
                <w:color w:val="000000"/>
                <w:sz w:val="20"/>
              </w:rPr>
              <w:t>
● Кросс-матч;</w:t>
            </w:r>
          </w:p>
          <w:p>
            <w:pPr>
              <w:spacing w:after="20"/>
              <w:ind w:left="20"/>
              <w:jc w:val="both"/>
            </w:pPr>
            <w:r>
              <w:rPr>
                <w:rFonts w:ascii="Times New Roman"/>
                <w:b w:val="false"/>
                <w:i w:val="false"/>
                <w:color w:val="000000"/>
                <w:sz w:val="20"/>
              </w:rPr>
              <w:t>
● лейкоцитарлы антиденелерді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Мерзімсіз</w:t>
            </w:r>
          </w:p>
          <w:p>
            <w:pPr>
              <w:spacing w:after="20"/>
              <w:ind w:left="20"/>
              <w:jc w:val="both"/>
            </w:pPr>
            <w:r>
              <w:rPr>
                <w:rFonts w:ascii="Times New Roman"/>
                <w:b w:val="false"/>
                <w:i w:val="false"/>
                <w:color w:val="000000"/>
                <w:sz w:val="20"/>
              </w:rPr>
              <w:t>
● 72 сағаттан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IgG Цитомегаловирусы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IgG Эпштейна-Барра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IgG 1,2 типті қарапайым герпес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p>
            <w:pPr>
              <w:spacing w:after="20"/>
              <w:ind w:left="20"/>
              <w:jc w:val="both"/>
            </w:pPr>
            <w:r>
              <w:rPr>
                <w:rFonts w:ascii="Times New Roman"/>
                <w:b w:val="false"/>
                <w:i w:val="false"/>
                <w:color w:val="000000"/>
                <w:sz w:val="20"/>
              </w:rPr>
              <w:t>
Anti HCV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19-9, АФП, РЭА онкомаркерлері, (ПСА жалпы, бос – ерлер үшін), (СА 125, НЕ4 – әйелдер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ағзаларының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қуығы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кіші жамбас ағзаларының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қуықасты безінің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қуысының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тамырларының УДДГ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ЭФГДС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консультациясы:</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отоларинголог;</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гинеколог;</w:t>
            </w:r>
          </w:p>
          <w:p>
            <w:pPr>
              <w:spacing w:after="20"/>
              <w:ind w:left="20"/>
              <w:jc w:val="both"/>
            </w:pPr>
            <w:r>
              <w:rPr>
                <w:rFonts w:ascii="Times New Roman"/>
                <w:b w:val="false"/>
                <w:i w:val="false"/>
                <w:color w:val="000000"/>
                <w:sz w:val="20"/>
              </w:rPr>
              <w:t>
эндокринолог – қант диабеті бар пациенттер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инфекциясына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трансплантациясы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доноры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IgG Цитомегаловирусының және Эпштейна-Барра вирусының 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УДЗ (50 жасқа дейінгі әйелдер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гепатиттерінің маркерлеріне қан ПТР-і сапалық, нәтижесі + болған кезде - 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ИФТ (трансфузиология орталығында)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реципиенті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Ауық қуысының санациясы туралы стоматологтан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IgM, және IgG Цитомегаловирусының және Эпштейна-Барра вирусының 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гепатиттерінің маркерлеріне қан ПТР-і сапалық (анықталған жағдайда - сандық) трансфузиология орталығында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қарап-тексеруі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МРТ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(көрсетілімдер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трансплантациясы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реципиенті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зертханалық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калийді (K)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натрийді (Na)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глюкозаны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несепнәрді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нәруызды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альбуминді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төмен тығыздықтағы липопротеидтерді (ТТЛП)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өте төмен тығыздықтағы липопротеидтерді (ӨТТЛП)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жоғары тығыздықтағы липопротеидтерді (ЖТЛП)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СРА нәруызды анықтау 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тропонинді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триглицеридтерді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қосымша тесттермен (лактат, глюкоза, карбоксигемоглобин) газдар мен қан электролиттерін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белсендірілген ішінара тромбопластин уақытын (БІТУ)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протромбин индексін (ПТИ) және халықаралық қалыпқа келтірілген қатынасты (ХҚҚ) кейіннен есептей отырып, протромбин уақытын (ПУ) анықтау (ПУ-ПТИ-ХҚҚ)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фибриногенді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pro-BNP (натриуретикалық пептидтер) созылмалы жүрек функциясы жеткіліксіздігінің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аңқадан, жаралардан, көзден, құлақтан, несептен, өттен және басқалардан бөлінетін бактериологиялық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гепатитінің (HBsAg, Anti-HBs, Anti-HBcore), С гепатитінің (Anti-HCV, АИТВ-инфекциясы (HIV Ag/Anti-HIV) маркерлерін; Эпштейна-Барра вирусын, герпес, цитомегаловирус, ИФТ әдісімен токсоплазмозды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серологиялық реакциялар – микрореакцияның оң нәтижесі кезінде (Вассерман реакциясы)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Цитофлуориметрия әдісімен иммунологиялық зерттеулер-лимфоциттер-CD 3, CD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әдіспен HLA-A,B лейкоциттік антигендерін анықтау және молекулалық-генетикалық әдіспен HLA-A,B,С DRB1 антигендерін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әдіспен "кросс-матч" үйлесімділігіне айқаспалы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цитометрия немесе ИФТ әдісімен қандағы лейкоциттік антиденелердің деңгейін (сенсибилизация пайызын)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зертханалық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антикардиолипиндік антиденелер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гепатитінің маркерлерін Эпштейна-Барра вирусын, герпес, цитомегаловирус, ПТР әдісімен токсоплазмозды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(ферритин, сарысулық темір, трансферрин, ГГТП, сілтілі фосфатаза)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прокальцитонинді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миокардтың зақымдану маркерлерін (МВ КФК, тропонин, миоглобин)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цитометрия әдісімен лейкоциттік антиденелердің ерекшелігін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цитометрия әдісімен донорда спецификалық антиденелердің болуын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аспаптық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 (дене салмағының, денесінің жалпы аумағы индексін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 (трансторакальды)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арықылы жүргізілетін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бөліктерді тонометриямен катетерілеу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(көрсетілімдер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(2 проекцияда)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(көрсетілімдер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аспаптық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спироэргометрия;</w:t>
            </w:r>
          </w:p>
          <w:p>
            <w:pPr>
              <w:spacing w:after="20"/>
              <w:ind w:left="20"/>
              <w:jc w:val="both"/>
            </w:pPr>
            <w:r>
              <w:rPr>
                <w:rFonts w:ascii="Times New Roman"/>
                <w:b w:val="false"/>
                <w:i w:val="false"/>
                <w:color w:val="000000"/>
                <w:sz w:val="20"/>
              </w:rPr>
              <w:t>
ФГДС;</w:t>
            </w:r>
          </w:p>
          <w:p>
            <w:pPr>
              <w:spacing w:after="20"/>
              <w:ind w:left="20"/>
              <w:jc w:val="both"/>
            </w:pPr>
            <w:r>
              <w:rPr>
                <w:rFonts w:ascii="Times New Roman"/>
                <w:b w:val="false"/>
                <w:i w:val="false"/>
                <w:color w:val="000000"/>
                <w:sz w:val="20"/>
              </w:rPr>
              <w:t>
қалқанша безінің УДЗ;</w:t>
            </w:r>
          </w:p>
          <w:p>
            <w:pPr>
              <w:spacing w:after="20"/>
              <w:ind w:left="20"/>
              <w:jc w:val="both"/>
            </w:pPr>
            <w:r>
              <w:rPr>
                <w:rFonts w:ascii="Times New Roman"/>
                <w:b w:val="false"/>
                <w:i w:val="false"/>
                <w:color w:val="000000"/>
                <w:sz w:val="20"/>
              </w:rPr>
              <w:t>
ұйқы артерияларын, жоғарғы және аяқ-қол артерияларын УДЗ (тобық-иық индексі);</w:t>
            </w:r>
          </w:p>
          <w:p>
            <w:pPr>
              <w:spacing w:after="20"/>
              <w:ind w:left="20"/>
              <w:jc w:val="both"/>
            </w:pPr>
            <w:r>
              <w:rPr>
                <w:rFonts w:ascii="Times New Roman"/>
                <w:b w:val="false"/>
                <w:i w:val="false"/>
                <w:color w:val="000000"/>
                <w:sz w:val="20"/>
              </w:rPr>
              <w:t>
коронарография;</w:t>
            </w:r>
          </w:p>
          <w:p>
            <w:pPr>
              <w:spacing w:after="20"/>
              <w:ind w:left="20"/>
              <w:jc w:val="both"/>
            </w:pPr>
            <w:r>
              <w:rPr>
                <w:rFonts w:ascii="Times New Roman"/>
                <w:b w:val="false"/>
                <w:i w:val="false"/>
                <w:color w:val="000000"/>
                <w:sz w:val="20"/>
              </w:rPr>
              <w:t>
кеуде сегментінің, іш сегментінің, бастың КТ (МРТ) (көрсетілімдер бойынша);</w:t>
            </w:r>
          </w:p>
          <w:p>
            <w:pPr>
              <w:spacing w:after="20"/>
              <w:ind w:left="20"/>
              <w:jc w:val="both"/>
            </w:pPr>
            <w:r>
              <w:rPr>
                <w:rFonts w:ascii="Times New Roman"/>
                <w:b w:val="false"/>
                <w:i w:val="false"/>
                <w:color w:val="000000"/>
                <w:sz w:val="20"/>
              </w:rPr>
              <w:t>
фибробронхоскопия (көрсетілімдер бойынша);</w:t>
            </w:r>
          </w:p>
          <w:p>
            <w:pPr>
              <w:spacing w:after="20"/>
              <w:ind w:left="20"/>
              <w:jc w:val="both"/>
            </w:pPr>
            <w:r>
              <w:rPr>
                <w:rFonts w:ascii="Times New Roman"/>
                <w:b w:val="false"/>
                <w:i w:val="false"/>
                <w:color w:val="000000"/>
                <w:sz w:val="20"/>
              </w:rPr>
              <w:t>
колоноскопия (көрсетілімдер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консультациялары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Аритмолог – ЭКГ және ХМЭКГ деректері бойынша клиникалық диагноз қойылған жүрек ырғағының бұзылуы (пароксизмальды атриальды тахикардия, атриальды фибрилляция және дірілдеу, синус түйінінің әлсіздік синдромы) болған кезде;</w:t>
            </w:r>
          </w:p>
          <w:p>
            <w:pPr>
              <w:spacing w:after="20"/>
              <w:ind w:left="20"/>
              <w:jc w:val="both"/>
            </w:pPr>
            <w:r>
              <w:rPr>
                <w:rFonts w:ascii="Times New Roman"/>
                <w:b w:val="false"/>
                <w:i w:val="false"/>
                <w:color w:val="000000"/>
                <w:sz w:val="20"/>
              </w:rPr>
              <w:t>
Невропатолог – ұстамалар эпизодтарында, парездердің, гемипарездердің және басқа неврологиялық бұзылулар болған кезде;</w:t>
            </w:r>
          </w:p>
          <w:p>
            <w:pPr>
              <w:spacing w:after="20"/>
              <w:ind w:left="20"/>
              <w:jc w:val="both"/>
            </w:pPr>
            <w:r>
              <w:rPr>
                <w:rFonts w:ascii="Times New Roman"/>
                <w:b w:val="false"/>
                <w:i w:val="false"/>
                <w:color w:val="000000"/>
                <w:sz w:val="20"/>
              </w:rPr>
              <w:t>
Оториноларинголог – мұрыннан қан кету, жоғарғы тыныс алу жолдарының инфекциясы, тонзиллит, синусит белгілері кезінде;</w:t>
            </w:r>
          </w:p>
          <w:p>
            <w:pPr>
              <w:spacing w:after="20"/>
              <w:ind w:left="20"/>
              <w:jc w:val="both"/>
            </w:pPr>
            <w:r>
              <w:rPr>
                <w:rFonts w:ascii="Times New Roman"/>
                <w:b w:val="false"/>
                <w:i w:val="false"/>
                <w:color w:val="000000"/>
                <w:sz w:val="20"/>
              </w:rPr>
              <w:t>
Гематолог – анемия, тромбоцитоз, тромбоцитопения, қан ұюының бұзылуы, гемостаздың басқа ауытқулары кезінде;</w:t>
            </w:r>
          </w:p>
          <w:p>
            <w:pPr>
              <w:spacing w:after="20"/>
              <w:ind w:left="20"/>
              <w:jc w:val="both"/>
            </w:pPr>
            <w:r>
              <w:rPr>
                <w:rFonts w:ascii="Times New Roman"/>
                <w:b w:val="false"/>
                <w:i w:val="false"/>
                <w:color w:val="000000"/>
                <w:sz w:val="20"/>
              </w:rPr>
              <w:t>
Нефролог – бүйрек функциясы жеткіліксіздігінің белгілері, диурездің төмендеуі, протеинурия белгілері кезінде;</w:t>
            </w:r>
          </w:p>
          <w:p>
            <w:pPr>
              <w:spacing w:after="20"/>
              <w:ind w:left="20"/>
              <w:jc w:val="both"/>
            </w:pPr>
            <w:r>
              <w:rPr>
                <w:rFonts w:ascii="Times New Roman"/>
                <w:b w:val="false"/>
                <w:i w:val="false"/>
                <w:color w:val="000000"/>
                <w:sz w:val="20"/>
              </w:rPr>
              <w:t>
Пульмонолог – өкпенің қосарласқан патологиясы, өкпе функциясының төмендеуі кезінде;</w:t>
            </w:r>
          </w:p>
          <w:p>
            <w:pPr>
              <w:spacing w:after="20"/>
              <w:ind w:left="20"/>
              <w:jc w:val="both"/>
            </w:pPr>
            <w:r>
              <w:rPr>
                <w:rFonts w:ascii="Times New Roman"/>
                <w:b w:val="false"/>
                <w:i w:val="false"/>
                <w:color w:val="000000"/>
                <w:sz w:val="20"/>
              </w:rPr>
              <w:t>
Хирург – жіті хирургиялық патологияны болдырмау үшін;</w:t>
            </w:r>
          </w:p>
          <w:p>
            <w:pPr>
              <w:spacing w:after="20"/>
              <w:ind w:left="20"/>
              <w:jc w:val="both"/>
            </w:pPr>
            <w:r>
              <w:rPr>
                <w:rFonts w:ascii="Times New Roman"/>
                <w:b w:val="false"/>
                <w:i w:val="false"/>
                <w:color w:val="000000"/>
                <w:sz w:val="20"/>
              </w:rPr>
              <w:t>
Эндокринолог – қосарласқан эндокриндік патология кезінде;</w:t>
            </w:r>
          </w:p>
          <w:p>
            <w:pPr>
              <w:spacing w:after="20"/>
              <w:ind w:left="20"/>
              <w:jc w:val="both"/>
            </w:pPr>
            <w:r>
              <w:rPr>
                <w:rFonts w:ascii="Times New Roman"/>
                <w:b w:val="false"/>
                <w:i w:val="false"/>
                <w:color w:val="000000"/>
                <w:sz w:val="20"/>
              </w:rPr>
              <w:t>
Психотерапевт/психолог, әлеуметтік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кешенінің реципиенті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зертханалық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глюкоза, несепнәр, креатинин, жалпы нәруыз, альбумин, жалпы билирубин (тікелей, жанама), АСТ, АЛТ, СРБ, холестерин, ТТЛХ, ЖТЛХ, триглицеридтер, амилаза, ферритин, сарысу темірі, трансферрин, ГГТП, сілтілі фосфатаза, никотин 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 (MDRD);</w:t>
            </w:r>
          </w:p>
          <w:p>
            <w:pPr>
              <w:spacing w:after="20"/>
              <w:ind w:left="20"/>
              <w:jc w:val="both"/>
            </w:pPr>
            <w:r>
              <w:rPr>
                <w:rFonts w:ascii="Times New Roman"/>
                <w:b w:val="false"/>
                <w:i w:val="false"/>
                <w:color w:val="000000"/>
                <w:sz w:val="20"/>
              </w:rPr>
              <w:t>
артериялық және веноздық қышқыл-негіз күйін және қан газдарын анықтау;</w:t>
            </w:r>
          </w:p>
          <w:p>
            <w:pPr>
              <w:spacing w:after="20"/>
              <w:ind w:left="20"/>
              <w:jc w:val="both"/>
            </w:pPr>
            <w:r>
              <w:rPr>
                <w:rFonts w:ascii="Times New Roman"/>
                <w:b w:val="false"/>
                <w:i w:val="false"/>
                <w:color w:val="000000"/>
                <w:sz w:val="20"/>
              </w:rPr>
              <w:t>
қан электролиттері (магний, калий, кальций, натрий);</w:t>
            </w:r>
          </w:p>
          <w:p>
            <w:pPr>
              <w:spacing w:after="20"/>
              <w:ind w:left="20"/>
              <w:jc w:val="both"/>
            </w:pPr>
            <w:r>
              <w:rPr>
                <w:rFonts w:ascii="Times New Roman"/>
                <w:b w:val="false"/>
                <w:i w:val="false"/>
                <w:color w:val="000000"/>
                <w:sz w:val="20"/>
              </w:rPr>
              <w:t>
коагулограмма (АЧТВ, ПВ, МНО, фибриноген, Д-димер);</w:t>
            </w:r>
          </w:p>
          <w:p>
            <w:pPr>
              <w:spacing w:after="20"/>
              <w:ind w:left="20"/>
              <w:jc w:val="both"/>
            </w:pPr>
            <w:r>
              <w:rPr>
                <w:rFonts w:ascii="Times New Roman"/>
                <w:b w:val="false"/>
                <w:i w:val="false"/>
                <w:color w:val="000000"/>
                <w:sz w:val="20"/>
              </w:rPr>
              <w:t>
натрий уретра пептид деңгейін анықтау (бұдан әрі - BNP немесе Pro-BNP немесе ANP);</w:t>
            </w:r>
          </w:p>
          <w:p>
            <w:pPr>
              <w:spacing w:after="20"/>
              <w:ind w:left="20"/>
              <w:jc w:val="both"/>
            </w:pPr>
            <w:r>
              <w:rPr>
                <w:rFonts w:ascii="Times New Roman"/>
                <w:b w:val="false"/>
                <w:i w:val="false"/>
                <w:color w:val="000000"/>
                <w:sz w:val="20"/>
              </w:rPr>
              <w:t>
гликозилденген гемоглобин;</w:t>
            </w:r>
          </w:p>
          <w:p>
            <w:pPr>
              <w:spacing w:after="20"/>
              <w:ind w:left="20"/>
              <w:jc w:val="both"/>
            </w:pPr>
            <w:r>
              <w:rPr>
                <w:rFonts w:ascii="Times New Roman"/>
                <w:b w:val="false"/>
                <w:i w:val="false"/>
                <w:color w:val="000000"/>
                <w:sz w:val="20"/>
              </w:rPr>
              <w:t>
ИФТ (TТГ, T4, T3, АТкТПО) әдісімен қалқанша безінің гормондарын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w:t>
            </w:r>
          </w:p>
          <w:p>
            <w:pPr>
              <w:spacing w:after="20"/>
              <w:ind w:left="20"/>
              <w:jc w:val="both"/>
            </w:pPr>
            <w:r>
              <w:rPr>
                <w:rFonts w:ascii="Times New Roman"/>
                <w:b w:val="false"/>
                <w:i w:val="false"/>
                <w:color w:val="000000"/>
                <w:sz w:val="20"/>
              </w:rPr>
              <w:t>
антибиотикограммасы бар қақырық;</w:t>
            </w:r>
          </w:p>
          <w:p>
            <w:pPr>
              <w:spacing w:after="20"/>
              <w:ind w:left="20"/>
              <w:jc w:val="both"/>
            </w:pPr>
            <w:r>
              <w:rPr>
                <w:rFonts w:ascii="Times New Roman"/>
                <w:b w:val="false"/>
                <w:i w:val="false"/>
                <w:color w:val="000000"/>
                <w:sz w:val="20"/>
              </w:rPr>
              <w:t>
мұрын-жұтқыншақтан жағынды;</w:t>
            </w:r>
          </w:p>
          <w:p>
            <w:pPr>
              <w:spacing w:after="20"/>
              <w:ind w:left="20"/>
              <w:jc w:val="both"/>
            </w:pPr>
            <w:r>
              <w:rPr>
                <w:rFonts w:ascii="Times New Roman"/>
                <w:b w:val="false"/>
                <w:i w:val="false"/>
                <w:color w:val="000000"/>
                <w:sz w:val="20"/>
              </w:rPr>
              <w:t>
несеп;</w:t>
            </w:r>
          </w:p>
          <w:p>
            <w:pPr>
              <w:spacing w:after="20"/>
              <w:ind w:left="20"/>
              <w:jc w:val="both"/>
            </w:pPr>
            <w:r>
              <w:rPr>
                <w:rFonts w:ascii="Times New Roman"/>
                <w:b w:val="false"/>
                <w:i w:val="false"/>
                <w:color w:val="000000"/>
                <w:sz w:val="20"/>
              </w:rPr>
              <w:t>
туберкулез микобактериясына қақырық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ИФТ: В вирустық гепатитінің (HBsAg, Anti-HBs, Anti-HBcor), С гепатитінің (Anti-HCV, АИТВ инфекциясы (HIVAg/Anti-HIV) маркерлерін; Эпштейна-Барра вирусын, герпесті, цитомегаловирусты (IgG, IgM), токсоплазмозты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әдіспен HLA-A,B,С лейкоциттік антигендерін анықтау және молекулалық-генетикалық әдіспен HLA-A,B,DRB1 антигендерін анықтау</w:t>
            </w:r>
          </w:p>
          <w:p>
            <w:pPr>
              <w:spacing w:after="20"/>
              <w:ind w:left="20"/>
              <w:jc w:val="both"/>
            </w:pPr>
            <w:r>
              <w:rPr>
                <w:rFonts w:ascii="Times New Roman"/>
                <w:b w:val="false"/>
                <w:i w:val="false"/>
                <w:color w:val="000000"/>
                <w:sz w:val="20"/>
              </w:rPr>
              <w:t>
серологиялық әдіспен "кросс-матч" үйлесімділігіне айқаспалы сынама;</w:t>
            </w:r>
          </w:p>
          <w:p>
            <w:pPr>
              <w:spacing w:after="20"/>
              <w:ind w:left="20"/>
              <w:jc w:val="both"/>
            </w:pPr>
            <w:r>
              <w:rPr>
                <w:rFonts w:ascii="Times New Roman"/>
                <w:b w:val="false"/>
                <w:i w:val="false"/>
                <w:color w:val="000000"/>
                <w:sz w:val="20"/>
              </w:rPr>
              <w:t>
флуоресцентті цитометрия немесе ИФТ әдісімен қандағы лейкоциттік антиденелердің деңгейін (сенсибилизация процентін)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MRSA-ға мұрын жағындысы;</w:t>
            </w:r>
          </w:p>
          <w:p>
            <w:pPr>
              <w:spacing w:after="20"/>
              <w:ind w:left="20"/>
              <w:jc w:val="both"/>
            </w:pPr>
            <w:r>
              <w:rPr>
                <w:rFonts w:ascii="Times New Roman"/>
                <w:b w:val="false"/>
                <w:i w:val="false"/>
                <w:color w:val="000000"/>
                <w:sz w:val="20"/>
              </w:rPr>
              <w:t>
несептің бактериологиялық культурасы;</w:t>
            </w:r>
          </w:p>
          <w:p>
            <w:pPr>
              <w:spacing w:after="20"/>
              <w:ind w:left="20"/>
              <w:jc w:val="both"/>
            </w:pPr>
            <w:r>
              <w:rPr>
                <w:rFonts w:ascii="Times New Roman"/>
                <w:b w:val="false"/>
                <w:i w:val="false"/>
                <w:color w:val="000000"/>
                <w:sz w:val="20"/>
              </w:rPr>
              <w:t>
тропонин Т немесе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аспаптық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 (сыртқы тыныс алу функциясы-PFT);</w:t>
            </w:r>
          </w:p>
          <w:p>
            <w:pPr>
              <w:spacing w:after="20"/>
              <w:ind w:left="20"/>
              <w:jc w:val="both"/>
            </w:pPr>
            <w:r>
              <w:rPr>
                <w:rFonts w:ascii="Times New Roman"/>
                <w:b w:val="false"/>
                <w:i w:val="false"/>
                <w:color w:val="000000"/>
                <w:sz w:val="20"/>
              </w:rPr>
              <w:t>
сүйек денситометриясы;</w:t>
            </w:r>
          </w:p>
          <w:p>
            <w:pPr>
              <w:spacing w:after="20"/>
              <w:ind w:left="20"/>
              <w:jc w:val="both"/>
            </w:pPr>
            <w:r>
              <w:rPr>
                <w:rFonts w:ascii="Times New Roman"/>
                <w:b w:val="false"/>
                <w:i w:val="false"/>
                <w:color w:val="000000"/>
                <w:sz w:val="20"/>
              </w:rPr>
              <w:t>
6 минуттық жаяу жүру тесті;</w:t>
            </w:r>
          </w:p>
          <w:p>
            <w:pPr>
              <w:spacing w:after="20"/>
              <w:ind w:left="20"/>
              <w:jc w:val="both"/>
            </w:pPr>
            <w:r>
              <w:rPr>
                <w:rFonts w:ascii="Times New Roman"/>
                <w:b w:val="false"/>
                <w:i w:val="false"/>
                <w:color w:val="000000"/>
                <w:sz w:val="20"/>
              </w:rPr>
              <w:t>
12 бөліністе электрокардиография;</w:t>
            </w:r>
          </w:p>
          <w:p>
            <w:pPr>
              <w:spacing w:after="20"/>
              <w:ind w:left="20"/>
              <w:jc w:val="both"/>
            </w:pPr>
            <w:r>
              <w:rPr>
                <w:rFonts w:ascii="Times New Roman"/>
                <w:b w:val="false"/>
                <w:i w:val="false"/>
                <w:color w:val="000000"/>
                <w:sz w:val="20"/>
              </w:rPr>
              <w:t>
трансторакальды ЭхоКГ;</w:t>
            </w:r>
          </w:p>
          <w:p>
            <w:pPr>
              <w:spacing w:after="20"/>
              <w:ind w:left="20"/>
              <w:jc w:val="both"/>
            </w:pPr>
            <w:r>
              <w:rPr>
                <w:rFonts w:ascii="Times New Roman"/>
                <w:b w:val="false"/>
                <w:i w:val="false"/>
                <w:color w:val="000000"/>
                <w:sz w:val="20"/>
              </w:rPr>
              <w:t>
кеуде қуысы ағзаларының рентгенографиясы (алдыңғы-артқы және сол жақ бүйірлік проекцияда);</w:t>
            </w:r>
          </w:p>
          <w:p>
            <w:pPr>
              <w:spacing w:after="20"/>
              <w:ind w:left="20"/>
              <w:jc w:val="both"/>
            </w:pPr>
            <w:r>
              <w:rPr>
                <w:rFonts w:ascii="Times New Roman"/>
                <w:b w:val="false"/>
                <w:i w:val="false"/>
                <w:color w:val="000000"/>
                <w:sz w:val="20"/>
              </w:rPr>
              <w:t>
ФГДС;</w:t>
            </w:r>
          </w:p>
          <w:p>
            <w:pPr>
              <w:spacing w:after="20"/>
              <w:ind w:left="20"/>
              <w:jc w:val="both"/>
            </w:pPr>
            <w:r>
              <w:rPr>
                <w:rFonts w:ascii="Times New Roman"/>
                <w:b w:val="false"/>
                <w:i w:val="false"/>
                <w:color w:val="000000"/>
                <w:sz w:val="20"/>
              </w:rPr>
              <w:t>
оң жақ бөлімдерді тонометриямен катетерлеу.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аспаптық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Спироэргометрия;</w:t>
            </w:r>
          </w:p>
          <w:p>
            <w:pPr>
              <w:spacing w:after="20"/>
              <w:ind w:left="20"/>
              <w:jc w:val="both"/>
            </w:pPr>
            <w:r>
              <w:rPr>
                <w:rFonts w:ascii="Times New Roman"/>
                <w:b w:val="false"/>
                <w:i w:val="false"/>
                <w:color w:val="000000"/>
                <w:sz w:val="20"/>
              </w:rPr>
              <w:t>
ФГДС (көрсетілімдер бойынша);</w:t>
            </w:r>
          </w:p>
          <w:p>
            <w:pPr>
              <w:spacing w:after="20"/>
              <w:ind w:left="20"/>
              <w:jc w:val="both"/>
            </w:pPr>
            <w:r>
              <w:rPr>
                <w:rFonts w:ascii="Times New Roman"/>
                <w:b w:val="false"/>
                <w:i w:val="false"/>
                <w:color w:val="000000"/>
                <w:sz w:val="20"/>
              </w:rPr>
              <w:t>
қалқанша безінің УДЗ;</w:t>
            </w:r>
          </w:p>
          <w:p>
            <w:pPr>
              <w:spacing w:after="20"/>
              <w:ind w:left="20"/>
              <w:jc w:val="both"/>
            </w:pPr>
            <w:r>
              <w:rPr>
                <w:rFonts w:ascii="Times New Roman"/>
                <w:b w:val="false"/>
                <w:i w:val="false"/>
                <w:color w:val="000000"/>
                <w:sz w:val="20"/>
              </w:rPr>
              <w:t>
ұйқы артерияларын, аяқ-қол артерияларын УДЗ (тобық-иық индексі);</w:t>
            </w:r>
          </w:p>
          <w:p>
            <w:pPr>
              <w:spacing w:after="20"/>
              <w:ind w:left="20"/>
              <w:jc w:val="both"/>
            </w:pPr>
            <w:r>
              <w:rPr>
                <w:rFonts w:ascii="Times New Roman"/>
                <w:b w:val="false"/>
                <w:i w:val="false"/>
                <w:color w:val="000000"/>
                <w:sz w:val="20"/>
              </w:rPr>
              <w:t>
коронарография;</w:t>
            </w:r>
          </w:p>
          <w:p>
            <w:pPr>
              <w:spacing w:after="20"/>
              <w:ind w:left="20"/>
              <w:jc w:val="both"/>
            </w:pPr>
            <w:r>
              <w:rPr>
                <w:rFonts w:ascii="Times New Roman"/>
                <w:b w:val="false"/>
                <w:i w:val="false"/>
                <w:color w:val="000000"/>
                <w:sz w:val="20"/>
              </w:rPr>
              <w:t>
кеуде сегментінің, іш сегментінің, бастың КТ (МРТ) (көрсетілімдер бойынша);</w:t>
            </w:r>
          </w:p>
          <w:p>
            <w:pPr>
              <w:spacing w:after="20"/>
              <w:ind w:left="20"/>
              <w:jc w:val="both"/>
            </w:pPr>
            <w:r>
              <w:rPr>
                <w:rFonts w:ascii="Times New Roman"/>
                <w:b w:val="false"/>
                <w:i w:val="false"/>
                <w:color w:val="000000"/>
                <w:sz w:val="20"/>
              </w:rPr>
              <w:t>
фибробронхоскопия (көрсетілімдер бойынша);</w:t>
            </w:r>
          </w:p>
          <w:p>
            <w:pPr>
              <w:spacing w:after="20"/>
              <w:ind w:left="20"/>
              <w:jc w:val="both"/>
            </w:pPr>
            <w:r>
              <w:rPr>
                <w:rFonts w:ascii="Times New Roman"/>
                <w:b w:val="false"/>
                <w:i w:val="false"/>
                <w:color w:val="000000"/>
                <w:sz w:val="20"/>
              </w:rPr>
              <w:t>
колоноскопия (көрсетілімдер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консультациялары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Аритмолог – ЭКГ және ХМЭКГ деректері бойынша клиникалық диагноз қойылған жүрек ырғағының бұзылуы (пароксизмальды атриальды тахикардия, атриальды фибрилляция және дірілдеу, синус түйінінің әлсіздік синдромы) болған кезде;</w:t>
            </w:r>
          </w:p>
          <w:p>
            <w:pPr>
              <w:spacing w:after="20"/>
              <w:ind w:left="20"/>
              <w:jc w:val="both"/>
            </w:pPr>
            <w:r>
              <w:rPr>
                <w:rFonts w:ascii="Times New Roman"/>
                <w:b w:val="false"/>
                <w:i w:val="false"/>
                <w:color w:val="000000"/>
                <w:sz w:val="20"/>
              </w:rPr>
              <w:t>
Невропатолог – ұстамалар эпизодтарында, парездердің, гемипарездердің және басқа неврологиялық бұзылулар болған кезде;</w:t>
            </w:r>
          </w:p>
          <w:p>
            <w:pPr>
              <w:spacing w:after="20"/>
              <w:ind w:left="20"/>
              <w:jc w:val="both"/>
            </w:pPr>
            <w:r>
              <w:rPr>
                <w:rFonts w:ascii="Times New Roman"/>
                <w:b w:val="false"/>
                <w:i w:val="false"/>
                <w:color w:val="000000"/>
                <w:sz w:val="20"/>
              </w:rPr>
              <w:t>
Оториноларинголог – мұрыннан қан кету, жоғарғы тыныс алу жолдарының инфекциясы, тонзиллит, синусит белгілері кезінде;</w:t>
            </w:r>
          </w:p>
          <w:p>
            <w:pPr>
              <w:spacing w:after="20"/>
              <w:ind w:left="20"/>
              <w:jc w:val="both"/>
            </w:pPr>
            <w:r>
              <w:rPr>
                <w:rFonts w:ascii="Times New Roman"/>
                <w:b w:val="false"/>
                <w:i w:val="false"/>
                <w:color w:val="000000"/>
                <w:sz w:val="20"/>
              </w:rPr>
              <w:t>
Гематолог – анемия, тромбоцитоз, тромбоцитопения, қан ұюының бұзылуы, гемостаздың басқа ауытқулары кезінде;</w:t>
            </w:r>
          </w:p>
          <w:p>
            <w:pPr>
              <w:spacing w:after="20"/>
              <w:ind w:left="20"/>
              <w:jc w:val="both"/>
            </w:pPr>
            <w:r>
              <w:rPr>
                <w:rFonts w:ascii="Times New Roman"/>
                <w:b w:val="false"/>
                <w:i w:val="false"/>
                <w:color w:val="000000"/>
                <w:sz w:val="20"/>
              </w:rPr>
              <w:t>
Нефролог – бүйрек функциясы жеткіліксіздігінің белгілері, диурездің төмендеуі, протеинурия белгілері кезінде;</w:t>
            </w:r>
          </w:p>
          <w:p>
            <w:pPr>
              <w:spacing w:after="20"/>
              <w:ind w:left="20"/>
              <w:jc w:val="both"/>
            </w:pPr>
            <w:r>
              <w:rPr>
                <w:rFonts w:ascii="Times New Roman"/>
                <w:b w:val="false"/>
                <w:i w:val="false"/>
                <w:color w:val="000000"/>
                <w:sz w:val="20"/>
              </w:rPr>
              <w:t>
Пульмонолог – өкпенің қосарласқан патологиясы, өкпе функциясының төмендеуі кезінде;</w:t>
            </w:r>
          </w:p>
          <w:p>
            <w:pPr>
              <w:spacing w:after="20"/>
              <w:ind w:left="20"/>
              <w:jc w:val="both"/>
            </w:pPr>
            <w:r>
              <w:rPr>
                <w:rFonts w:ascii="Times New Roman"/>
                <w:b w:val="false"/>
                <w:i w:val="false"/>
                <w:color w:val="000000"/>
                <w:sz w:val="20"/>
              </w:rPr>
              <w:t>
Хирург – жіті хирургиялық патологияны болдырмау үшін;</w:t>
            </w:r>
          </w:p>
          <w:p>
            <w:pPr>
              <w:spacing w:after="20"/>
              <w:ind w:left="20"/>
              <w:jc w:val="both"/>
            </w:pPr>
            <w:r>
              <w:rPr>
                <w:rFonts w:ascii="Times New Roman"/>
                <w:b w:val="false"/>
                <w:i w:val="false"/>
                <w:color w:val="000000"/>
                <w:sz w:val="20"/>
              </w:rPr>
              <w:t>
Эндокринолог – қосарласқан эндокриндік патология кезінде;</w:t>
            </w:r>
          </w:p>
          <w:p>
            <w:pPr>
              <w:spacing w:after="20"/>
              <w:ind w:left="20"/>
              <w:jc w:val="both"/>
            </w:pPr>
            <w:r>
              <w:rPr>
                <w:rFonts w:ascii="Times New Roman"/>
                <w:b w:val="false"/>
                <w:i w:val="false"/>
                <w:color w:val="000000"/>
                <w:sz w:val="20"/>
              </w:rPr>
              <w:t>
Психотерапевт/психолог, әлеуметтік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кешенінің жүрек доноры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Реципиентке көрсетілімі бойынша барлық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Донор-ерекше антиденелерді диагностикалау үшін молекулалық-генетикалық әдіспен С, DQB, DQA, DPA, DPB локустары бойынша төмен рұқсат етілген HLA жүйесі бойынша донордың тіндерін типтеу-реципиенттің/пациенттің лейкоцитті антиденелермен сенсибилизациясының жоғары пайызы және "кросс-матч" үйлесімділігіне сынамасының оң нәтижесі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Республикалық ұйымдар мен көпбейінді қалалық және облыстық ауруханаларға түсетін басқа қаладан келген пациенттерге түскен кезде зерттеу нәтижелері 3 (үш) күнге дейін мерзімде өтіп кеткен жағдайда, пациенттің таңдау құқығы бойынша, зерттеу емдеуге жатқызу орны бойынша жүргізіледі. Стационардың орналасқан жері бойынша тұратын пациенттер қайта зерттеп-қарау үшін бекітілген жеріне жіберіледі.</w:t>
      </w:r>
    </w:p>
    <w:p>
      <w:pPr>
        <w:spacing w:after="0"/>
        <w:ind w:left="0"/>
        <w:jc w:val="both"/>
      </w:pPr>
      <w:r>
        <w:rPr>
          <w:rFonts w:ascii="Times New Roman"/>
          <w:b w:val="false"/>
          <w:i w:val="false"/>
          <w:color w:val="000000"/>
          <w:sz w:val="28"/>
        </w:rPr>
        <w:t>
      ** Гемодиализ бөлімшелерінің пациенттері үшін:</w:t>
      </w:r>
    </w:p>
    <w:p>
      <w:pPr>
        <w:spacing w:after="0"/>
        <w:ind w:left="0"/>
        <w:jc w:val="both"/>
      </w:pPr>
      <w:r>
        <w:rPr>
          <w:rFonts w:ascii="Times New Roman"/>
          <w:b w:val="false"/>
          <w:i w:val="false"/>
          <w:color w:val="000000"/>
          <w:sz w:val="28"/>
        </w:rPr>
        <w:t>
      гемодиализ емшарасын тағайындау алдында және одан әрі 6 ай мерзімділікпен.</w:t>
      </w:r>
    </w:p>
    <w:p>
      <w:pPr>
        <w:spacing w:after="0"/>
        <w:ind w:left="0"/>
        <w:jc w:val="both"/>
      </w:pPr>
      <w:r>
        <w:rPr>
          <w:rFonts w:ascii="Times New Roman"/>
          <w:b w:val="false"/>
          <w:i w:val="false"/>
          <w:color w:val="000000"/>
          <w:sz w:val="28"/>
        </w:rPr>
        <w:t>
      Тұрақты гемотрансфузия алатын ұзақ мерзімді қан ауруы бар тұлғалар диагноз қойылған кезде және одан әрі әрбір 6 ай сайын АИТВ инфекциясына, В және С гепатиттеріне зерттеп-қаралуға жатады.</w:t>
      </w:r>
    </w:p>
    <w:p>
      <w:pPr>
        <w:spacing w:after="0"/>
        <w:ind w:left="0"/>
        <w:jc w:val="both"/>
      </w:pPr>
      <w:r>
        <w:rPr>
          <w:rFonts w:ascii="Times New Roman"/>
          <w:b w:val="false"/>
          <w:i w:val="false"/>
          <w:color w:val="000000"/>
          <w:sz w:val="28"/>
        </w:rPr>
        <w:t>
      ***Балаларға УДДГ емдеуге жатқызу орны бойынша стационарда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