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8c071" w14:textId="808c0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Әкімшілік деректерді жинауға арналған нысандарды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Су ресурстары және ирригация министрінің м.а. 2025 жылғы 30 қаңтардағы № 20-НҚ бұйрығы. Қазақстан Республикасының Әділет министрлігінде 2025 жылғы 3 ақпанда № 35695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статистика туралы" Қазақстан Республикасы Заңының 16-бабы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БҰЙЫРАМЫН: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Әкімшілік деректерді жинауға қоса беріліп отырған нысандар: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"Республикалық маңызы бар топтық су құбыры желілері тартылған елді мекендердің саны туралы мәліметтер";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"Жинақталған судың қосымша көлемі туралы мәліметтер";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бұйрыққа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"Гидротехникалық құрылыстардың саны туралы мәліметтер" бекітілсін.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бұйрыққа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"Магистралдық және шаруашылықаралық арналар арқылы тасымалдау кезінде ауыл шаруашылығындағы су ысыраптарының деңгейі туралы мәліметтер";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Су ресурстары және ирригация министрлігінің Су ресурстарын реттеу, қорғау және пайдалану комитеті заңнамада белгіленген тәртіппен: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Су ресурстары және ирригация министрлігінің интернет-ресурсында орналастыруды қамтамасыз етсін.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Су ресурстары және ирригация вице-министріне жүктелсін.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 ресурстары және ирригация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Бекнияз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Стратегиялық жоспарлау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реформалар агенттігінің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статистика бюросы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ресурстары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ирригация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20-НҚ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жинауға арналған нысан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Ұсынылады: Қазақстан Республикасы Су ресурстары және ирригация министрлігіне.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жинауға арналған нысан өтеусіз негізде интернет – ресурста орналастырылған: www.gov.kz.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деректердің атауы: "Республикалық маңызы бар топтық су құбыры желілері тартылған елді мекендердің саны туралы мәліметтер".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нысанның индексі (нысан атауының қысқаша әріптік-цифрлық көрінісі): 1-ЕММ ТСҚ.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Жиілігі: жылдық.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кезең: ___жыл.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Өтеусіз негізде әкімшілік деректерді жинауға арналған нысанды ұсынатын адамдар тобы: Жергілікті атқарушы органдар.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нысанды ұсыну мерзімі: келесі есепті кезеңнен кейінгі айдың 10-күнінен кешіктірмей.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ЖСН/БСН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96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Жинау әдісі - электронды түрде.</w:t>
      </w:r>
    </w:p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деректерді өтеусіз негізде жинауға арналған нысанның негізгі бөлігі Әкімшілік деректерді жинауға арналған нысан  "Республикалық маңызы бар топтық су құбыры желілері тартылған елді мекендердің саны туралы мәліметтер"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ӘАОЖ бойынша орналасқан жер коды (әкімшілік-аумақтық объектілердің жіктеуіші)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Топтық су құбырларының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км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саны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Телефондар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пошта мекенжайы_______________________________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Орындаушы ________________________________ қолы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тегі, аты, әкесінің аты (болған жағдайда)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Басшы немесе оның міндетін атқарушы адам____________ қолы______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 (болған жағдайда) (жеке кәсіпкерлік субъектілері болып табылатын адамдарды қоспағанда)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Әкімшілік деректерді жинауға арналған "Республикалық маңызы бар топтық су құбыры желілері тартылған елді мекендердің саны туралы мәліметтер" нысанын толтыру бойынша түсініктеме осы нысанның қосымшасында келтірілген.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__________________________ Мекенжайы_______________________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 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"Республикалық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топтық су құбыры желілері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тартылған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 туралы мәліметтер"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 жинауға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нысанға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деректерді жинауға арналған нысанды толтыру бойынша түсініктеме "Республикалық маңызы бар топтық су құбыры желілері тартылған елді мекендердің саны туралы мәліметтер"  (1-ЕММ ТСҚ, жылдық)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"Реті бойынша нөмір" нысанының 1-бағанында реті бойынша нөмірлеу көрсетіледі және кейінгі ақпарат реті бойынша нөмірлеуді үзбеуі тиіс.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Нысанның 2-бағанында Қазақстан Республикасы облыстарының атауы көрсетіледі.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Нысанның 3-бағанында ӘАОЖ бойынша орналасқан жер коды (әкімшілік-аумақтық объектілердің жіктеуіші) көрсетіледі.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Нысанның 4-бағанында топтық су құбырларының атауы көрсетіледі.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Нысанның 5-бағанында топтық су құбырларының жалпы ұзындығы көрсетіледі.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Нысанның 6-бағанында елді мекендердің саны көрсетіледі.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Нысанның 7-бағанында тұрғындардың саны көрсетіледі.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ресурстары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ирригация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20-НҚ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жинауға арналған нысан</w:t>
            </w:r>
          </w:p>
        </w:tc>
      </w:tr>
    </w:tbl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Ұсынылады: Қазақстан Республикасы Су ресурстары және ирригация министрлігіне.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жинауға арналған нысан өтеусіз негізде интернет – ресурста орналастырылған: www.gov.kz.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нысанның атауы: "Жинақталған судың қосымша көлемі туралы мәліметтер".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нысанның индексі (нысан атауының қысқаша әріптік-цифрлық көрінісі): 1-ЖСҚ.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Жиілігі: жылдық.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кезең: __жыл.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Өтеусіз негізде әкімшілік деректерді жинауға арналған нысанды ұсынатын адамдар тобы: Жергілікті атқарушы органдар.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нысанды ұсыну мерзімі: кезекті есепті жылдан кейінгі айдың 10-күнінен кешіктірмей.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ЖСН/БСН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96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Жинау әдісі - электронды түрде.</w:t>
      </w:r>
    </w:p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деректерді өтеусіз негізде жинауға арналған нысанның негізгі бөлігі Әкімшілік деректерді жинауға арналған нысан  "Жинақталған судың қосымша көлемі туралы мәліметтер"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ӘАОЖ бойынша орналасқан жер коды (әкімшілік-аумақтық объектілердің жіктеуіші)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қоймаларының нақты жобалық көлемі, миллион метр текше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кезеңде пайдалануға берілген су қоймаларының жобалық көлемі, миллион метр текше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Телефондар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пошта мекенжайы_______________________________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Орындаушы ________________________________ қолы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тегі, аты, әкесінің аты (болған жағдайда)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Басшы немесе оның міндетін атқарушы адам ____________ қолы______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 (болған жағдайда) (жеке кәсіпкерлік субъектілері болып табылатын адамдарды қоспағанда)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Әкімшілік деректерді жинауға арналған "Жинақталған судың қосымша көлемі туралы мәліметтер" нысанын толтыру бойынша түсініктеме осы нысанның қосымшасында келтірілген.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__________________________       Мекенжайы_______________________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       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"Жинақталған судың 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 туралы мәліметтер"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әкімшілік деректерді жинауға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нысанға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деректерді жинауға арналған нысанды толтыру бойынша түсініктеме "Жинақталған судың қосымша көлемі туралы мәліметтер"  (1-ЖСҚ, жылдық)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"Реті бойынша нөмір" нысанының 1-бағанында реті бойынша нөмірлеу көрсетіледі және кейінгі ақпарат реті бойынша нөмірлеуді үзбеуге тиіс.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Нысанның 2-бағанында Қазақстан Республикасы облыстарының атауы көрсетіледі.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Нысанның 3-бағанында ӘАОЖ бойынша орналасқан жер коды (әкімшілік-аумақтық объектілердің жіктеуіші) көрсетіледі.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Нысанның 4-бағанында тиісті әкімшілік-аумақтық бірліктерде орналасқан су қоймаларының нақты жиынтық жобалық көлемі көрсетіледі.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Нысанның 5-бағанында есепті кезеңде пайдалануға берілген су қоймаларының жобалық көлемі тиісті әкімшілік-аумақтық бірліктерде көрсетіледі.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ресурстары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ирригация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20-НҚ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жинауға арналған нысан</w:t>
            </w:r>
          </w:p>
        </w:tc>
      </w:tr>
    </w:tbl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Ұсынылады: Қазақстан Республикасы Су ресурстары және ирригация министрлігінің Су ресурстарын реттеу, қорғау және пайдалану комитетіне.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жинауға арналған нысан өтеусіз негізде интернет – ресурста орналастырылған: www.gov.kz.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нысанның атауы: "Гидротехникалық құрылысжайлардың саны туралы мәліметтер".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нысанның индексі (нысан атауының қысқаша әріптік-цифрлық көрінісі) : 1-ГТҚ.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Жиілігі: тоқсандық.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кезең: 20__ жылдың тоқсанында__.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Өтеусіз негізде әкімшілік деректерді жинауға арналған нысанды ұсынатын адамдар тобы: Жергілікті атқарушы органдар.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нысанды ұсыну мерзімі: кезекті есепті кезеңнен кейінгі айдың 10-күнінен кешіктірмей.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ЖСН/БСН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96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Жинау әдісі - электронды түрде.</w:t>
      </w:r>
    </w:p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деректерді өтеусіз негізде жинауға арналған нысанның негізгі бөлігі Әкімшілік деректерді жинауға арналған нысан  "Гидротехникалық құрылысжайлардың саны туралы мәліметтер"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ӘАОЖ бойынша орналасқан жер коды (әкімшілік-аумақтық объектілердің жіктеуіші)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ГТҚ атауы (су қоймасы, бөгет, су торабы, тоған, бөгет)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көзі, орналасқан жері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берілген жылы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Қалыпты көтерілген деңгей, миллион метр текше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Үдемелі көтерілген деңгей, миллион текше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паспорттың болуы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 (қанағаттанарлық, наразылықты, апаттық)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 түрі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Телефондар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пошта мекенжайы_______________________________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Орындаушы ________________________________ қолы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тегі, аты, әкесінің аты (болған жағдайда)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Басшы немесе оның міндетін атқарушы адам ____________ қолы______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 (болған жағдайда) (жеке кәсіпкерлік субъектілері болып табылатын адамдарды қоспағанда)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Әкімшілік деректерді жинауға арналған "Гидротехникалық құрылысжайлардың саны туралы мәліметтер" нысанын толтыру бойынша түсініктеме осы нысанның қосымшасында келтірілген.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__________________________       Мекенжайы_______________________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       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"Гидротехникалық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құрылысжайлардың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 туралы мәліметтер"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 жинауға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нысанға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деректерді жинауға арналған нысанды толтыру бойынша түсініктеме "Гидротехникалық құрылысжайлардың саны туралы мәліметтер"  (1-ГТҚ, тоқсандық)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"Реті бойынша нөмір" нысанының 1-бағанында реті бойынша нөмірлеу көрсетіледі және кейінгі ақпарат реті бойынша нөмірлеуді үзбеуі тиіс.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Нысанның 2-бағанында Қазақстан Республикасы облыстарының атауы көрсетіледі.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Нысанның 3-бағанында ӘАОЖ бойынша орналасқан жер коды (әкімшілік-аумақтық объектілердің жіктеуіші) көрсетіледі.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Нысанның 4-бағанында тиісті әкімшілік-аумақтық бірліктердегі гидротехникалық құрылысжайдың атауы көрсетіледі.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Нысанның 5-бағанында тиісті әкімшілік-аумақтық бірліктерде су көзі және гидротехникалық құрылысжайдың орналасқан жері көрсетіледі.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Нысанның 6-бағанында тиісті әкімшілік-аумақтық бірліктерде гидротехникалық құрылысжайдың пайдалануға берілген жылы көрсетіледі.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Нысанның 7-бағанында гидротехникалық құрылысжайлардың қалыпты көтерілген деңгейі, ол болған кезде көрсетіледі.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Нысанның 8-бағанында гидротехникалық құрылысжайлардың үдемелі көтерілген деңгейі, ол болған кезде көрсетіледі.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Нысанның 9-бағанында гидротехникалық құрылысжайдың техникалық паспортының болуы көрсетіледі (иә / жоқ).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Нысанның 10-бағанында тиісті әкімшілік-аумақтық бірліктердегі гидротехникалық құрылысжайлардың жай-күйі (қанағаттанушылық, наразылық, авариялық) көрсетіледі.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Нысанның 11-бағанында гидротехникалық құрылысжайлардың меншік түрі, ол болған кезде көрсетіледі.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Нысанның 12-бағанында гидротехникалық құрылысжайлардың теңгерімдік тиесілігі көрсетіледі.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ресурстары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ирригация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20-НҚ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жинауға арналған нысан</w:t>
            </w:r>
          </w:p>
        </w:tc>
      </w:tr>
    </w:tbl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Ұсынылады: Қазақстан Республикасы Су ресурстары және ирригация министрлігіне.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жинауға арналған нысан өтеусіз негізде интернет – ресурста орналастырылған: www.gov.kz.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нысанның атауы: "Магистралдық және шаруашылықаралық арналар арқылы тасымалдау кезінде ауыл шаруашылығындағы су шығыны деңгейі туралы мәліметтер".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нысанның индексі (нысан атауының қысқаша әріптік-цифрлық көрінісі) 1-СШД.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Жиілігі: жылдық.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кезең: __жыл.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Өтеусіз негізде әкімшілік деректерді жинауға арналған нысанды ұсынатын адамдар тобы: Жергілікті атқарушы органдар.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нысанды ұсыну мерзімі: кезекті есепті жылдан кейінгі айдың 10-күнінен кешіктірмей.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ЖСН/БСН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96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Жинау әдісі - электронды түрде.</w:t>
      </w:r>
    </w:p>
    <w:bookmarkStart w:name="z5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деректерді өтеусіз негізде жинауға арналған нысанның негізгі бөлігі  Әкімшілік деректерді жинауға арналған нысан "Магистралдық және шаруашылықаралық арналар арқылы тасымалдау кезінде ауыл шаруашылығындағы су шығыны деңгейі туралы мәліметтер"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атауы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ӘАОЖ бойынша орналасқан жер коды (әкімшілік-аумақтық объектілердің жіктеуіші)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Реконструкцияланатын магистралдық арналар ұзындығының жоспарлы мәндері, километрлер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Реконструкцияланатын магистралдық арналар ұзындығының нақты мәндері, километрлер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жаңартылатын шаруашылықаралық арналар ұзындығының жоспарлы мәндері, километрлер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Жаңартылатын шаруашылықаралық арналар ұзындығының нақты мәндері, километрлер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құрудан кейінгі магистралдық арналардың пайдалы әсер ету коэффициенттері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құрудан кейінгі шаруашылықаралық арналардың пайдалы әсер ету коэффициенттері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Телефондар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пошта мекенжайы_______________________________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Орындаушы ________________________________ қолы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тегі, аты, әкесінің аты (болған жағдайда)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Басшы немесе оның міндетін атқарушы адам ____________ қолы______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 (болған жағдайда) (жеке кәсіпкерлік субъектілері болып табылатын адамдарды қоспағанда)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Әкімшілік деректерді жинауға арналған "Магистралдық және шаруашылықаралық арналар арқылы тасымалдау кезінде ауыл шаруашылығындағы су шығыны деңгейі туралы мәліметтер" нысанын толтыру бойынша түсініктеме осы нысанның қосымшасында келтірілген.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__________________________       Мекенжайы_______________________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       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"Магистралдық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шаруашылықаралық арналар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арқылы тасымалдау кезінде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ысыраптарының деңгейі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мәліметтер"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жинауға арналған нысанға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Өтеусіз негізде әкімшілік деректерді жинауға арналған нысанды толтыру бойынша түсініктеме "Магистралдық және шаруашылықаралық арналар арқылы тасымалдау кезінде ауыл шаруашылығындағы су шығыны деңгейі туралы мәліметтер"  (1-СШД, жылдық)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Нысанның 1-бағанында реті бойынша нөмірлеу көрсетіледі және кейінгі ақпарат реті бойынша нөмірлеуді үзбеуі тиіс.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Нысанның 2-бағанында Қазақстан Республикасы облыстарының атауы көрсетіледі.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Нысанның 3-бағанында ӘАОЖ бойынша орналасқан жер коды (әкімшілік-аумақтық объектілердің жіктеуіші) көрсетіледі.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Нысанның 4-бағанында тиісті әкімшілік-аумақтық бірліктерде километрмен реконструкцияланатын магистралдық арналар ұзындығының жоспарлы мәндері көрсетіледі.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Нысанның 5-бағанында тиісті әкімшілік-аумақтық бірліктерде километрмен реконструкцияланатын магистралдық арналар ұзындығының нақты мәндері көрсетіледі.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Нысанның 6-бағанында тиісті әкімшілік-аумақтық бірліктерде километрмен реконструкцияланатын шаруашылықаралық арналар ұзындығының жоспарлы мәндері көрсетіледі.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Нысанның 7-бағанында тиісті әкімшілік-аумақтық бірліктерде қайта жаңартылатын шаруашылықаралық арналар ұзындығының нақты мәндері километрмен көрсетіледі.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Нысанның 8-бағанында тиісті әкімшілік-аумақтық бірліктерде қайта жаңартылғаннан кейін магистралдық арналардың пайдалы әсер ету коэффициенті көрсетіледі.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Нысанның 9-бағанында тиісті әкімшілік-аумақтық бірліктерде қайта жаңартылғаннан кейін шаруашылықаралық арналардың пайдалы әсер ету коэффициенті көрсетіледі.</w:t>
      </w:r>
    </w:p>
    <w:bookmarkEnd w:id="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