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5178" w14:textId="ea35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23 қаңтардағы № 20 бұйрығы. Қазақстан Республикасының Әділет министрлігінде 2025 жылғы 27 қаңтарда № 35674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жергілікті атқарушы органдар немесе жеке көмекшілерге материалдық пайда төлеген кезде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төлемдерді төлеушілер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7" w:id="2"/>
    <w:p>
      <w:pPr>
        <w:spacing w:after="0"/>
        <w:ind w:left="0"/>
        <w:jc w:val="both"/>
      </w:pPr>
      <w:r>
        <w:rPr>
          <w:rFonts w:ascii="Times New Roman"/>
          <w:b w:val="false"/>
          <w:i w:val="false"/>
          <w:color w:val="000000"/>
          <w:sz w:val="28"/>
        </w:rPr>
        <w:t>
      мынадай мазмұндағы 10-1-тармақпен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шектеулерді ескере отырып, Қорға әлеуметтік аударымдар төленбейтін кірістерді қоспағанда, төлеушімен жасалған азаматтық-құқықтық сипаттағы шарттар бойынша жұмыстарды орындаудан (қызметтер көрсетуден) алатын табысының сомасы адамдар үшін әлеуметтік аударымдарды есептеу объектісі болып табылады.</w:t>
      </w:r>
    </w:p>
    <w:p>
      <w:pPr>
        <w:spacing w:after="0"/>
        <w:ind w:left="0"/>
        <w:jc w:val="both"/>
      </w:pPr>
      <w:r>
        <w:rPr>
          <w:rFonts w:ascii="Times New Roman"/>
          <w:b w:val="false"/>
          <w:i w:val="false"/>
          <w:color w:val="000000"/>
          <w:sz w:val="28"/>
        </w:rPr>
        <w:t xml:space="preserve">
      Егер адам бір төлеушімен жасалған екі және одан да көп азаматтық-құқықтық сипаттағы шарттар бойынша жұмыстарды орындаудан (қызметтер көрсетуден) кіріс алған жағдайда, онда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шектеулер алынған жалпы кіріске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10" w:id="3"/>
    <w:p>
      <w:pPr>
        <w:spacing w:after="0"/>
        <w:ind w:left="0"/>
        <w:jc w:val="both"/>
      </w:pPr>
      <w:r>
        <w:rPr>
          <w:rFonts w:ascii="Times New Roman"/>
          <w:b w:val="false"/>
          <w:i w:val="false"/>
          <w:color w:val="000000"/>
          <w:sz w:val="28"/>
        </w:rPr>
        <w:t>
      мынадай мазмұндағы 16-1-тармақпен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Төлеушілер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 үшін әлеуметтік аударымдарды есептеуді (ұстап қалуды) және аударуды кіріс алынған айдан кейінгі айдың 25-күнінен кешіктірмей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w:t>
      </w:r>
      <w:r>
        <w:rPr>
          <w:rFonts w:ascii="Times New Roman"/>
          <w:b w:val="false"/>
          <w:i w:val="false"/>
          <w:color w:val="000000"/>
          <w:sz w:val="28"/>
        </w:rPr>
        <w:t>жағдайларында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Start w:name="z16" w:id="4"/>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жергілікті атқарушы органдар немесе жеке көмекшілерге материалдық пайда төлеген кезде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төлемдерді төлеушілер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1-1-қосымшаға сәйкес нысан бойынша артық (қате) төленген әлеуметтік аударымдарды және (немесе) әлеуметтік аударымдарды уақтылы және (немесе) толық төлемегені үшін өсімпұлды қайтаруға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адамдардың келісімі туралы нотариат куәландырған өтініш (бұдан әрі – келісу).</w:t>
      </w:r>
    </w:p>
    <w:p>
      <w:pPr>
        <w:spacing w:after="0"/>
        <w:ind w:left="0"/>
        <w:jc w:val="both"/>
      </w:pPr>
      <w:r>
        <w:rPr>
          <w:rFonts w:ascii="Times New Roman"/>
          <w:b w:val="false"/>
          <w:i w:val="false"/>
          <w:color w:val="000000"/>
          <w:sz w:val="28"/>
        </w:rPr>
        <w:t xml:space="preserve">
      Келісу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адамдардың әлеуметтік аударымдарын уақтылы және (немесе) толық төлемегені үшін артық (қате) төленген әлеуметтік аударымдарды және (немесе) өсімпұлдарды қайтару жүргізілген жағдайда ғана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портал арқылы алу үшін көрсетілетін қызметті алушы төлеушінің сұратылған деректерін, міндетті әлеуметтік сақтандыру жүйесінің әрбір қатысушысы бойынша артық (қате) төленген әлеуметтік аударымдарды және (немесе) әлеуметтік аударымдардың уақтылы және (немесе) толық төленбегені үшін өсімпұлдардың төлем тапсырмасының деректемелерін (төлем референсы, төлем тапсырмасының нөмірі, күні және сомасы), соманы және қайтару кезеңін енгізеді,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қайтару себебін көрсетеді және Негізгі талаптар тізбесінде көзделген электрондық құжаттарды және (немесе) құжаттардың электрондық көшірмелерін қоса береді.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 үшін әлеуметтік аударымдарды төлеуді жүзеге асыратын төлеуші өтініш берген жағдайда, портал олардың жеке кабинетіне артық (қате) төленген әлеуметтік аударымдарды және (немесе) уақтылы және (немесе) уақтылы төлемегені үшін өсімпұлды қайтаруға келісім алуға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нысанындағы сұрау салуды жібереді әлеуметтік аударымдарды толық төлемеу.</w:t>
      </w:r>
    </w:p>
    <w:p>
      <w:pPr>
        <w:spacing w:after="0"/>
        <w:ind w:left="0"/>
        <w:jc w:val="both"/>
      </w:pPr>
      <w:r>
        <w:rPr>
          <w:rFonts w:ascii="Times New Roman"/>
          <w:b w:val="false"/>
          <w:i w:val="false"/>
          <w:color w:val="000000"/>
          <w:sz w:val="28"/>
        </w:rPr>
        <w:t>
      Егер көрсетілген адамдар хабарлама порталдағы жеке кабинетке келіп түскен күннен бастап үш жұмыс күні ішінде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бермесе, онда портал мемлекеттік қызмет көрсету процесін аяқтайды және бұл туралы көрсетілетін қызметті алушыны жеке кабинетте хабардар етеді.</w:t>
      </w:r>
    </w:p>
    <w:p>
      <w:pPr>
        <w:spacing w:after="0"/>
        <w:ind w:left="0"/>
        <w:jc w:val="both"/>
      </w:pPr>
      <w:r>
        <w:rPr>
          <w:rFonts w:ascii="Times New Roman"/>
          <w:b w:val="false"/>
          <w:i w:val="false"/>
          <w:color w:val="000000"/>
          <w:sz w:val="28"/>
        </w:rPr>
        <w:t>
      Портал көрсетілген адамдар артық (қате) төленген әлеуметтік аударымдарды және (немесе) әлеуметтік аударымдарды уақтылы және (немесе) толық төлемегені үшін өсімпұлды қайтаруға келіскен кезде оған артық (қате) төленген әлеуметтік аударымдарды және (немесе) әлеуметтік аударымдарды уақтылы және (немесе) толық төлемегені үшін өсімпұлдарды аудару қажет көрсетілетін қызметті алушының деректемелерін қоса беріп отырып, қызметті алушының ЭЦҚ арқылы куәландырылған электрондық өтінішті автоматты түрде қалыптастырады және оларды Еңбекминінің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3) тармақшамен толықтырылсын:</w:t>
      </w:r>
    </w:p>
    <w:bookmarkStart w:name="z22" w:id="5"/>
    <w:p>
      <w:pPr>
        <w:spacing w:after="0"/>
        <w:ind w:left="0"/>
        <w:jc w:val="both"/>
      </w:pPr>
      <w:r>
        <w:rPr>
          <w:rFonts w:ascii="Times New Roman"/>
          <w:b w:val="false"/>
          <w:i w:val="false"/>
          <w:color w:val="000000"/>
          <w:sz w:val="28"/>
        </w:rPr>
        <w:t>
      "3) мәні жұмыстарды орындау (қызметтерді көрсету) болып табылатын азаматтық-құқықтық сипаттағы шарттар бойынша кірістер алатын жеке тұлғаның әлеуметтік аударымдарды және (немесе) уақтылы және (немесе) толық төленбегені үшін өсімпұлдарды қайтаруға келісімінің болуы.";</w:t>
      </w:r>
    </w:p>
    <w:bookmarkEnd w:id="5"/>
    <w:bookmarkStart w:name="z23" w:id="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24"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7"/>
    <w:bookmarkStart w:name="z25"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1-2-қосымшамен толықтырылсын; </w:t>
      </w:r>
    </w:p>
    <w:bookmarkEnd w:id="8"/>
    <w:bookmarkStart w:name="z2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Start w:name="z29" w:id="10"/>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жергілікті атқарушы органдар немесе жеке көмекшілерге материалдық пайда төлеген кезде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төлемдерді төлеушілер деп танылады;".</w:t>
      </w:r>
    </w:p>
    <w:bookmarkStart w:name="z30" w:id="1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11"/>
    <w:bookmarkStart w:name="z31"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32"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3"/>
    <w:bookmarkStart w:name="z33"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34"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5"/>
    <w:bookmarkStart w:name="z35" w:id="16"/>
    <w:p>
      <w:pPr>
        <w:spacing w:after="0"/>
        <w:ind w:left="0"/>
        <w:jc w:val="both"/>
      </w:pPr>
      <w:r>
        <w:rPr>
          <w:rFonts w:ascii="Times New Roman"/>
          <w:b w:val="false"/>
          <w:i w:val="false"/>
          <w:color w:val="000000"/>
          <w:sz w:val="28"/>
        </w:rPr>
        <w:t xml:space="preserve">
      4. Осы бұйрықтың 2025 жылғы 1 қыркүйектен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жиырмасыншы, жиырма бірінші, жиырма төртінші, жиырма бесінші, жиырма алтыншы және жиырма сегізінші абзацтарын қоспағанда, осы бұйрық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басшысы _____________</w:t>
            </w:r>
          </w:p>
        </w:tc>
      </w:tr>
    </w:tbl>
    <w:bookmarkStart w:name="z38"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(төлеушінің немесе банктің, банк операцияларының жекелеген </w:t>
      </w:r>
    </w:p>
    <w:p>
      <w:pPr>
        <w:spacing w:after="0"/>
        <w:ind w:left="0"/>
        <w:jc w:val="both"/>
      </w:pPr>
      <w:r>
        <w:rPr>
          <w:rFonts w:ascii="Times New Roman"/>
          <w:b w:val="false"/>
          <w:i w:val="false"/>
          <w:color w:val="000000"/>
          <w:sz w:val="28"/>
        </w:rPr>
        <w:t>
      түрлерін жүзеге асыратын ұйымның атауы)</w:t>
      </w:r>
    </w:p>
    <w:p>
      <w:pPr>
        <w:spacing w:after="0"/>
        <w:ind w:left="0"/>
        <w:jc w:val="both"/>
      </w:pPr>
      <w:r>
        <w:rPr>
          <w:rFonts w:ascii="Times New Roman"/>
          <w:b w:val="false"/>
          <w:i w:val="false"/>
          <w:color w:val="000000"/>
          <w:sz w:val="28"/>
        </w:rPr>
        <w:t>
      __________ жылғы № _______ төлем тапсырмасымен артық (қате) төленген әлеуметтік аударымдарды және (немесе) әлеуметтік аударымдардың уақтылы және (немесе) толық төленбегені үшін өсімпұлдарды сұраймын, референс___________, төлемнің жалпы сомасы ___________, қайтарудың жалпы сомасы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Мәні жұмыстарды орындау (қызметтер көрсету) болып табылатын азаматтық-құқықтық сипаттағы шарттар бойынша кіріс алатын жеке тұлға үшін әлеуметтік аударымдарды уақтылы және (немесе) толық төлемегені үшін артық (қате) төленген әлеуметтік аударымдарды және (немесе) өсімпұлдарды қайтару:</w:t>
      </w:r>
    </w:p>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мынадай себеп бойынша (бір себепті белгілеу):</w:t>
      </w:r>
    </w:p>
    <w:p>
      <w:pPr>
        <w:spacing w:after="0"/>
        <w:ind w:left="0"/>
        <w:jc w:val="both"/>
      </w:pPr>
      <w:r>
        <w:rPr>
          <w:rFonts w:ascii="Times New Roman"/>
          <w:b w:val="false"/>
          <w:i w:val="false"/>
          <w:color w:val="000000"/>
          <w:sz w:val="28"/>
        </w:rPr>
        <w:t>
      ☐ төлеуші немесе банк немесе банк операцияларының жекелеген түрлерін жүзеге асыратын ұйым сол бір кезең үшін екі немесе одан да көп рет Мемлекеттік әлеуметтік сақтандыру қорының шотына қате аударған;</w:t>
      </w:r>
    </w:p>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p>
      <w:pPr>
        <w:spacing w:after="0"/>
        <w:ind w:left="0"/>
        <w:jc w:val="both"/>
      </w:pPr>
      <w:r>
        <w:rPr>
          <w:rFonts w:ascii="Times New Roman"/>
          <w:b w:val="false"/>
          <w:i w:val="false"/>
          <w:color w:val="000000"/>
          <w:sz w:val="28"/>
        </w:rPr>
        <w:t xml:space="preserve">
      ☐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xml:space="preserve">
      ☐ төлеушінің деректемелері дұрыс көрсетілмеген; </w:t>
      </w:r>
    </w:p>
    <w:p>
      <w:pPr>
        <w:spacing w:after="0"/>
        <w:ind w:left="0"/>
        <w:jc w:val="both"/>
      </w:pPr>
      <w:r>
        <w:rPr>
          <w:rFonts w:ascii="Times New Roman"/>
          <w:b w:val="false"/>
          <w:i w:val="false"/>
          <w:color w:val="000000"/>
          <w:sz w:val="28"/>
        </w:rPr>
        <w:t>
      ☐ дара кәсіпкер, жеке практикамен айналысатын адам, сондай-ақ шаруа немесе фермер қожалығы ретінде тіркелмеген жеке тұлға төлеген.</w:t>
      </w:r>
    </w:p>
    <w:p>
      <w:pPr>
        <w:spacing w:after="0"/>
        <w:ind w:left="0"/>
        <w:jc w:val="both"/>
      </w:pPr>
      <w:r>
        <w:rPr>
          <w:rFonts w:ascii="Times New Roman"/>
          <w:b w:val="false"/>
          <w:i w:val="false"/>
          <w:color w:val="000000"/>
          <w:sz w:val="28"/>
        </w:rPr>
        <w:t>
      Қосымша (қажетіне қарай артық (қате) төленген әлеуметтік аударымдарды және (немесе) әлеуметтік аударымдардың уақтылы және (немесе) толық төленбегені үшін өсімпұлдарды қайтару мәні жұмыстарды орындау (қызметтер көрсету) болып табылатын азаматтық-құқықтық сипаттағы шарттар бойынша кіріс алатын жеке тұлға үшін жүргізіледі):</w:t>
      </w:r>
    </w:p>
    <w:p>
      <w:pPr>
        <w:spacing w:after="0"/>
        <w:ind w:left="0"/>
        <w:jc w:val="both"/>
      </w:pPr>
      <w:r>
        <w:rPr>
          <w:rFonts w:ascii="Times New Roman"/>
          <w:b w:val="false"/>
          <w:i w:val="false"/>
          <w:color w:val="000000"/>
          <w:sz w:val="28"/>
        </w:rPr>
        <w:t>
      ☐ мәні жұмыстарды орындау (қызметтер көрсету) болып табылатын азаматтық-құқықтық сипаттағы шарттар бойынша кіріс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p>
    <w:p>
      <w:pPr>
        <w:spacing w:after="0"/>
        <w:ind w:left="0"/>
        <w:jc w:val="both"/>
      </w:pPr>
      <w:r>
        <w:rPr>
          <w:rFonts w:ascii="Times New Roman"/>
          <w:b w:val="false"/>
          <w:i w:val="false"/>
          <w:color w:val="000000"/>
          <w:sz w:val="28"/>
        </w:rPr>
        <w:t>
      ☐ төлем құжатының не әлеуметтік аударымдар және (немесе) өсімпұлдар төленгенін растайтын құжаттың көшірмесі.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Осы өтініште қамтылған дербес деректерді жинау және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асырылғанын растаймын.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p>
      <w:pPr>
        <w:spacing w:after="0"/>
        <w:ind w:left="0"/>
        <w:jc w:val="both"/>
      </w:pPr>
      <w:r>
        <w:rPr>
          <w:rFonts w:ascii="Times New Roman"/>
          <w:b w:val="false"/>
          <w:i w:val="false"/>
          <w:color w:val="000000"/>
          <w:sz w:val="28"/>
        </w:rPr>
        <w:t>
      Төлеушінің атауы:________________________</w:t>
      </w:r>
    </w:p>
    <w:p>
      <w:pPr>
        <w:spacing w:after="0"/>
        <w:ind w:left="0"/>
        <w:jc w:val="both"/>
      </w:pPr>
      <w:r>
        <w:rPr>
          <w:rFonts w:ascii="Times New Roman"/>
          <w:b w:val="false"/>
          <w:i w:val="false"/>
          <w:color w:val="000000"/>
          <w:sz w:val="28"/>
        </w:rPr>
        <w:t>
      Төлеушінің ЖСН/БСН:____________________</w:t>
      </w:r>
    </w:p>
    <w:p>
      <w:pPr>
        <w:spacing w:after="0"/>
        <w:ind w:left="0"/>
        <w:jc w:val="both"/>
      </w:pPr>
      <w:r>
        <w:rPr>
          <w:rFonts w:ascii="Times New Roman"/>
          <w:b w:val="false"/>
          <w:i w:val="false"/>
          <w:color w:val="000000"/>
          <w:sz w:val="28"/>
        </w:rPr>
        <w:t>
      ЖСК:___________________________________</w:t>
      </w:r>
    </w:p>
    <w:p>
      <w:pPr>
        <w:spacing w:after="0"/>
        <w:ind w:left="0"/>
        <w:jc w:val="both"/>
      </w:pPr>
      <w:r>
        <w:rPr>
          <w:rFonts w:ascii="Times New Roman"/>
          <w:b w:val="false"/>
          <w:i w:val="false"/>
          <w:color w:val="000000"/>
          <w:sz w:val="28"/>
        </w:rPr>
        <w:t>
      Төлеуші банктің БСК:_____________________</w:t>
      </w:r>
    </w:p>
    <w:p>
      <w:pPr>
        <w:spacing w:after="0"/>
        <w:ind w:left="0"/>
        <w:jc w:val="both"/>
      </w:pPr>
      <w:r>
        <w:rPr>
          <w:rFonts w:ascii="Times New Roman"/>
          <w:b w:val="false"/>
          <w:i w:val="false"/>
          <w:color w:val="000000"/>
          <w:sz w:val="28"/>
        </w:rPr>
        <w:t>
      Төлеуші банктің атауы:____________________</w:t>
      </w:r>
    </w:p>
    <w:p>
      <w:pPr>
        <w:spacing w:after="0"/>
        <w:ind w:left="0"/>
        <w:jc w:val="both"/>
      </w:pPr>
      <w:r>
        <w:rPr>
          <w:rFonts w:ascii="Times New Roman"/>
          <w:b w:val="false"/>
          <w:i w:val="false"/>
          <w:color w:val="000000"/>
          <w:sz w:val="28"/>
        </w:rPr>
        <w:t xml:space="preserve">
      Қолдары: Басшы 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p>
      <w:pPr>
        <w:spacing w:after="0"/>
        <w:ind w:left="0"/>
        <w:jc w:val="both"/>
      </w:pPr>
      <w:r>
        <w:rPr>
          <w:rFonts w:ascii="Times New Roman"/>
          <w:b w:val="false"/>
          <w:i w:val="false"/>
          <w:color w:val="000000"/>
          <w:sz w:val="28"/>
        </w:rPr>
        <w:t xml:space="preserve">
      Бас бухгалтер _____________________________________________________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p>
      <w:pPr>
        <w:spacing w:after="0"/>
        <w:ind w:left="0"/>
        <w:jc w:val="both"/>
      </w:pPr>
      <w:r>
        <w:rPr>
          <w:rFonts w:ascii="Times New Roman"/>
          <w:b w:val="false"/>
          <w:i w:val="false"/>
          <w:color w:val="000000"/>
          <w:sz w:val="28"/>
        </w:rPr>
        <w:t>
      немесе бас бухгалтер қарастырылмаған (астын сызу)</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ұялы +7 (____)_________________ жұмыс 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 жылғы "___" 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 w:id="18"/>
    <w:p>
      <w:pPr>
        <w:spacing w:after="0"/>
        <w:ind w:left="0"/>
        <w:jc w:val="left"/>
      </w:pPr>
      <w:r>
        <w:rPr>
          <w:rFonts w:ascii="Times New Roman"/>
          <w:b/>
          <w:i w:val="false"/>
          <w:color w:val="000000"/>
        </w:rPr>
        <w:t xml:space="preserve"> Артық (қате) төленген әлеуметтік аударымдарды қайтаруға келісім беру туралы өтініш</w:t>
      </w:r>
    </w:p>
    <w:bookmarkEnd w:id="18"/>
    <w:p>
      <w:pPr>
        <w:spacing w:after="0"/>
        <w:ind w:left="0"/>
        <w:jc w:val="both"/>
      </w:pPr>
      <w:r>
        <w:rPr>
          <w:rFonts w:ascii="Times New Roman"/>
          <w:b w:val="false"/>
          <w:i w:val="false"/>
          <w:color w:val="000000"/>
          <w:sz w:val="28"/>
        </w:rPr>
        <w:t xml:space="preserve">
      Мен, _________________________________________________________ </w:t>
      </w:r>
    </w:p>
    <w:p>
      <w:pPr>
        <w:spacing w:after="0"/>
        <w:ind w:left="0"/>
        <w:jc w:val="both"/>
      </w:pPr>
      <w:r>
        <w:rPr>
          <w:rFonts w:ascii="Times New Roman"/>
          <w:b w:val="false"/>
          <w:i w:val="false"/>
          <w:color w:val="000000"/>
          <w:sz w:val="28"/>
        </w:rPr>
        <w:t xml:space="preserve">
      Т.А.Ә. (бар болса), туған күні) </w:t>
      </w:r>
    </w:p>
    <w:p>
      <w:pPr>
        <w:spacing w:after="0"/>
        <w:ind w:left="0"/>
        <w:jc w:val="both"/>
      </w:pPr>
      <w:r>
        <w:rPr>
          <w:rFonts w:ascii="Times New Roman"/>
          <w:b w:val="false"/>
          <w:i w:val="false"/>
          <w:color w:val="000000"/>
          <w:sz w:val="28"/>
        </w:rPr>
        <w:t xml:space="preserve">
      ЖСН _______________________________________________ </w:t>
      </w:r>
    </w:p>
    <w:p>
      <w:pPr>
        <w:spacing w:after="0"/>
        <w:ind w:left="0"/>
        <w:jc w:val="both"/>
      </w:pPr>
      <w:r>
        <w:rPr>
          <w:rFonts w:ascii="Times New Roman"/>
          <w:b w:val="false"/>
          <w:i w:val="false"/>
          <w:color w:val="000000"/>
          <w:sz w:val="28"/>
        </w:rPr>
        <w:t xml:space="preserve">
      _____________________________________ сомада артық (қате) аударылған әлеуметтік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аударымдарды және (немесе) әлеуметтік аударымдарды уақтылы және (немесе) толық төлемегені үшін өсімпұлды қайтаруға келісім беремін </w:t>
      </w:r>
    </w:p>
    <w:p>
      <w:pPr>
        <w:spacing w:after="0"/>
        <w:ind w:left="0"/>
        <w:jc w:val="both"/>
      </w:pPr>
      <w:r>
        <w:rPr>
          <w:rFonts w:ascii="Times New Roman"/>
          <w:b w:val="false"/>
          <w:i w:val="false"/>
          <w:color w:val="000000"/>
          <w:sz w:val="28"/>
        </w:rPr>
        <w:t>
      (Артық (қате) аударылған әлеуметтік аударымдарды және (немесе) әлеуметтік аударымдарды уақтылы және (немесе) толық төлемегені үшін өсімпұлды қайтаруға бірнеше төлем тапсырмалары бойынша қайтару қажет болған жағдайда қайтаруға жататын сомалар әрқайсысына жеке көрсетіледі)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4" w:id="19"/>
    <w:p>
      <w:pPr>
        <w:spacing w:after="0"/>
        <w:ind w:left="0"/>
        <w:jc w:val="left"/>
      </w:pPr>
      <w:r>
        <w:rPr>
          <w:rFonts w:ascii="Times New Roman"/>
          <w:b/>
          <w:i w:val="false"/>
          <w:color w:val="000000"/>
        </w:rPr>
        <w:t xml:space="preserve"> "Электрондық үкімет" порталының жеке кабинетінде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алуға хабарлама</w:t>
      </w:r>
    </w:p>
    <w:bookmarkEnd w:id="19"/>
    <w:p>
      <w:pPr>
        <w:spacing w:after="0"/>
        <w:ind w:left="0"/>
        <w:jc w:val="both"/>
      </w:pPr>
      <w:r>
        <w:rPr>
          <w:rFonts w:ascii="Times New Roman"/>
          <w:b w:val="false"/>
          <w:i w:val="false"/>
          <w:color w:val="000000"/>
          <w:sz w:val="28"/>
        </w:rPr>
        <w:t>
      __________________________ артық (қате) төленген әлеуметтік аударымдардың және</w:t>
      </w:r>
    </w:p>
    <w:p>
      <w:pPr>
        <w:spacing w:after="0"/>
        <w:ind w:left="0"/>
        <w:jc w:val="both"/>
      </w:pPr>
      <w:r>
        <w:rPr>
          <w:rFonts w:ascii="Times New Roman"/>
          <w:b w:val="false"/>
          <w:i w:val="false"/>
          <w:color w:val="000000"/>
          <w:sz w:val="28"/>
        </w:rPr>
        <w:t>
      [Тегі, атя, әкесінің аты (бар болса)]</w:t>
      </w:r>
    </w:p>
    <w:p>
      <w:pPr>
        <w:spacing w:after="0"/>
        <w:ind w:left="0"/>
        <w:jc w:val="both"/>
      </w:pPr>
      <w:r>
        <w:rPr>
          <w:rFonts w:ascii="Times New Roman"/>
          <w:b w:val="false"/>
          <w:i w:val="false"/>
          <w:color w:val="000000"/>
          <w:sz w:val="28"/>
        </w:rPr>
        <w:t xml:space="preserve">
      (немесе) әлеуметтік аударымдарды уақтылы және (немесе) толық төлемегені үшін </w:t>
      </w:r>
    </w:p>
    <w:p>
      <w:pPr>
        <w:spacing w:after="0"/>
        <w:ind w:left="0"/>
        <w:jc w:val="both"/>
      </w:pPr>
      <w:r>
        <w:rPr>
          <w:rFonts w:ascii="Times New Roman"/>
          <w:b w:val="false"/>
          <w:i w:val="false"/>
          <w:color w:val="000000"/>
          <w:sz w:val="28"/>
        </w:rPr>
        <w:t xml:space="preserve">
      өсімпұлдың болуы туралы Сізге хабарлаймыз, _______________________________ </w:t>
      </w:r>
    </w:p>
    <w:p>
      <w:pPr>
        <w:spacing w:after="0"/>
        <w:ind w:left="0"/>
        <w:jc w:val="both"/>
      </w:pPr>
      <w:r>
        <w:rPr>
          <w:rFonts w:ascii="Times New Roman"/>
          <w:b w:val="false"/>
          <w:i w:val="false"/>
          <w:color w:val="000000"/>
          <w:sz w:val="28"/>
        </w:rPr>
        <w:t>
                                                [Төлеушінің ЖСН/БСН] [төлеушінің атауы]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жағдайларына сәйкес ______________________________________ [төлеуші көрсеткен қайтару сомасы] мөлшерде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беру сұралады.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түрде –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 уақтылы және (немесе) толық төлемегені үшін өсімпұлдарды қайтару туралы хабарлама не артық (қате) төленген әлеуметтік аударымдарды және (немесе) әлеуметтік аударымдарды уақтылы және (немесе) толық төлемегені үшін өсімпұлдарды қайтарудан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xml:space="preserve">
2) Мемлекеттік корпорацияда – өтініштерді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күндері және сенбі және жексенбі күндерінен басқа, дүйсенбіден жұма күнін қоса алғанда сағат 9.00-ден 18.30-ға дейін, сағат 13.00-ден 14.30-ға дейін түскі үзіліспен жүзеге асырылады;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портал арқылы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 Артық (қате) төленген әлеуметтік аударымдарды және (немесе) әлеуметтік аударымдарды уақтылы және (немесе) толық төлемегені үшін өсімпұлды (бұдан әрі – ереже) қайтаруды жүзеге асыру қағидалары мен жағдайларына 1-қосымшаға сәйкес нысан бойынша Мемлекеттік корпорация арқылы қағаз түрінде немесе портал арқылы электрондық түрде өтініш береді.</w:t>
            </w:r>
          </w:p>
          <w:p>
            <w:pPr>
              <w:spacing w:after="20"/>
              <w:ind w:left="20"/>
              <w:jc w:val="both"/>
            </w:pPr>
            <w:r>
              <w:rPr>
                <w:rFonts w:ascii="Times New Roman"/>
                <w:b w:val="false"/>
                <w:i w:val="false"/>
                <w:color w:val="000000"/>
                <w:sz w:val="20"/>
              </w:rPr>
              <w:t>
Өтінішке мынадай құжаттар қоса беріледі:</w:t>
            </w:r>
          </w:p>
          <w:p>
            <w:pPr>
              <w:spacing w:after="20"/>
              <w:ind w:left="20"/>
              <w:jc w:val="both"/>
            </w:pPr>
            <w:r>
              <w:rPr>
                <w:rFonts w:ascii="Times New Roman"/>
                <w:b w:val="false"/>
                <w:i w:val="false"/>
                <w:color w:val="000000"/>
                <w:sz w:val="20"/>
              </w:rPr>
              <w:t>
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xml:space="preserve">
2)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(Нормативтік құқықтық актілерді мемлекеттік тіркеу тізілімінде № 19897 болып тіркелген) бекітілген нысан бойынша шағын бизнес субъектілері үшін оңайлатылған декларацияның көшірмелері (910.00-нысан) қоса беріледі.</w:t>
            </w:r>
          </w:p>
          <w:p>
            <w:pPr>
              <w:spacing w:after="20"/>
              <w:ind w:left="20"/>
              <w:jc w:val="both"/>
            </w:pPr>
            <w:r>
              <w:rPr>
                <w:rFonts w:ascii="Times New Roman"/>
                <w:b w:val="false"/>
                <w:i w:val="false"/>
                <w:color w:val="000000"/>
                <w:sz w:val="20"/>
              </w:rPr>
              <w:t xml:space="preserve">
Көрсетілген тармақтың 2) тармақшасында көрсетілген құжат болмаған кезде Қазақстан Республикасы Қаржы министрінің 2018 жылғы 27 ақпандағы № 306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16601 болып тіркелген) бекітілген Жеке шоттарын жүргізу қағидаларының 19-қосымшасына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қоса беріледі; </w:t>
            </w:r>
          </w:p>
          <w:p>
            <w:pPr>
              <w:spacing w:after="20"/>
              <w:ind w:left="20"/>
              <w:jc w:val="both"/>
            </w:pPr>
            <w:r>
              <w:rPr>
                <w:rFonts w:ascii="Times New Roman"/>
                <w:b w:val="false"/>
                <w:i w:val="false"/>
                <w:color w:val="000000"/>
                <w:sz w:val="20"/>
              </w:rPr>
              <w:t>
3)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кезеңінде Бұйрықпен бекітілген нысан бойынша патент құны есебінің көшірмелері (911.00-н.) қоса беріледі;</w:t>
            </w:r>
          </w:p>
          <w:p>
            <w:pPr>
              <w:spacing w:after="20"/>
              <w:ind w:left="20"/>
              <w:jc w:val="both"/>
            </w:pPr>
            <w:r>
              <w:rPr>
                <w:rFonts w:ascii="Times New Roman"/>
                <w:b w:val="false"/>
                <w:i w:val="false"/>
                <w:color w:val="000000"/>
                <w:sz w:val="20"/>
              </w:rPr>
              <w:t>
Осы тармақтың 3) тармақшасында көрсетілген құжат болмаған кезде Салық төлеушінің жеке шотынан үзінді-көшірме қоса беріледі.</w:t>
            </w:r>
          </w:p>
          <w:p>
            <w:pPr>
              <w:spacing w:after="20"/>
              <w:ind w:left="20"/>
              <w:jc w:val="both"/>
            </w:pPr>
            <w:r>
              <w:rPr>
                <w:rFonts w:ascii="Times New Roman"/>
                <w:b w:val="false"/>
                <w:i w:val="false"/>
                <w:color w:val="000000"/>
                <w:sz w:val="20"/>
              </w:rPr>
              <w:t>
Портал арқылы өтініш берген кезде көрсетілетін қызметті алушы көрсетілетін қызметті алушының ЭЦҚ-мен куәландырылған электрондық құжаттар нысанында мемлекеттік органдардың ақпараттық жүйелеріне сұрау салуды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Қазақстан Республикасы Әлеуметтік кодексінің 245-бабы </w:t>
            </w:r>
            <w:r>
              <w:rPr>
                <w:rFonts w:ascii="Times New Roman"/>
                <w:b w:val="false"/>
                <w:i w:val="false"/>
                <w:color w:val="000000"/>
                <w:sz w:val="20"/>
              </w:rPr>
              <w:t>1-тармағының</w:t>
            </w:r>
            <w:r>
              <w:rPr>
                <w:rFonts w:ascii="Times New Roman"/>
                <w:b w:val="false"/>
                <w:i w:val="false"/>
                <w:color w:val="000000"/>
                <w:sz w:val="20"/>
              </w:rPr>
              <w:t xml:space="preserve"> төртінші абзацына және </w:t>
            </w:r>
            <w:r>
              <w:rPr>
                <w:rFonts w:ascii="Times New Roman"/>
                <w:b w:val="false"/>
                <w:i w:val="false"/>
                <w:color w:val="000000"/>
                <w:sz w:val="20"/>
              </w:rPr>
              <w:t>2-тармағының</w:t>
            </w:r>
            <w:r>
              <w:rPr>
                <w:rFonts w:ascii="Times New Roman"/>
                <w:b w:val="false"/>
                <w:i w:val="false"/>
                <w:color w:val="000000"/>
                <w:sz w:val="20"/>
              </w:rPr>
              <w:t xml:space="preserve"> төртінші абзацына, 256-бабы </w:t>
            </w:r>
            <w:r>
              <w:rPr>
                <w:rFonts w:ascii="Times New Roman"/>
                <w:b w:val="false"/>
                <w:i w:val="false"/>
                <w:color w:val="000000"/>
                <w:sz w:val="20"/>
              </w:rPr>
              <w:t>1-тармағының</w:t>
            </w:r>
            <w:r>
              <w:rPr>
                <w:rFonts w:ascii="Times New Roman"/>
                <w:b w:val="false"/>
                <w:i w:val="false"/>
                <w:color w:val="000000"/>
                <w:sz w:val="20"/>
              </w:rPr>
              <w:t xml:space="preserve"> бірінші абзацына сәйкес Қорға міндетті түрде төленуге жатады;</w:t>
            </w:r>
          </w:p>
          <w:p>
            <w:pPr>
              <w:spacing w:after="20"/>
              <w:ind w:left="20"/>
              <w:jc w:val="both"/>
            </w:pPr>
            <w:r>
              <w:rPr>
                <w:rFonts w:ascii="Times New Roman"/>
                <w:b w:val="false"/>
                <w:i w:val="false"/>
                <w:color w:val="000000"/>
                <w:sz w:val="20"/>
              </w:rPr>
              <w:t xml:space="preserve">
2) Кодекстің 78-бабы </w:t>
            </w:r>
            <w:r>
              <w:rPr>
                <w:rFonts w:ascii="Times New Roman"/>
                <w:b w:val="false"/>
                <w:i w:val="false"/>
                <w:color w:val="000000"/>
                <w:sz w:val="20"/>
              </w:rPr>
              <w:t>4-тармағына</w:t>
            </w:r>
            <w:r>
              <w:rPr>
                <w:rFonts w:ascii="Times New Roman"/>
                <w:b w:val="false"/>
                <w:i w:val="false"/>
                <w:color w:val="000000"/>
                <w:sz w:val="20"/>
              </w:rPr>
              <w:t xml:space="preserve">, 85-бабы </w:t>
            </w:r>
            <w:r>
              <w:rPr>
                <w:rFonts w:ascii="Times New Roman"/>
                <w:b w:val="false"/>
                <w:i w:val="false"/>
                <w:color w:val="000000"/>
                <w:sz w:val="20"/>
              </w:rPr>
              <w:t>4-тармағына</w:t>
            </w:r>
            <w:r>
              <w:rPr>
                <w:rFonts w:ascii="Times New Roman"/>
                <w:b w:val="false"/>
                <w:i w:val="false"/>
                <w:color w:val="000000"/>
                <w:sz w:val="20"/>
              </w:rPr>
              <w:t xml:space="preserve">, 118-бабы </w:t>
            </w:r>
            <w:r>
              <w:rPr>
                <w:rFonts w:ascii="Times New Roman"/>
                <w:b w:val="false"/>
                <w:i w:val="false"/>
                <w:color w:val="000000"/>
                <w:sz w:val="20"/>
              </w:rPr>
              <w:t>4-тармағына</w:t>
            </w:r>
            <w:r>
              <w:rPr>
                <w:rFonts w:ascii="Times New Roman"/>
                <w:b w:val="false"/>
                <w:i w:val="false"/>
                <w:color w:val="000000"/>
                <w:sz w:val="20"/>
              </w:rPr>
              <w:t xml:space="preserve">, 181-бабы </w:t>
            </w:r>
            <w:r>
              <w:rPr>
                <w:rFonts w:ascii="Times New Roman"/>
                <w:b w:val="false"/>
                <w:i w:val="false"/>
                <w:color w:val="000000"/>
                <w:sz w:val="20"/>
              </w:rPr>
              <w:t>2-тармағына</w:t>
            </w:r>
            <w:r>
              <w:rPr>
                <w:rFonts w:ascii="Times New Roman"/>
                <w:b w:val="false"/>
                <w:i w:val="false"/>
                <w:color w:val="000000"/>
                <w:sz w:val="20"/>
              </w:rPr>
              <w:t xml:space="preserve">, 240-бабы </w:t>
            </w:r>
            <w:r>
              <w:rPr>
                <w:rFonts w:ascii="Times New Roman"/>
                <w:b w:val="false"/>
                <w:i w:val="false"/>
                <w:color w:val="000000"/>
                <w:sz w:val="20"/>
              </w:rPr>
              <w:t>3-тармағына</w:t>
            </w:r>
            <w:r>
              <w:rPr>
                <w:rFonts w:ascii="Times New Roman"/>
                <w:b w:val="false"/>
                <w:i w:val="false"/>
                <w:color w:val="000000"/>
                <w:sz w:val="20"/>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7) артық (қате) төленген Әлеумметтік аударымдарды және (немесе) әлеуметтік аударымдардың уақтылы және (немесе) толық төлеменбегені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оның ішінде электрондық түрде және Мемлекеттік корпорация арқылы көрсетілетін мемлекеттік қызметтер көрсету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корпорацияның – https://gov4c.kz/</w:t>
            </w:r>
          </w:p>
          <w:p>
            <w:pPr>
              <w:spacing w:after="20"/>
              <w:ind w:left="20"/>
              <w:jc w:val="both"/>
            </w:pPr>
            <w:r>
              <w:rPr>
                <w:rFonts w:ascii="Times New Roman"/>
                <w:b w:val="false"/>
                <w:i w:val="false"/>
                <w:color w:val="000000"/>
                <w:sz w:val="20"/>
              </w:rPr>
              <w:t>
3) Қордың – https://gfss.kz/интернет-ресурстарында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