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b46c2d" w14:textId="8b46c2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Қоғамдық кеңестердің қызмет саласындағы әкімшілік деректер жинауға арналған нысандарын бекіту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Мәдениет және ақпарат министрінің 2025 жылғы 15 қаңтардағы № 10-НҚ бұйрығы. Қазақстан Республикасының Әділет министрлігінде 2025 жылғы 22 қаңтарда № 35658 болып тіркелді</w:t>
      </w:r>
    </w:p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"Мемлекеттік статистика туралы" Қазақстан Республикасы Заңының 16-бабы 3-тармағының </w:t>
      </w:r>
      <w:r>
        <w:rPr>
          <w:rFonts w:ascii="Times New Roman"/>
          <w:b w:val="false"/>
          <w:i w:val="false"/>
          <w:color w:val="000000"/>
          <w:sz w:val="28"/>
        </w:rPr>
        <w:t>2)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Қазақстан Республикасы Үкіметінің 2023 жылдың 4 қазандағы № 866 қаулысымен бекітілген Қазақстан Республикасының Мәдениет және ақпарат министрлігі туралы ереженің 15-тармағының </w:t>
      </w:r>
      <w:r>
        <w:rPr>
          <w:rFonts w:ascii="Times New Roman"/>
          <w:b w:val="false"/>
          <w:i w:val="false"/>
          <w:color w:val="000000"/>
          <w:sz w:val="28"/>
        </w:rPr>
        <w:t>314)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БҰЙЫРАМЫН: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Қоса беріліп отырған қоғамдық кеңестердің қызмет саласындағы әкімшілік деректерді жинауға арналған нысандары: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осы бұйрыққа </w:t>
      </w:r>
      <w:r>
        <w:rPr>
          <w:rFonts w:ascii="Times New Roman"/>
          <w:b w:val="false"/>
          <w:i w:val="false"/>
          <w:color w:val="000000"/>
          <w:sz w:val="28"/>
        </w:rPr>
        <w:t>1-қосымшаға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қоғамдық кеңестердің сандық және сапалық құрамы туралы мәліметтер;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осы бұйрыққа </w:t>
      </w:r>
      <w:r>
        <w:rPr>
          <w:rFonts w:ascii="Times New Roman"/>
          <w:b w:val="false"/>
          <w:i w:val="false"/>
          <w:color w:val="000000"/>
          <w:sz w:val="28"/>
        </w:rPr>
        <w:t>2-қосымшаға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қоғамдық кеңестердің жас құрамы туралы мәліметтер;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осы бұйрыққа </w:t>
      </w:r>
      <w:r>
        <w:rPr>
          <w:rFonts w:ascii="Times New Roman"/>
          <w:b w:val="false"/>
          <w:i w:val="false"/>
          <w:color w:val="000000"/>
          <w:sz w:val="28"/>
        </w:rPr>
        <w:t>3-қосымшаға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қоғамдық кеңес қолданатын қоғамдық бақылауды жүзеге асыру нысандары мен тетіктері туралы мәліметтер;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осы бұйрыққа </w:t>
      </w:r>
      <w:r>
        <w:rPr>
          <w:rFonts w:ascii="Times New Roman"/>
          <w:b w:val="false"/>
          <w:i w:val="false"/>
          <w:color w:val="000000"/>
          <w:sz w:val="28"/>
        </w:rPr>
        <w:t>4-қосымшаға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қоғамдық кеңестерге келіп түскен өтініштерді қарау туралы мәліметтер;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осы бұйрыққа </w:t>
      </w:r>
      <w:r>
        <w:rPr>
          <w:rFonts w:ascii="Times New Roman"/>
          <w:b w:val="false"/>
          <w:i w:val="false"/>
          <w:color w:val="000000"/>
          <w:sz w:val="28"/>
        </w:rPr>
        <w:t>5-қосымшаға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қоғамдық кеңестердің қызметін ақпараттық сүйемелдеу туралы мәліметтер бекітілсін.</w:t>
      </w:r>
    </w:p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 Мәдениет және ақпарат министрлігінің Азаматтық қоғам істері комитеті Қазақстан Республикасының заңнамаларында белгіленген тәртіппен: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бұйрықты Қазақстан Республикасының Әділет министрлігінде мемлекеттік тіркеуді;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бұйрық ресми жарияланғаннан кейін оны Қазақстан Республикасы Мәдениет және ақпарат министрлігінің интернет-ресурсында орналастыруды;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осы бұйрық Қазақстан Республикасының Әділет министрлігінде мемлекеттік тіркелгеннен кейін он жұмыс күні ішінде Қазақстан Республикасы Мәдениет және ақпарат министрлігінің Заң қызметі департаментіне осы тармақтың </w:t>
      </w:r>
      <w:r>
        <w:rPr>
          <w:rFonts w:ascii="Times New Roman"/>
          <w:b w:val="false"/>
          <w:i w:val="false"/>
          <w:color w:val="000000"/>
          <w:sz w:val="28"/>
        </w:rPr>
        <w:t>1)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2) тармақшаларында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көзделген іс-шаралардың орындалуы туралы мәліметтер ұсынуды қамтамасыз етсін.</w:t>
      </w:r>
    </w:p>
    <w:bookmarkStart w:name="z12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бұйрықтың орындалуын бақылау жетекшілік ететін Қазақстан Республикасының Мәдениет және ақпарат вице-министріне жүктелсін.</w:t>
      </w:r>
    </w:p>
    <w:bookmarkEnd w:id="4"/>
    <w:bookmarkStart w:name="z13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бұйрық алғашқы ресми жарияланған күнінен кейін күнтізбелік он күн өткен соң қолданысқа енгізіледі.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Қазақстан Республикасының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Мәдениет және ақпарат министрі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Балаева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"КЕЛІСІЛДІ"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Ауыл шаруашылығы министрлігі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"КЕЛІСІЛДІ"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Әділет министрлігі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"КЕЛІСІЛДІ"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Бәсекелестікті қорғау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және дамыту агенттігі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"КЕЛІСІЛДІ"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Ғылым және жоғары білім министрлігі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"КЕЛІСІЛДІ"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Денсаулық сақтау министрлігі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"КЕЛІСІЛДІ"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Еңбек және халықты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әлеуметтік қорғау министрлігі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"КЕЛІСІЛДІ"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Көлік министрлігі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"КЕЛІСІЛДІ"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министрлігі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"КЕЛІСІЛДІ"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нарығын реттеу және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дамыту агенттігі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"КЕЛІСІЛДІ"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Қаржылық мониторинг агенттігі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"КЕЛІСІЛДІ"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Қорғаныс министрлігі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"КЕЛІСІЛДІ"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қызмет істері агенттігі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"КЕЛІСІЛДІ"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Оқу-ағарту министрлігі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"КЕЛІСІЛДІ"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Өнеркәсіп және құрылыс министрлігі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"КЕЛІСІЛДІ"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Сауда және интеграция министрлігі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"КЕЛІСІЛДІ"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Стратегиялық жоспарлау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және реформалар агенттігінің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Ұлттық статистика бюросы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"КЕЛІСІЛДІ"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 ресурстары және ирригация министрлігі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"КЕЛІСІЛДІ"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Сыбайлас жемқорлыққа қарсы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іс-қимыл агенттігі (Сыбайлас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жемқорлыққа қарсы қызмет)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"КЕЛІСІЛДІ"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Сыртқы істер министрлігі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"КЕЛІСІЛДІ"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Төтенше жағдайлар министрлігі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"КЕЛІСІЛДІ"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Туризм және спорт министрлігі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"КЕЛІСІЛДІ"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Ұлттық экономика министрлігі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"КЕЛІСІЛДІ"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Цифрлық даму, инновациялар және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аэроғарыш өнеркәсібі министрлігі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"КЕЛІСІЛДІ"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Ішкі істер министрлігі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"КЕЛІСІЛДІ"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Экология және табиғи ресурстар министрлігі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"КЕЛІСІЛДІ"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Энергетика министрлігі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Мәдениет және ақпарат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15 қаңтардағы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10-НҚ Бұйрығына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Әкімшілік деректерді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жинауға арналған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</w:t>
            </w:r>
          </w:p>
        </w:tc>
      </w:tr>
    </w:tbl>
    <w:bookmarkStart w:name="z16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Ұсынылады: Қоғамдық кеңестер қызметінің мәселелері жөніндегі уәкілетті орган.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Әкімшілік деректерді өтеусіз негізде жинауға арналған нысан интернет – ресурста орналастырылған: www.mam.gov.kz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Әкімшілік нысанның атауы: "Қоғамдық кеңестердің сандық және сапалық құрамы туралы мәліметтер".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Әкімшілік деректерді өтеусіз негізде жинауға арналған нысанның индексі: 1 – ҚКССҚМ.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Кезеңділік: жартыжылдық.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Есепті кезең: 20__жылғы ___ жартыжылдық.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Әкімшілік деректерді өтеусіз негізде жинауға арналған нысанды ұсынатын адамдар тобы: "Қоғамдық кеңестер туралы" Қазақстан Республикасы Заңының 1-бабы </w:t>
      </w:r>
      <w:r>
        <w:rPr>
          <w:rFonts w:ascii="Times New Roman"/>
          <w:b w:val="false"/>
          <w:i w:val="false"/>
          <w:color w:val="000000"/>
          <w:sz w:val="28"/>
        </w:rPr>
        <w:t>1-тармағының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екінші бөлігінде көрсетілген мемлекеттік органдарды қоспағанда, министрліктер, Қазақстан Республикасының Президентіне тікелей бағынатын және есеп беретін органдар, жергілікті мемлекеттік басқару органдары, квазимемлекеттік сектор субъектілері.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Әкімшілік деректерді өтеусіз негізде жинауға арналған нысанды ұсыну мерзімі: жыл сайын 5 маусымға дейін және 5 қаңтарға дейін.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ЖСН/БСН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5346700" cy="4318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346700" cy="4318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Жинау әдісі: электронды түрде.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Қоғамдық кеңестердің сандық және сапалық құрамы туралы мәліметтер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кеңес мүшелерінің сандық құрамы (адам)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кеңес мүшелерінің гендерлік құрамы (адам)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кеңес мүшелерінің саны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қоғамдық кеңестер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қоғамдық кеңестер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Әйелдер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Ерлер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саны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Бос орындар саны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Агенттіктер, Министрліктер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Квазимемлекеттік сектор субъектілері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қалалық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Кестенің жалғасы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118"/>
        <w:gridCol w:w="1118"/>
        <w:gridCol w:w="1118"/>
        <w:gridCol w:w="1118"/>
        <w:gridCol w:w="1118"/>
        <w:gridCol w:w="1118"/>
        <w:gridCol w:w="1118"/>
        <w:gridCol w:w="1118"/>
        <w:gridCol w:w="1118"/>
        <w:gridCol w:w="1119"/>
        <w:gridCol w:w="1119"/>
      </w:tblGrid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кеңес мүшелерінің сапалық құрамы (адам)</w:t>
            </w:r>
          </w:p>
        </w:tc>
      </w:tr>
      <w:tr>
        <w:trPr>
          <w:trHeight w:val="30" w:hRule="atLeast"/>
        </w:trPr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органдар/квазимемлекеттік сектор субъектілер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Үкіметтік емес ұйымдар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Саяси партиялар қызметкерлерінің саны</w:t>
            </w:r>
          </w:p>
        </w:tc>
        <w:tc>
          <w:tcPr>
            <w:tcW w:w="11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Кәсіподақтар</w:t>
            </w:r>
          </w:p>
        </w:tc>
        <w:tc>
          <w:tcPr>
            <w:tcW w:w="11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Бұқара ақпарат құралдары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Аманат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Қазақстанның Халық партиясы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 жол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Жалпыұлттық социал-демократиялық партиясы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Respublika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Байтақ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Кестенің жалғасы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кеңес мүшелерінің сапалық құрамы (адам)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Парламенті Сенаты және Мәжілісі, мәслихат депутаттары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Этно мәдени бірлестіктер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кәсіпкерлік субъектілері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 қайраткерлері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ұйымдардың қызметкерлері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Атауы 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Мекенжайы 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Телефоны 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Электрондық пошта мекенжайы__________________________________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Орындаушы ______________________________ қолы 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тегі, аты, әкесінің аты (бар болса)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Басшы немесе оның міндетін атқарушы адам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____________________ _______________________ қолы 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тегі, аты, әкесінің аты (бар болса)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Мөрдің орны (жеке кәсіпкерлер болып табылатын тұлғаларды қоспағанда)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"Қоғамдық кеңестердің сандық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және сапалық құрамы туралы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мәліметтер" әкімшілік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дереккөздердің әкімшілік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деректерді өтеусіз негізде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ұсыну қағидаларына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Нысан</w:t>
            </w:r>
          </w:p>
        </w:tc>
      </w:tr>
    </w:tbl>
    <w:bookmarkStart w:name="z18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"Қоғамдық кеңестердің сандық және сапалық құрамы туралы мәліметтер" әкімшілік деректерді өтеусіз негізінде жинауға арналған нысанын толтыру жөніндегі түсіндірме (индексі: 1 – ҚКССҚМ, жартыжылдық)</w:t>
      </w:r>
    </w:p>
    <w:bookmarkEnd w:id="7"/>
    <w:bookmarkStart w:name="z19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1-тарау. Жалпы ережелер</w:t>
      </w:r>
    </w:p>
    <w:bookmarkEnd w:id="8"/>
    <w:bookmarkStart w:name="z2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Осы түсініктеме "Қоғамдық кеңестердің сандық және сапалық құрамы туралы мәліметтер" әкімшілік деректерді өтеусіз негізде жинауға арналған нысанды (бұдан әрі – Нысан) толтыру жөніндегі бірыңғай талаптарды айқындайды.</w:t>
      </w:r>
    </w:p>
    <w:bookmarkEnd w:id="9"/>
    <w:bookmarkStart w:name="z21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Нысан жарты жылда бір рет, 5 маусымға дейін және 5 қаңтарға дейін ұсынылады.</w:t>
      </w:r>
    </w:p>
    <w:bookmarkEnd w:id="10"/>
    <w:bookmarkStart w:name="z22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Нысанға орындаушы және басшы немесе оның міндетін атқарушы адам оның тегі мен аты-жөні, сондай-ақ толтырылған күні көрсетіле отырып қол қояды.</w:t>
      </w:r>
    </w:p>
    <w:bookmarkEnd w:id="11"/>
    <w:bookmarkStart w:name="z23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Нысан қазақ және орыс тілдерінде толтырылады.</w:t>
      </w:r>
    </w:p>
    <w:bookmarkEnd w:id="12"/>
    <w:bookmarkStart w:name="z24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2-тарау. Нысанды толтыру бойынша түсініктеме</w:t>
      </w:r>
    </w:p>
    <w:bookmarkEnd w:id="13"/>
    <w:bookmarkStart w:name="z25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1-бағанда қоғамдық кеңестер мүшелерінің жалпы саны көрсетіледі.</w:t>
      </w:r>
    </w:p>
    <w:bookmarkEnd w:id="14"/>
    <w:bookmarkStart w:name="z26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2-бағанда қоғамдық кеңестердегі мүшелердің бос орындары көрсетіледі. </w:t>
      </w:r>
    </w:p>
    <w:bookmarkEnd w:id="15"/>
    <w:bookmarkStart w:name="z27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3-бағанда агенттіктер, министрліктер бойынша қоғамдық кеңестердің саны көрсетіледі.</w:t>
      </w:r>
    </w:p>
    <w:bookmarkEnd w:id="16"/>
    <w:bookmarkStart w:name="z28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4-бағанда квазимемлекеттік сектор субъектілеріндегі қоғамдық кеңестердің саны көрсетіледі.</w:t>
      </w:r>
    </w:p>
    <w:bookmarkEnd w:id="17"/>
    <w:bookmarkStart w:name="z29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5-бағанда облыстар бойынша қоғамдық кеңестердің саны көрсетіледі.</w:t>
      </w:r>
    </w:p>
    <w:bookmarkEnd w:id="18"/>
    <w:bookmarkStart w:name="z30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6-бағанда қалалық деңгейде қоғамдық кеңестердің саны көрсетіледі.</w:t>
      </w:r>
    </w:p>
    <w:bookmarkEnd w:id="19"/>
    <w:bookmarkStart w:name="z31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7-бағанда аудандық деңгейде қоғамдық кеңестердің саны көрсетіледі.</w:t>
      </w:r>
    </w:p>
    <w:bookmarkEnd w:id="20"/>
    <w:bookmarkStart w:name="z32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8-бағанда қоғамдық кеңестер құрамындағы әйелдердің саны көрсетіледі.</w:t>
      </w:r>
    </w:p>
    <w:bookmarkEnd w:id="21"/>
    <w:bookmarkStart w:name="z33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9-бағанда қоғамдық кеңестер құрамындағы ерлердің саны көрсетіледі.</w:t>
      </w:r>
    </w:p>
    <w:bookmarkEnd w:id="22"/>
    <w:bookmarkStart w:name="z34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14. 10-бағанда қоғамдық кеңестер құрамдарындағы мемлекеттік органдар немесе квазимемлекеттік сектор субъектілері өкілдерінің саны көрсетіледі. </w:t>
      </w:r>
    </w:p>
    <w:bookmarkEnd w:id="23"/>
    <w:bookmarkStart w:name="z35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11-бағанда қоғамдық кеңестер құрамдарындағы үкіметтік емес ұйымдардың саны көрсетіледі.</w:t>
      </w:r>
    </w:p>
    <w:bookmarkEnd w:id="24"/>
    <w:bookmarkStart w:name="z36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12-бағанда "Аманат" саяси партиясынан қоғамдық кеңестер құрамыдарындағы мүшелердің саны көрсетіледі.</w:t>
      </w:r>
    </w:p>
    <w:bookmarkEnd w:id="25"/>
    <w:bookmarkStart w:name="z37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13-бағанда "Ауыл" халықтық-демократиялық патриоттық партиясынан қоғамдық кеңестер құрамдарындағы мүшелердің саны көрсетіледі.</w:t>
      </w:r>
    </w:p>
    <w:bookmarkEnd w:id="26"/>
    <w:bookmarkStart w:name="z38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14-бағанда "Қазақстанның Халық партиясы" саяси партиясынан қоғамдық кеңестер құрамындағы мүшелердің саны көрсетіледі.</w:t>
      </w:r>
    </w:p>
    <w:bookmarkEnd w:id="27"/>
    <w:bookmarkStart w:name="z39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15-бағанда Қазақстанның "Ақжол" демократиялық партиясынан қоғамдық кеңестер құрамдарындағы мүшелердің саны көрсетіледі.</w:t>
      </w:r>
    </w:p>
    <w:bookmarkEnd w:id="28"/>
    <w:bookmarkStart w:name="z40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16-бағанда "Жалпыұлттық социал-демократиялық партиясы" оппозициалық саяси партиясынан қоғамдық кеңестер құрамдарындағы мүшелердің саны көрсетіледі.</w:t>
      </w:r>
    </w:p>
    <w:bookmarkEnd w:id="29"/>
    <w:bookmarkStart w:name="z41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17-бағанда "Respublika" саяси партиясынан қоғамдық кеңестер құрамдарындағы мүшелердің саны көрсетіледі.</w:t>
      </w:r>
    </w:p>
    <w:bookmarkEnd w:id="30"/>
    <w:bookmarkStart w:name="z42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18-бағанда Қазақстанның "Байтақ" жасылдар партиясынан қоғамдық кеңестер құрамдарындағы мүшелердің саны көрсетіледі.</w:t>
      </w:r>
    </w:p>
    <w:bookmarkEnd w:id="31"/>
    <w:bookmarkStart w:name="z43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19-бағанда кәсіподақтардың қоғамдық кеңестер құрамдарындағы мүшелерінің саны көрсетіледі.</w:t>
      </w:r>
    </w:p>
    <w:bookmarkEnd w:id="32"/>
    <w:bookmarkStart w:name="z44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20-бағанда бұқаралық ақпарат құралдары өкілдерінің қоғамдық кеңестер құрамдарындағы мүшелерінің саны көрсетіледі.</w:t>
      </w:r>
    </w:p>
    <w:bookmarkEnd w:id="33"/>
    <w:bookmarkStart w:name="z45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21-бағанда Қазақстан Республикасының Парламенті Сенаты және Мәжілісі, мәслихат депутаттарының қоғамдық кеңестер құрамдарындағы мүшелерінің саны көрсетіледі.</w:t>
      </w:r>
    </w:p>
    <w:bookmarkEnd w:id="34"/>
    <w:bookmarkStart w:name="z46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22-бағанда этно-мәдени бірлестіктерінің қоғамдық кеңестер құрамдарындағы мүшелерінің саны көрсетіледі.</w:t>
      </w:r>
    </w:p>
    <w:bookmarkEnd w:id="35"/>
    <w:bookmarkStart w:name="z47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 23-бағанда жеке кәсіпкерлік субъектілерінің қоғамдық кеңестер құрамындарынлағы мүшелерінің саны көрсетіледі.</w:t>
      </w:r>
    </w:p>
    <w:bookmarkEnd w:id="36"/>
    <w:bookmarkStart w:name="z48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28. 24-бағанда қоғам қайраткерлерінің қоғамдық кеңестер құрамдарындағы мүшелерінің саны көрсетіледі.</w:t>
      </w:r>
    </w:p>
    <w:bookmarkEnd w:id="37"/>
    <w:bookmarkStart w:name="z49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29. 25-бағанда бюджеттік ұйымдар қызметкерлерінің қоғамдық кеңестер құрамдарындағы мүшелерінің саны көрсетіледі.</w:t>
      </w:r>
    </w:p>
    <w:bookmarkEnd w:id="38"/>
    <w:bookmarkStart w:name="z50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30. 26-бағанда қоғамдық кеңестер құрамдарындағы басқа да мүшелердің саны көрсетіледі.</w:t>
      </w:r>
    </w:p>
    <w:bookmarkEnd w:id="3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 министрі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15 қаңтардағы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10-НҚ Бұйрығына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Әкімшілік деректерді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жинауға арналған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</w:t>
            </w:r>
          </w:p>
        </w:tc>
      </w:tr>
    </w:tbl>
    <w:bookmarkStart w:name="z52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Ұсынылады: Қоғамдық кеңестер қызметінің мәселелері жөніндегі уәкілетті орган.</w:t>
      </w:r>
    </w:p>
    <w:bookmarkEnd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Әкімшілік деректерді өтеусіз негізде жинауға арналған нысан интернет – ресурста орналастырылған: www.mam.gov.kz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Әкімшілік нысанның атауы: "Қоғамдық кеңестердің жастық құрамы туралы мәліметтер".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Әкімшілік деректерді өтеусіз негізде жинауға арналған нысанның индексі: 2 – ҚКЖҚМ.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Кезеңділік: жартыжылдық.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Есепті кезең: 20 __жылғы ___ жартыжылдық.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Әкімшілік деректерді өтеусіз негізде жинауға арналған нысанды ұсынатын адамдар тобы: "Қоғамдық кеңестер туралы" Қазақстан Республикасының Заңының 1-бабы </w:t>
      </w:r>
      <w:r>
        <w:rPr>
          <w:rFonts w:ascii="Times New Roman"/>
          <w:b w:val="false"/>
          <w:i w:val="false"/>
          <w:color w:val="000000"/>
          <w:sz w:val="28"/>
        </w:rPr>
        <w:t>1-тармағының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екінші бөлігінде көрсетілген мемлекеттік органдарды қоспағанда, министрліктер, Қазақстан Республикасының Президентіне тікелей бағынатын және есеп беретін органдар, жергілікті мемлекеттік басқару органдары, квазимемлекеттік сектор субъектілері.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Әкімшілік деректерді өтеусіз негізде жинауға арналған нысанды ұсыну мерзімі: жыл сайын 5 маусымға дейін және 5 қаңтарға дейін.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ЖСН/БСН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5346700" cy="4318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346700" cy="4318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Жинау әдісі: электронды түрде.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Қоғамдық кеңестердің жастық құрамы туралы мәліметтер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кеңестердің жастық құрамы (адам)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р/н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Орталық мемлекеттік органдар/ Өңірлер/ Квазимемлекеттік сектор субъектілері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18-35 жас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36-61 жас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62-жас және одан асқандар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саны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Атауы 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Мекенжайы 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Телефоны 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Электрондық пошта мекенжайы__________________________________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Орындаушы ______________________________ қолы 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тегі, аты, әкесінің аты (бар болса)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Басшы немесе оның міндетін атқарушы адам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____________________ _______________________ қолы 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тегі, аты, әкесінің аты (бар болса)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Мөрдің орны (жеке кәсіпкерлер болып табылатын тұлғаларды қоспағанда)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"Қоғамдық кеңес қолданатын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бақылауды жүзеге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асыру нысандары мен тетіктері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туралы мәліметтер" әкімшілік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дереккөздердің әкімшілік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деректерді өтеусіз негізде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ұсыну қағидаларына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</w:t>
            </w:r>
          </w:p>
        </w:tc>
      </w:tr>
    </w:tbl>
    <w:bookmarkStart w:name="z54" w:id="4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"Қоғамдық кеңестердің жастық құрамы туралы мәліметтер" әкімшілік деректерді өтеусіз негізінде жинауға арналған нысанын толтыру жөніндегі түсіндірме (Индексі: 2 – ҚКЖҚМ, жартыжылдық)</w:t>
      </w:r>
    </w:p>
    <w:bookmarkEnd w:id="41"/>
    <w:bookmarkStart w:name="z55" w:id="4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1-тарау. Жалпы ережелер</w:t>
      </w:r>
    </w:p>
    <w:bookmarkEnd w:id="42"/>
    <w:bookmarkStart w:name="z56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Осы түсініктеме "Қоғамдық кеңестердің жастық құрамы туралы мәліметтер" әкімшілік деректерді өтеусіз негізде жинауға арналған нысанды (бұдан әрі – Нысан) толтыру жөніндегі бірыңғай талаптарды айқындайды.</w:t>
      </w:r>
    </w:p>
    <w:bookmarkEnd w:id="43"/>
    <w:bookmarkStart w:name="z57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Нысан жарты жылда бір рет, 5 маусымға дейін және 5 қаңтарға дейін ұсынылады.</w:t>
      </w:r>
    </w:p>
    <w:bookmarkEnd w:id="44"/>
    <w:bookmarkStart w:name="z58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Нысанға орындаушы және басқарма басшысы не оның міндетін атқарушы адам оның тегі мен аты-жөні, сондай-ақ толтырылған күні көрсетіле отырып қол қояды.</w:t>
      </w:r>
    </w:p>
    <w:bookmarkEnd w:id="45"/>
    <w:bookmarkStart w:name="z59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Нысан қазақ және орыс тілдерінде толтырылады.</w:t>
      </w:r>
    </w:p>
    <w:bookmarkEnd w:id="46"/>
    <w:bookmarkStart w:name="z60" w:id="4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2-тарау. Нысанды толтыру бойынша түсініктеме</w:t>
      </w:r>
    </w:p>
    <w:bookmarkEnd w:id="47"/>
    <w:bookmarkStart w:name="z61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1-бағанда өтпелі нөмірлеу көрсетіледі.</w:t>
      </w:r>
    </w:p>
    <w:bookmarkEnd w:id="48"/>
    <w:bookmarkStart w:name="z62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2-бағанда республикалық (орталық мемлекеттік органдар, квазимемлекеттік сектор субъектілері) және жергілікті деңгейде (облыстық, қалалық, аудандық) құрылған қоғамдық кеңестердің атауы көрсетіледі.</w:t>
      </w:r>
    </w:p>
    <w:bookmarkEnd w:id="49"/>
    <w:bookmarkStart w:name="z63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3-бағанда қоғамдық кеңес мүшелерінің 18 жастан 35 жасқа дейінгі жасы көрсетіледі.</w:t>
      </w:r>
    </w:p>
    <w:bookmarkEnd w:id="50"/>
    <w:bookmarkStart w:name="z64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4-бағанда қоғамдық кеңес мүшелерінің 36 жастан 61 жасқа дейінгі жасы көрсетіледі.</w:t>
      </w:r>
    </w:p>
    <w:bookmarkEnd w:id="51"/>
    <w:bookmarkStart w:name="z65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5-бағанда қоғамдық кеңес мүшелерінің 62 жас және одан жоғары жасы көрсетіледі.</w:t>
      </w:r>
    </w:p>
    <w:bookmarkEnd w:id="52"/>
    <w:bookmarkStart w:name="z66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6-бағанда қоғамдық кеңестер мүшелерінің жалпы саны көрсетіледі.</w:t>
      </w:r>
    </w:p>
    <w:bookmarkEnd w:id="5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Мәдениет және ақпарат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15 қаңтардағы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10-НҚ Бұйрығына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Әкімшілік деректерді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жинауға арналған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</w:t>
            </w:r>
          </w:p>
        </w:tc>
      </w:tr>
    </w:tbl>
    <w:bookmarkStart w:name="z68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Ұсынылады: Қоғамдық кеңестер қызметінің мәселелері жөніндегі уәкілетті орган.</w:t>
      </w:r>
    </w:p>
    <w:bookmarkEnd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Әкімшілік деректерді өтеусіз негізде жинауға арналған нысан интернет – ресурста орналастырылған: www.mam.gov.kz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Әкімшілік нысанның атауы: "Қоғамдық кеңес қолданатын қоғамдық бақылауды жүзеге асыру нысандары мен тетіктері туралы мәліметтер".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Әкімшілік деректерді өтеусіз негізде жинауға арналған нысанның индексі: 3 – ҚБЖАНТМ.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Кезеңділік: жартыжылдық.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Есепті кезең: 20__жылғы ___ жартыжылдық.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Әкімшілік деректерді өтеусіз негізде жинауға арналған нысанды ұсынатын адамдар тобы: "Қоғамдық кеңестер туралы" Қазақстан Республикасының Заңының 1-бабы </w:t>
      </w:r>
      <w:r>
        <w:rPr>
          <w:rFonts w:ascii="Times New Roman"/>
          <w:b w:val="false"/>
          <w:i w:val="false"/>
          <w:color w:val="000000"/>
          <w:sz w:val="28"/>
        </w:rPr>
        <w:t>1-тармағының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екінші бөлігінде көрсетілген мемлекеттік органдарды қоспағанда, министрліктер, Қазақстан Республикасының Президентіне тікелей бағынатын және есеп беретін органдар, жергілікті мемлекеттік басқару органдары, квазимемлекеттік сектор субъектілері.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Әкімшілік деректерді өтеусіз негізде жинауға арналған нысанды ұсыну мерзімі: жыл сайын 5 маусымға дейін және 5 қаңтарға дейін.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ЖСН/БСН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5346700" cy="4318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346700" cy="4318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Жинау әдісі: электронды түрде.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Қоғамдық кеңес қолданатын қоғамдық бақылауды жүзеге асыру нысандары мен тетіктері туралы мәліметтер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бақылау нысаны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бақылаудың өткізілген нысандарының саны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Қаралған мәселелер (жалпыланған ақпарат)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Орындалған ұсынымдар саны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Орындалма ған ұсынымдар саны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Ұсынымдар ды орындау бойынша жұмыстар дың нақты нәтижелері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мониторинг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тыңдаулар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сараптама оның ішінде нормативтік құқықтық актілерді қарау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органдардың жұмыс нәтижелері туралы есепті тыңдау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Атауы 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Мекенжайы 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Телефоны 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Электрондық пошта мекенжайы__________________________________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Орындаушы ______________________________ қолы 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тегі, аты, әкесінің аты (бар болса)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Басшы немесе оның міндетін атқарушы адам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____________________ _______________________ қолы 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тегі, аты, әкесінің аты (бар болса)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Мөрдің орны (жеке кәсіпкерлер болып табылатын тұлғаларды қоспағанда)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"Қоғамдық кеңес қолданатын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бақылауды жүзеге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асыру нысандары мен тетіктері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туралы мәліметтер" әкімшілік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дереккөздердің әкімшілік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деректерді өтеусіз негізде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ұсыну қағидаларына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</w:t>
            </w:r>
          </w:p>
        </w:tc>
      </w:tr>
    </w:tbl>
    <w:bookmarkStart w:name="z70" w:id="5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"Қоғамдық кеңес қолданатын қоғамдық бақылауды жүзеге асыру нысандары мен тетіктері туралы мәліметтер" әкімшілік деректерді өтеусіз негізінде жинауға арналған нысанын толтыру жөніндегі түсіндірме (Индексі: 3-ҚБЖАНТМ, жартыжылдық)</w:t>
      </w:r>
    </w:p>
    <w:bookmarkEnd w:id="55"/>
    <w:bookmarkStart w:name="z71" w:id="5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1-тарау. Жалпы ережелер</w:t>
      </w:r>
    </w:p>
    <w:bookmarkEnd w:id="56"/>
    <w:bookmarkStart w:name="z72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Осы түсініктеме "Қоғамдық кеңес қолданатын қоғамдық бақылауды жүзеге асыру нысандары мен тетіктері туралы мәліметтер" әкімшілік деректерді өтеусіз негізде жинауға арналған нысанды (бұдан әрі – Нысан) толтыру жөніндегі бірыңғай талаптарды айқындайды.</w:t>
      </w:r>
    </w:p>
    <w:bookmarkEnd w:id="57"/>
    <w:bookmarkStart w:name="z73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Нысан жарты жылда бір рет, 5 маусымға дейін және 5 қаңтарға дейін ұсынылады.</w:t>
      </w:r>
    </w:p>
    <w:bookmarkEnd w:id="58"/>
    <w:bookmarkStart w:name="z74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Нысанға орындаушы және басшысы немесе оның міндетін атқарушы адам оның тегі мен аты-жөні, сондай-ақ толтырылған күні көрсетіле отырып қол қояды.</w:t>
      </w:r>
    </w:p>
    <w:bookmarkEnd w:id="59"/>
    <w:bookmarkStart w:name="z75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Нысан қазақ және орыс тілдерінде толтырылады.</w:t>
      </w:r>
    </w:p>
    <w:bookmarkEnd w:id="60"/>
    <w:bookmarkStart w:name="z76" w:id="6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 тарау. Нысанды толтыру бойынша түсініктеме</w:t>
      </w:r>
    </w:p>
    <w:bookmarkEnd w:id="61"/>
    <w:bookmarkStart w:name="z77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1-бағанда қоғамдық бақылау нысандары көрсетіледі.</w:t>
      </w:r>
    </w:p>
    <w:bookmarkEnd w:id="62"/>
    <w:bookmarkStart w:name="z78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2-бағанда өткізілген қоғамдық бақылау нысандарының саны көрсетіледі.</w:t>
      </w:r>
    </w:p>
    <w:bookmarkEnd w:id="63"/>
    <w:bookmarkStart w:name="z79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3-бағанда қаралған мәселелер туралы қысқаша мәліметтер (жалпыланған ақпарат) көрсетіледі.</w:t>
      </w:r>
    </w:p>
    <w:bookmarkEnd w:id="64"/>
    <w:bookmarkStart w:name="z80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4-бағанда орындалған ұсынымдардың саны көрсетіледі.</w:t>
      </w:r>
    </w:p>
    <w:bookmarkEnd w:id="65"/>
    <w:bookmarkStart w:name="z81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5-бағанда орындалмаған ұсынымдардың саны көрсетіледі.</w:t>
      </w:r>
    </w:p>
    <w:bookmarkEnd w:id="66"/>
    <w:bookmarkStart w:name="z82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6-бағанда ұсынымдарды орындау бойынша жұмыстардың нақты нәтижелері көрсетіледі.</w:t>
      </w:r>
    </w:p>
    <w:bookmarkEnd w:id="6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Мәдениет және ақпарат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15 қаңтардағы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10-НҚ Бұйрығына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Әкімшілік деректерді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жинауға арналған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</w:t>
            </w:r>
          </w:p>
        </w:tc>
      </w:tr>
    </w:tbl>
    <w:bookmarkStart w:name="z84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Ұсынылады: Қоғамдық кеңестер қызметінің мәселелері жөніндегі уәкілетті орган.</w:t>
      </w:r>
    </w:p>
    <w:bookmarkEnd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Әкімшілік деректерді өтеусіз негізде жинауға арналған нысан интернет – ресурста орналастырылған: www.mam.gov.kz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Әкімшілік нысанның атауы: "Қоғамдық кеңестерге түскен өтініштерді қарау туралы мәліметтер".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Әкімшілік деректерді өтеусіз негізде жинауға арналған нысанның индексі: 4-ҚКТӨҚМ.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Кезеңділік: жартыжылдық.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Есепті кезең: 20__жылғы ___ жартыжылдық.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Әкімшілік деректерді өтеусіз негізде жинауға арналған нысанды ұсынатын адамдар тобы: "Қоғамдық кеңестер туралы" Заңның 1-бабы </w:t>
      </w:r>
      <w:r>
        <w:rPr>
          <w:rFonts w:ascii="Times New Roman"/>
          <w:b w:val="false"/>
          <w:i w:val="false"/>
          <w:color w:val="000000"/>
          <w:sz w:val="28"/>
        </w:rPr>
        <w:t>1-тармағының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екінші бөлігінде көрсетілген мемлекеттік органдарды қоспағанда, министрліктер, Қазақстан Республикасының Президентіне тікелей бағынатын және есеп беретін органдар, жергілікті мемлекеттік басқару органдары, квазимемлекеттік сектор субъектілері.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Әкімшілік деректерді өтеусіз негізде жинауға арналған нысанды ұсыну мерзімі: жыл сайын 5 маусымға дейін және 5 қаңтарға дейін.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ЖСН/БСН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5346700" cy="4318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346700" cy="4318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Жинау әдісі: электронды түрде.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Қоғамдық кеңестерге түскен өтініштерді қарау туралы мәліметтер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Түскен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өтініштердің саны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органдарға жіберілген өтініштердің саны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кеңеспен дербес қаралған өтініштердің саны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Қанағаттандырылған өтініштердің саны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Келіп түскен өтініштердің сипаты (қысқаша)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Қаралған өтініштердің нәтижелері (қысқаша)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Атауы 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Мекенжайы 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Телефоны 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Электрондық пошта мекенжайы__________________________________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Орындаушы ______________________________ қолы 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тегі, аты, әкесінің аты (бар болса)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Басшы немесе оның міндетін атқарушы адам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____________________ _______________________ қолы 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тегі, аты, әкесінің аты (бар болса)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Мөрдің орны (жеке кәсіпкерлер болып табылатын тұлғаларды қоспағанда)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"Қоғамдық кеңестерге түскен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өтініштерді қарау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туралы мәліметтер"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әкімшілік дереккөздердің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әкімшілік деректерді өтеусіз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негізде ұсыну қағидаларына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</w:t>
            </w:r>
          </w:p>
        </w:tc>
      </w:tr>
    </w:tbl>
    <w:bookmarkStart w:name="z86" w:id="6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"Қоғамдық кеңестерге түскен өтініштерді қарау туралы мәліметтер" әкімшілік деректерді өтеусіз негізінде жинауға арналған нысанын толтыру жөніндегі түсіндірме (Индексі: 4-ҚКТӨҚМ, жартыжылдық)</w:t>
      </w:r>
    </w:p>
    <w:bookmarkEnd w:id="69"/>
    <w:bookmarkStart w:name="z87" w:id="7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1-тарау. Жалпы ережелер</w:t>
      </w:r>
    </w:p>
    <w:bookmarkEnd w:id="70"/>
    <w:bookmarkStart w:name="z88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Осы түсініктеме "Қоғамдық кеңестерге түскен өтініштерді қарау туралы мәліметтер" (бұдан әрі – Нысан) әкімшілік деректерді өтеусіз негізде жинауға арналған нысанды толтыру жөніндегі бірыңғай талаптарды айқындайды.</w:t>
      </w:r>
    </w:p>
    <w:bookmarkEnd w:id="71"/>
    <w:bookmarkStart w:name="z89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Нысан жарты жылда бір рет, 5 маусымға дейін және 5 қаңтарға дейін ұсынылады.</w:t>
      </w:r>
    </w:p>
    <w:bookmarkEnd w:id="72"/>
    <w:bookmarkStart w:name="z90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Нысанға орындаушы және басшысы немесе оның міндетін атқарушы адам оның тегі мен аты-жөні, сондай-ақ толтырылған күні көрсетіле отырып қол қояды.</w:t>
      </w:r>
    </w:p>
    <w:bookmarkEnd w:id="73"/>
    <w:bookmarkStart w:name="z91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Нысан қазақ және орыс тілдерінде толтырылады.</w:t>
      </w:r>
    </w:p>
    <w:bookmarkEnd w:id="74"/>
    <w:bookmarkStart w:name="z92" w:id="7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 тарау. Нысанды толтыру бойынша түсініктеме</w:t>
      </w:r>
    </w:p>
    <w:bookmarkEnd w:id="75"/>
    <w:bookmarkStart w:name="z93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1-бағанда жалпы түскен өтініштердің саны көрсетіледі.</w:t>
      </w:r>
    </w:p>
    <w:bookmarkEnd w:id="76"/>
    <w:bookmarkStart w:name="z94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2-бағанда мемлекеттік органға жіберілген өтініштердің саны көрсетіледі.</w:t>
      </w:r>
    </w:p>
    <w:bookmarkEnd w:id="77"/>
    <w:bookmarkStart w:name="z95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3-бағанда қоғамдық кеңеспен дербес қаралған өтініштердің саны көрсетіледі. </w:t>
      </w:r>
    </w:p>
    <w:bookmarkEnd w:id="78"/>
    <w:bookmarkStart w:name="z96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4-бағанда қанағаттандырылған өтініштердің саны көрсетіледі.</w:t>
      </w:r>
    </w:p>
    <w:bookmarkEnd w:id="79"/>
    <w:bookmarkStart w:name="z97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5-бағанда келіп түскен өтініштердің сипаты (қысқаша) көрсетіледі.</w:t>
      </w:r>
    </w:p>
    <w:bookmarkEnd w:id="80"/>
    <w:bookmarkStart w:name="z98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 6-бағанда қаралған өтініштердің нәтижелері (қысқаша) көрсетіледі.</w:t>
      </w:r>
    </w:p>
    <w:bookmarkEnd w:id="8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Мәдениет және ақпарат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15 қаңтардағы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10-НҚ Бұйрығына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Әкімшілік деректерді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жинауға арналған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</w:t>
            </w:r>
          </w:p>
        </w:tc>
      </w:tr>
    </w:tbl>
    <w:bookmarkStart w:name="z100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Ұсынылады: Қоғамдық кеңестер қызметінің мәселелері жөніндегі уәкілетті орган.</w:t>
      </w:r>
    </w:p>
    <w:bookmarkEnd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Әкімшілік деректерді өтеусіз негізде жинауға арналған нысан интернет – ресурста орналастырылған: www.mam.gov.kz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Әкімшілік нысанның атауы: "Қоғамдық кеңестердің қызметін ақпараттық сүйемелдеу туралы мәліметтер".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Әкімшілік деректерді өтеусіз негізде жинауға арналған нысанның индексі: 5 – ҚКҚАСМ.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Кезеңділік: жартыжылдық.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Есепті кезең: 20__жылғы ___ жартыжылдық.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Әкімшілік деректерді өтеусіз негізде жинауға арналған нысанды ұсынатын адамдар тобы: "Қоғамдық кеңестер туралы" Қазақстан Республикасының Заңының 1-бабы </w:t>
      </w:r>
      <w:r>
        <w:rPr>
          <w:rFonts w:ascii="Times New Roman"/>
          <w:b w:val="false"/>
          <w:i w:val="false"/>
          <w:color w:val="000000"/>
          <w:sz w:val="28"/>
        </w:rPr>
        <w:t>1-тармағының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екінші бөлігінде көрсетілген мемлекеттік органдарды қоспағанда, министрліктер, Қазақстан Республикасының Президентіне тікелей бағынатын және есеп беретін органдар, жергілікті мемлекеттік басқару органдары, квазимемлекеттік сектор субъектілері.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Әкімшілік деректерді өтеусіз негізде жинауға арналған нысанды ұсыну мерзімі: жыл сайын 5 маусымға дейін және 5 қаңтарға дейін.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ЖСН/БСН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5346700" cy="4318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346700" cy="4318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Жинау әдісі: электронды түрде.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Қоғамдық кеңестердің қызметін ақпараттық сүйемелдеу туралы мәліметтер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желілерде жеке парақшалары бар қоғамдық кеңестердің саны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желілерде және kazkenes.kz порталында қоғамдық кеңестер жариялаған материалдардың саны мен қысқаша мазмұны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Бұқаралық ақпараттық құралдарында қоғамдық кеңестер жариялаған материалдардың саны мен қысқаша мазмұны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органдардың және квазимемлекеттік сектор субъектілерінің сайттарында жариялаған материалдарының саны мен қысқаша мазмұны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Атауы 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Мекенжайы 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Телефоны 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Электрондық пошта мекенжайы__________________________________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Орындаушы ______________________________ қолы 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тегі, аты, әкесінің аты (бар болса)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Басшы немесе оның міндетін атқарушы адам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____________________ _______________________ қолы 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тегі, аты, әкесінің аты (бар болса)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Мөрдің орны (жеке кәсіпкерлер болып табылатын тұлғаларды қоспағанда)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"Қоғамдық кеңестердің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қызметін ақпараттық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сүйемелдеу туралы мәліметтер"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әкімшілік дереккөздердің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әкімшілік деректерді өтеусіз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негізде ұсыну қағидаларына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</w:t>
            </w:r>
          </w:p>
        </w:tc>
      </w:tr>
    </w:tbl>
    <w:bookmarkStart w:name="z102" w:id="8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"Қоғамдық кеңестердің қызметін ақпараттық сүйемелдеу туралы мәліметтер" әкімшілік деректерді өтеусіз негізінде жинауға арналған нысанын толтыру жөніндегі түсіндірме (Индексі: 5 – ҚКҚАСМ, жартыжылдық)</w:t>
      </w:r>
    </w:p>
    <w:bookmarkEnd w:id="83"/>
    <w:bookmarkStart w:name="z103" w:id="8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1-тарау. Жалпы ережелер</w:t>
      </w:r>
    </w:p>
    <w:bookmarkEnd w:id="84"/>
    <w:bookmarkStart w:name="z104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Осы түсініктеме "Қоғамдық кеңестер қызметін ақпараттық сүйемелдеу туралы мәліметтер" әкімшілік деректерді өтеусіз негізде жинауға арналған нысанды толтыру жөніндегі бірыңғай талаптарды (бұдан әрі – Нысан) айқындайды.</w:t>
      </w:r>
    </w:p>
    <w:bookmarkEnd w:id="85"/>
    <w:bookmarkStart w:name="z105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Нысан жарты жылда бір рет, 5 маусымға дейін және 5 қаңтарға дейін ұсынылады.</w:t>
      </w:r>
    </w:p>
    <w:bookmarkEnd w:id="86"/>
    <w:bookmarkStart w:name="z106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Нысанға орындаушы және басшысы немесе оның міндетін атқарушы адам оның тегі мен аты-жөні, сондай-ақ толтырылған күні көрсетіле отырып қол қояды.</w:t>
      </w:r>
    </w:p>
    <w:bookmarkEnd w:id="87"/>
    <w:bookmarkStart w:name="z107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Нысан қазақ және орыс тілдерінде толтырылады.</w:t>
      </w:r>
    </w:p>
    <w:bookmarkEnd w:id="88"/>
    <w:bookmarkStart w:name="z108" w:id="8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2-тарау. Нысанды толтыру бойынша түсініктеме</w:t>
      </w:r>
    </w:p>
    <w:bookmarkEnd w:id="89"/>
    <w:bookmarkStart w:name="z109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1-бағанда әлеуметтік желілерде парақшалары бар қоғамдық кеңестердің саны көрсетіледі.</w:t>
      </w:r>
    </w:p>
    <w:bookmarkEnd w:id="90"/>
    <w:bookmarkStart w:name="z110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2-бағанда әлеуметтік желілерде және kazkenes.kz порталында қоғамдық кеңестер жариялаған материалдардың саны мен қысқаша мазмұны көрсетіледі.</w:t>
      </w:r>
    </w:p>
    <w:bookmarkEnd w:id="91"/>
    <w:bookmarkStart w:name="z111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3-бағанда бұқаралық ақпарат құралдарында қоғамдық кеңестер жариялаған материалдардың саны мен қысқаша мазмұны көрсетіледі.</w:t>
      </w:r>
    </w:p>
    <w:bookmarkEnd w:id="92"/>
    <w:bookmarkStart w:name="z112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4-бағанда мемлекеттік органдардың және квазимемлекеттік секторлар субъектілерінің сайттарыында жариялаған материалдарының саны мен қысқаша мазмұны көрсетіледі.</w:t>
      </w:r>
    </w:p>
    <w:bookmarkEnd w:id="93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